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oter10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38E" w:rsidRPr="00A136BC" w:rsidRDefault="00DB3A5C">
      <w:pPr>
        <w:rPr>
          <w:rFonts w:ascii="Times New Roman" w:eastAsia="Times New Roman" w:hAnsi="Times New Roman" w:cs="Times New Roman"/>
          <w:sz w:val="20"/>
          <w:szCs w:val="20"/>
        </w:rPr>
      </w:pPr>
      <w:r w:rsidRPr="00DB3A5C">
        <w:rPr>
          <w:b/>
          <w:bCs/>
          <w:sz w:val="26"/>
          <w:szCs w:val="26"/>
        </w:rPr>
        <w:pict>
          <v:group id="Group 3690" o:spid="_x0000_s9840" alt="" style="position:absolute;margin-left:289.25pt;margin-top:3.55pt;width:123.65pt;height:79.45pt;z-index:251594752;mso-position-horizontal-relative:page" coordsize="2371,1588">
            <v:group id="_x0000_s9841" alt="" style="position:absolute;left:170;top:112;width:2091;height:1" coordsize="2091,1">
              <v:shape id="FreeForm 4" o:spid="_x0000_s9842" style="position:absolute;width:2091;height:1;mso-wrap-style:square" coordsize="2091,1" o:spt="100" adj="0,,0" path="m,l2090,e" filled="f" strokecolor="#343434" strokeweight="1.94mm">
                <v:stroke joinstyle="round"/>
                <v:formulas/>
                <v:path arrowok="t" o:connecttype="segments" textboxrect="0,0,1327680,720"/>
              </v:shape>
            </v:group>
            <v:group id="Group 5" o:spid="_x0000_s9843" alt="" style="position:absolute;left:113;top:57;width:1;height:1115" coordsize="1,1115">
              <v:shape id="FreeForm 6" o:spid="_x0000_s9844" style="position:absolute;width:1;height:1115;mso-wrap-style:square" coordsize="1,1116" o:spt="100" adj="0,,0" path="m,1115l,e" filled="f" strokecolor="#343434" strokeweight="2.03mm">
                <v:stroke joinstyle="round"/>
                <v:formulas/>
                <v:path arrowok="t" o:connecttype="segments" textboxrect="0,0,720,708120"/>
              </v:shape>
            </v:group>
            <v:group id="Group 7" o:spid="_x0000_s9845" alt="" style="position:absolute;left:2316;top:57;width:1;height:1225" coordsize="1,1225">
              <v:shape id="FreeForm 8" o:spid="_x0000_s9846" style="position:absolute;width:1;height:1225;mso-wrap-style:square" coordsize="1,1226" o:spt="100" adj="0,,0" path="m,1225l,e" filled="f" strokecolor="#343434" strokeweight="1.94mm">
                <v:stroke joinstyle="round"/>
                <v:formulas/>
                <v:path arrowok="t" o:connecttype="segments" textboxrect="0,0,720,777960"/>
              </v:shape>
            </v:group>
            <v:group id="Group 9" o:spid="_x0000_s9847" alt="" style="position:absolute;width:2371;height:1588" coordsize="2371,1588">
              <v:shape id="FreeForm 10" o:spid="_x0000_s9848" style="position:absolute;left:55;top:1228;width:1818;height:1;mso-wrap-style:square" coordsize="1819,1" o:spt="100" adj="0,,0" path="m,l1818,e" filled="f" strokecolor="#343434" strokeweight="1.94mm">
                <v:stroke joinstyle="round"/>
                <v:formulas/>
                <v:path arrowok="t" o:connecttype="segments" textboxrect="0,0,1154520,720"/>
              </v:shape>
              <v:rect id="Rectangle 11" o:spid="_x0000_s9849" style="position:absolute;width:2371;height:1588" filled="f" stroked="f">
                <v:textbox inset="0,0,0,0">
                  <w:txbxContent>
                    <w:p w:rsidR="00D54872" w:rsidRPr="00357DD4" w:rsidRDefault="00D54872" w:rsidP="0062531D">
                      <w:pPr>
                        <w:spacing w:before="321"/>
                        <w:rPr>
                          <w:lang w:val="en-US"/>
                        </w:rPr>
                      </w:pPr>
                      <w:r w:rsidRPr="00357DD4">
                        <w:rPr>
                          <w:rFonts w:ascii="Arial" w:eastAsia="Arial" w:hAnsi="Arial" w:cs="Arial"/>
                          <w:b/>
                          <w:bCs/>
                          <w:color w:val="363434"/>
                          <w:sz w:val="56"/>
                          <w:szCs w:val="56"/>
                          <w:lang w:val="en-US"/>
                        </w:rPr>
                        <w:t xml:space="preserve"> ENTR™</w:t>
                      </w:r>
                    </w:p>
                    <w:p w:rsidR="00D54872" w:rsidRPr="00357DD4" w:rsidRDefault="00D54872" w:rsidP="0062531D">
                      <w:pPr>
                        <w:spacing w:before="374" w:line="248" w:lineRule="atLeast"/>
                        <w:rPr>
                          <w:lang w:val="en-US"/>
                        </w:rPr>
                      </w:pPr>
                      <w:r w:rsidRPr="00357DD4">
                        <w:rPr>
                          <w:rFonts w:ascii="Times New Roman" w:eastAsia="Arial" w:hAnsi="Times New Roman" w:cs="Arial"/>
                          <w:color w:val="363434"/>
                          <w:lang w:val="en-US"/>
                        </w:rPr>
                        <w:t>KEY FR EE. BE FR EE</w:t>
                      </w:r>
                    </w:p>
                  </w:txbxContent>
                </v:textbox>
              </v:rect>
            </v:group>
            <w10:wrap anchorx="page"/>
          </v:group>
        </w:pict>
      </w:r>
    </w:p>
    <w:p w:rsidR="00FF438E" w:rsidRPr="00A136BC" w:rsidRDefault="00FF43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438E" w:rsidRPr="00A136BC" w:rsidRDefault="00FF438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438E" w:rsidRPr="00A136BC" w:rsidRDefault="00FF438E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62531D" w:rsidRPr="00A136BC" w:rsidRDefault="0062531D" w:rsidP="0062531D">
      <w:pPr>
        <w:spacing w:before="60"/>
        <w:ind w:left="140"/>
        <w:rPr>
          <w:b/>
          <w:bCs/>
          <w:sz w:val="26"/>
          <w:szCs w:val="26"/>
        </w:rPr>
      </w:pPr>
      <w:r w:rsidRPr="00A136BC">
        <w:rPr>
          <w:b/>
          <w:bCs/>
          <w:sz w:val="26"/>
          <w:szCs w:val="26"/>
        </w:rPr>
        <w:t>УПРАВЛЕНИЕ УМНЫМ ЗАМКОМ</w:t>
      </w:r>
    </w:p>
    <w:p w:rsidR="0062531D" w:rsidRPr="00A136BC" w:rsidRDefault="0062531D" w:rsidP="0062531D">
      <w:pPr>
        <w:spacing w:before="60"/>
        <w:ind w:left="140"/>
        <w:rPr>
          <w:b/>
          <w:bCs/>
        </w:rPr>
      </w:pPr>
      <w:r w:rsidRPr="00A136BC">
        <w:rPr>
          <w:b/>
          <w:bCs/>
        </w:rPr>
        <w:t>ИНСТРУКЦИЯ ПОЛЬЗОВАТЕЛЯ</w:t>
      </w:r>
    </w:p>
    <w:p w:rsidR="00FF438E" w:rsidRPr="00A136BC" w:rsidRDefault="00FF438E">
      <w:pPr>
        <w:spacing w:before="2"/>
        <w:rPr>
          <w:rFonts w:ascii="Arial" w:eastAsia="Arial" w:hAnsi="Arial" w:cs="Arial"/>
          <w:sz w:val="25"/>
          <w:szCs w:val="25"/>
        </w:rPr>
      </w:pPr>
    </w:p>
    <w:p w:rsidR="00FF438E" w:rsidRPr="00A136BC" w:rsidRDefault="00DB3A5C">
      <w:pPr>
        <w:tabs>
          <w:tab w:val="left" w:pos="5081"/>
        </w:tabs>
        <w:spacing w:line="20" w:lineRule="atLeast"/>
        <w:ind w:left="1369"/>
        <w:rPr>
          <w:rFonts w:ascii="Arial" w:eastAsia="Arial" w:hAnsi="Arial" w:cs="Arial"/>
          <w:sz w:val="2"/>
          <w:szCs w:val="2"/>
        </w:rPr>
      </w:pPr>
      <w:r w:rsidRPr="00DB3A5C">
        <w:rPr>
          <w:rFonts w:ascii="Arial"/>
          <w:noProof/>
          <w:sz w:val="2"/>
          <w:lang w:bidi="he-IL"/>
        </w:rPr>
      </w:r>
      <w:r w:rsidRPr="00DB3A5C">
        <w:rPr>
          <w:rFonts w:ascii="Arial"/>
          <w:noProof/>
          <w:sz w:val="2"/>
          <w:lang w:bidi="he-IL"/>
        </w:rPr>
        <w:pict>
          <v:group id="Group 3687" o:spid="_x0000_s9836" style="width:36.6pt;height:1.45pt;mso-position-horizontal-relative:char;mso-position-vertical-relative:line" coordsize="73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">
            <v:group id="Group 3688" o:spid="_x0000_s9837" style="position:absolute;left:14;top:14;width:704;height:2" coordorigin="14,14" coordsize="7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/KlP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G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8qU+xgAAAN0A&#10;AAAPAAAAAAAAAAAAAAAAAKoCAABkcnMvZG93bnJldi54bWxQSwUGAAAAAAQABAD6AAAAnQMAAAAA&#10;">
              <v:shape id="Freeform 3689" o:spid="_x0000_s9838" style="position:absolute;left:14;top:14;width:704;height:2;visibility:visible;mso-wrap-style:square;v-text-anchor:top" coordsize="7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uROMQA&#10;AADdAAAADwAAAGRycy9kb3ducmV2LnhtbESPQWvCQBSE74L/YXlCb7rRttKmWUVNC7kac8ntkX1N&#10;otm3Ibtq+u+7hYLHYWa+YZLtaDpxo8G1lhUsFxEI4srqlmsFxelr/gbCeWSNnWVS8EMOtpvpJMFY&#10;2zsf6Zb7WgQIuxgVNN73sZSuasigW9ieOHjfdjDogxxqqQe8B7jp5CqK1tJgy2GhwZ4ODVWX/GoU&#10;lGnBvsjO+V7SMf00576s3KtST7Nx9wHC0+gf4f92phU8v7+s4O9Ne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rkTjEAAAA3QAAAA8AAAAAAAAAAAAAAAAAmAIAAGRycy9k&#10;b3ducmV2LnhtbFBLBQYAAAAABAAEAPUAAACJAwAAAAA=&#10;" path="m,l704,e" filled="f" strokecolor="#a0b8a8" strokeweight=".50625mm">
                <v:path arrowok="t" o:connecttype="custom" o:connectlocs="0,0;704,0" o:connectangles="0,0"/>
              </v:shape>
            </v:group>
            <w10:wrap type="none" anchorx="page"/>
            <w10:anchorlock/>
          </v:group>
        </w:pict>
      </w:r>
      <w:r w:rsidR="00B73054" w:rsidRPr="00A136BC">
        <w:rPr>
          <w:rFonts w:ascii="Arial"/>
          <w:sz w:val="2"/>
        </w:rPr>
        <w:tab/>
      </w:r>
      <w:r w:rsidRPr="00DB3A5C">
        <w:rPr>
          <w:rFonts w:ascii="Arial"/>
          <w:noProof/>
          <w:sz w:val="2"/>
          <w:lang w:bidi="he-IL"/>
        </w:rPr>
      </w:r>
      <w:r>
        <w:rPr>
          <w:rFonts w:ascii="Arial"/>
          <w:noProof/>
          <w:sz w:val="2"/>
          <w:lang w:bidi="he-IL"/>
        </w:rPr>
        <w:pict>
          <v:group id="Group 3684" o:spid="_x0000_s9833" style="width:37.8pt;height:1.45pt;mso-position-horizontal-relative:char;mso-position-vertical-relative:line" coordsize="756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">
            <v:group id="Group 3685" o:spid="_x0000_s9834" style="position:absolute;left:14;top:14;width:728;height:2" coordorigin="14,14" coordsize="7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5/3s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Xa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s5/3sQAAADdAAAA&#10;DwAAAAAAAAAAAAAAAACqAgAAZHJzL2Rvd25yZXYueG1sUEsFBgAAAAAEAAQA+gAAAJsDAAAAAA==&#10;">
              <v:shape id="Freeform 3686" o:spid="_x0000_s9835" style="position:absolute;left:14;top:14;width:728;height:2;visibility:visible;mso-wrap-style:square;v-text-anchor:top" coordsize="7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19MMA&#10;AADdAAAADwAAAGRycy9kb3ducmV2LnhtbESPQYvCMBSE78L+h/AW9qbpVhCtRpEVwcse1ILXR/NM&#10;is1LaWKt/36zIHgcZuYbZrUZXCN66kLtWcH3JANBXHlds1FQnvfjOYgQkTU2nknBkwJs1h+jFRba&#10;P/hI/SkakSAcClRgY2wLKUNlyWGY+JY4eVffOYxJdkbqDh8J7hqZZ9lMOqw5LVhs6cdSdTvdnYJD&#10;5is7+92W5rK7z80z79s+vyr19TlslyAiDfEdfrUPWsF0MV3A/5v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p19MMAAADdAAAADwAAAAAAAAAAAAAAAACYAgAAZHJzL2Rv&#10;d25yZXYueG1sUEsFBgAAAAAEAAQA9QAAAIgDAAAAAA==&#10;" path="m,l727,e" filled="f" strokecolor="#dfb8a0" strokeweight=".50625mm">
                <v:path arrowok="t" o:connecttype="custom" o:connectlocs="0,0;727,0" o:connectangles="0,0"/>
              </v:shape>
            </v:group>
            <w10:wrap type="none" anchorx="page"/>
            <w10:anchorlock/>
          </v:group>
        </w:pict>
      </w:r>
    </w:p>
    <w:p w:rsidR="00FF438E" w:rsidRPr="00A136BC" w:rsidRDefault="00FF438E">
      <w:pPr>
        <w:spacing w:before="4"/>
        <w:rPr>
          <w:rFonts w:ascii="Arial" w:eastAsia="Arial" w:hAnsi="Arial" w:cs="Arial"/>
          <w:sz w:val="28"/>
          <w:szCs w:val="28"/>
        </w:rPr>
      </w:pPr>
    </w:p>
    <w:p w:rsidR="00FF438E" w:rsidRPr="00A136BC" w:rsidRDefault="00DB3A5C">
      <w:pPr>
        <w:spacing w:line="200" w:lineRule="atLeast"/>
        <w:ind w:left="1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bidi="he-IL"/>
        </w:rPr>
      </w:r>
      <w:r>
        <w:rPr>
          <w:rFonts w:ascii="Arial" w:eastAsia="Arial" w:hAnsi="Arial" w:cs="Arial"/>
          <w:noProof/>
          <w:sz w:val="20"/>
          <w:szCs w:val="20"/>
          <w:lang w:bidi="he-IL"/>
        </w:rPr>
        <w:pict>
          <v:group id="Group 3679" o:spid="_x0000_s1036" style="width:349.25pt;height:356.9pt;mso-position-horizontal-relative:char;mso-position-vertical-relative:line" coordsize="6985,71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683" o:spid="_x0000_s1037" type="#_x0000_t75" style="position:absolute;width:6985;height:7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SPqTGAAAA3QAAAA8AAABkcnMvZG93bnJldi54bWxEj0FrwkAUhO+F/oflCd7qxkZtjdlIbAnY&#10;Y2Oh10f2mQSzb0N21eiv7xYKPQ4z8w2TbkfTiQsNrrWsYD6LQBBXVrdcK/g6FE+vIJxH1thZJgU3&#10;crDNHh9STLS98iddSl+LAGGXoILG+z6R0lUNGXQz2xMH72gHgz7IoZZ6wGuAm04+R9FKGmw5LDTY&#10;01tD1ak8GwX2XuwW/vvjdi7K/UueV8v3blwqNZ2M+QaEp9H/h//ae60gXscx/L4JT0Bm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xI+pMYAAADdAAAADwAAAAAAAAAAAAAA&#10;AACfAgAAZHJzL2Rvd25yZXYueG1sUEsFBgAAAAAEAAQA9wAAAJIDAAAAAA==&#10;">
              <v:imagedata r:id="rId8" o:title=""/>
            </v:shape>
            <v:group id="Group 3680" o:spid="_x0000_s1038" style="position:absolute;left:19;top:6476;width:938;height:2" coordorigin="19,6476" coordsize="9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N128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XJJPm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g3XbxgAAAN0A&#10;AAAPAAAAAAAAAAAAAAAAAKoCAABkcnMvZG93bnJldi54bWxQSwUGAAAAAAQABAD6AAAAnQMAAAAA&#10;">
              <v:shape id="Freeform 3682" o:spid="_x0000_s1039" style="position:absolute;left:19;top:6476;width:938;height:2;visibility:visible;mso-wrap-style:square;v-text-anchor:top" coordsize="9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8ecgA&#10;AADdAAAADwAAAGRycy9kb3ducmV2LnhtbESP0U7CQBRE3038h8018cXIVioECgtpjBpeIIB8wKV7&#10;6Ra6d0t3herXuyYmPk5m5kxmOu9sLS7U+sqxgqdeAoK4cLriUsHu4+1xBMIHZI21Y1LwRR7ms9ub&#10;KWbaXXlDl20oRYSwz1CBCaHJpPSFIYu+5xri6B1cazFE2ZZSt3iNcFvLfpIMpcWK44LBhl4MFaft&#10;p1Xwvlqcw/LMz/u1yYf1Q3rs56/fSt3fdfkERKAu/If/2gutIB2nA/h9E5+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NPx5yAAAAN0AAAAPAAAAAAAAAAAAAAAAAJgCAABk&#10;cnMvZG93bnJldi54bWxQSwUGAAAAAAQABAD1AAAAjQMAAAAA&#10;" path="m,l938,e" filled="f" strokecolor="#a3a3a8" strokeweight=".42189mm">
                <v:path arrowok="t" o:connecttype="custom" o:connectlocs="0,0;938,0" o:connectangles="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81" o:spid="_x0000_s1040" type="#_x0000_t202" style="position:absolute;left:139;top:6473;width:729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9G7MYA&#10;AADdAAAADwAAAGRycy9kb3ducmV2LnhtbESPQWvCQBSE74X+h+UVvNWNFUKNbkSkglAoxvTQ42v2&#10;mSzJvo3ZVdN/3xUKPQ4z8w2zWo+2E1cavHGsYDZNQBBXThuuFXyWu+dXED4ga+wck4If8rDOHx9W&#10;mGl344Kux1CLCGGfoYImhD6T0lcNWfRT1xNH7+QGiyHKoZZ6wFuE206+JEkqLRqOCw32tG2oao8X&#10;q2DzxcWbOX98H4pTYcpykfB72io1eRo3SxCBxvAf/mvvtYL5Yp7C/U1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9G7MYAAADdAAAADwAAAAAAAAAAAAAAAACYAgAAZHJz&#10;L2Rvd25yZXYueG1sUEsFBgAAAAAEAAQA9QAAAIsDAAAAAA==&#10;" filled="f" stroked="f">
                <v:textbox inset="0,0,0,0">
                  <w:txbxContent>
                    <w:p w:rsidR="00D54872" w:rsidRDefault="00D54872">
                      <w:pPr>
                        <w:spacing w:line="140" w:lineRule="exact"/>
                        <w:rPr>
                          <w:rFonts w:ascii="Arial" w:eastAsia="Arial" w:hAnsi="Arial" w:cs="Arial"/>
                          <w:sz w:val="13"/>
                          <w:szCs w:val="13"/>
                        </w:rPr>
                      </w:pPr>
                      <w:proofErr w:type="spellStart"/>
                      <w:r>
                        <w:rPr>
                          <w:rFonts w:ascii="Times New Roman"/>
                          <w:color w:val="363434"/>
                          <w:w w:val="105"/>
                          <w:sz w:val="13"/>
                          <w:u w:val="single" w:color="000000"/>
                        </w:rPr>
                        <w:t>Pat</w:t>
                      </w:r>
                      <w:proofErr w:type="spellEnd"/>
                      <w:r>
                        <w:rPr>
                          <w:rFonts w:ascii="Times New Roman"/>
                          <w:color w:val="363434"/>
                          <w:w w:val="105"/>
                          <w:sz w:val="13"/>
                          <w:u w:val="single"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color w:val="363434"/>
                          <w:w w:val="105"/>
                          <w:sz w:val="13"/>
                          <w:u w:val="single" w:color="000000"/>
                        </w:rPr>
                        <w:t>Pending</w:t>
                      </w:r>
                      <w:bookmarkStart w:id="0" w:name="_GoBack"/>
                      <w:bookmarkEnd w:id="0"/>
                      <w:proofErr w:type="spellEnd"/>
                    </w:p>
                  </w:txbxContent>
                </v:textbox>
              </v:shape>
            </v:group>
            <w10:wrap type="none" anchorx="page"/>
            <w10:anchorlock/>
          </v:group>
        </w:pict>
      </w:r>
    </w:p>
    <w:p w:rsidR="00FF438E" w:rsidRPr="00A136BC" w:rsidRDefault="00FF438E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FF438E" w:rsidRPr="00A136BC">
          <w:type w:val="continuous"/>
          <w:pgSz w:w="9560" w:h="13080"/>
          <w:pgMar w:top="1160" w:right="1180" w:bottom="280" w:left="1180" w:header="720" w:footer="720" w:gutter="0"/>
          <w:cols w:space="720"/>
        </w:sectPr>
      </w:pPr>
    </w:p>
    <w:p w:rsidR="00FF438E" w:rsidRPr="00A136BC" w:rsidRDefault="00FF438E">
      <w:pPr>
        <w:spacing w:before="9"/>
        <w:rPr>
          <w:rFonts w:ascii="Arial" w:eastAsia="Arial" w:hAnsi="Arial" w:cs="Arial"/>
          <w:sz w:val="54"/>
          <w:szCs w:val="54"/>
        </w:rPr>
      </w:pPr>
    </w:p>
    <w:p w:rsidR="0062531D" w:rsidRPr="00A136BC" w:rsidRDefault="00B73054">
      <w:pPr>
        <w:tabs>
          <w:tab w:val="left" w:pos="1120"/>
          <w:tab w:val="left" w:pos="1924"/>
          <w:tab w:val="left" w:pos="2828"/>
        </w:tabs>
        <w:spacing w:before="38"/>
        <w:ind w:left="121"/>
        <w:rPr>
          <w:rFonts w:ascii="Arial" w:eastAsia="Arial" w:hAnsi="Arial" w:cs="Arial"/>
          <w:sz w:val="11"/>
          <w:szCs w:val="11"/>
        </w:rPr>
      </w:pPr>
      <w:r w:rsidRPr="00A136BC">
        <w:rPr>
          <w:noProof/>
          <w:w w:val="90"/>
          <w:lang w:eastAsia="ru-RU"/>
        </w:rPr>
        <w:drawing>
          <wp:inline distT="0" distB="0" distL="0" distR="0">
            <wp:extent cx="1544955" cy="6115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-t-lock_transpare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6BC">
        <w:rPr>
          <w:w w:val="90"/>
        </w:rPr>
        <w:br w:type="column"/>
      </w:r>
    </w:p>
    <w:tbl>
      <w:tblPr>
        <w:tblStyle w:val="a7"/>
        <w:tblW w:w="0" w:type="auto"/>
        <w:tblInd w:w="-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/>
      </w:tblPr>
      <w:tblGrid>
        <w:gridCol w:w="968"/>
        <w:gridCol w:w="936"/>
        <w:gridCol w:w="944"/>
        <w:gridCol w:w="928"/>
      </w:tblGrid>
      <w:tr w:rsidR="0062531D" w:rsidRPr="00A136BC" w:rsidTr="00436D97">
        <w:tc>
          <w:tcPr>
            <w:tcW w:w="968" w:type="dxa"/>
            <w:tcBorders>
              <w:tl2br w:val="nil"/>
              <w:tr2bl w:val="nil"/>
            </w:tcBorders>
          </w:tcPr>
          <w:p w:rsidR="0062531D" w:rsidRPr="00A136BC" w:rsidRDefault="0062531D" w:rsidP="0062531D">
            <w:pPr>
              <w:ind w:leftChars="-8" w:left="-18" w:firstLineChars="17" w:firstLine="19"/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A136BC">
              <w:rPr>
                <w:rFonts w:ascii="Arial" w:eastAsia="Arial" w:hAnsi="Arial" w:cs="Arial"/>
                <w:sz w:val="11"/>
                <w:szCs w:val="11"/>
              </w:rPr>
              <w:t xml:space="preserve">Пульт управления  </w:t>
            </w:r>
          </w:p>
        </w:tc>
        <w:tc>
          <w:tcPr>
            <w:tcW w:w="936" w:type="dxa"/>
            <w:tcBorders>
              <w:tl2br w:val="nil"/>
              <w:tr2bl w:val="nil"/>
            </w:tcBorders>
          </w:tcPr>
          <w:p w:rsidR="0062531D" w:rsidRPr="00A136BC" w:rsidRDefault="0062531D" w:rsidP="00436D97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A136BC">
              <w:rPr>
                <w:rFonts w:ascii="Arial" w:eastAsia="Arial" w:hAnsi="Arial" w:cs="Arial"/>
                <w:sz w:val="11"/>
                <w:szCs w:val="11"/>
              </w:rPr>
              <w:t>Сенсорная панель</w:t>
            </w:r>
          </w:p>
        </w:tc>
        <w:tc>
          <w:tcPr>
            <w:tcW w:w="944" w:type="dxa"/>
            <w:tcBorders>
              <w:tl2br w:val="nil"/>
              <w:tr2bl w:val="nil"/>
            </w:tcBorders>
          </w:tcPr>
          <w:p w:rsidR="0062531D" w:rsidRPr="00A136BC" w:rsidRDefault="0062531D" w:rsidP="00436D97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A136BC">
              <w:rPr>
                <w:rFonts w:ascii="Arial" w:eastAsia="Arial" w:hAnsi="Arial" w:cs="Arial"/>
                <w:sz w:val="11"/>
                <w:szCs w:val="11"/>
              </w:rPr>
              <w:t>Датчик отпечатка пальца</w:t>
            </w:r>
          </w:p>
        </w:tc>
        <w:tc>
          <w:tcPr>
            <w:tcW w:w="928" w:type="dxa"/>
            <w:tcBorders>
              <w:tl2br w:val="nil"/>
              <w:tr2bl w:val="nil"/>
            </w:tcBorders>
          </w:tcPr>
          <w:p w:rsidR="0062531D" w:rsidRPr="00A136BC" w:rsidRDefault="0062531D" w:rsidP="00436D97">
            <w:pPr>
              <w:jc w:val="center"/>
              <w:rPr>
                <w:rFonts w:ascii="Arial" w:eastAsia="Arial" w:hAnsi="Arial" w:cs="Arial"/>
                <w:sz w:val="11"/>
                <w:szCs w:val="11"/>
              </w:rPr>
            </w:pPr>
            <w:r w:rsidRPr="00A136BC">
              <w:rPr>
                <w:rFonts w:ascii="Arial" w:eastAsia="Arial" w:hAnsi="Arial" w:cs="Arial"/>
                <w:sz w:val="11"/>
                <w:szCs w:val="11"/>
              </w:rPr>
              <w:t>Управление через смартфон</w:t>
            </w:r>
          </w:p>
        </w:tc>
      </w:tr>
    </w:tbl>
    <w:p w:rsidR="00FF438E" w:rsidRPr="00A136BC" w:rsidRDefault="00FF438E">
      <w:pPr>
        <w:tabs>
          <w:tab w:val="left" w:pos="1120"/>
          <w:tab w:val="left" w:pos="1924"/>
          <w:tab w:val="left" w:pos="2828"/>
        </w:tabs>
        <w:spacing w:before="38"/>
        <w:ind w:left="121"/>
        <w:rPr>
          <w:rFonts w:ascii="Arial" w:eastAsia="Arial" w:hAnsi="Arial" w:cs="Arial"/>
          <w:sz w:val="11"/>
          <w:szCs w:val="11"/>
        </w:rPr>
      </w:pPr>
    </w:p>
    <w:p w:rsidR="00FF438E" w:rsidRPr="00A136BC" w:rsidRDefault="00FF438E">
      <w:pPr>
        <w:rPr>
          <w:rFonts w:ascii="Arial" w:eastAsia="Arial" w:hAnsi="Arial" w:cs="Arial"/>
          <w:sz w:val="11"/>
          <w:szCs w:val="11"/>
        </w:rPr>
        <w:sectPr w:rsidR="00FF438E" w:rsidRPr="00A136BC">
          <w:type w:val="continuous"/>
          <w:pgSz w:w="9560" w:h="13080"/>
          <w:pgMar w:top="1160" w:right="1180" w:bottom="280" w:left="1180" w:header="720" w:footer="720" w:gutter="0"/>
          <w:cols w:num="2" w:space="720" w:equalWidth="0">
            <w:col w:w="2433" w:space="1207"/>
            <w:col w:w="3560"/>
          </w:cols>
        </w:sectPr>
      </w:pPr>
    </w:p>
    <w:p w:rsidR="00FF438E" w:rsidRPr="00A136BC" w:rsidRDefault="00FF438E">
      <w:pPr>
        <w:rPr>
          <w:rFonts w:ascii="Arial" w:eastAsia="Arial" w:hAnsi="Arial" w:cs="Arial"/>
          <w:sz w:val="11"/>
          <w:szCs w:val="11"/>
        </w:rPr>
      </w:pPr>
    </w:p>
    <w:p w:rsidR="0062531D" w:rsidRPr="00A136BC" w:rsidRDefault="0062531D" w:rsidP="0062531D">
      <w:pPr>
        <w:spacing w:before="7"/>
        <w:rPr>
          <w:rFonts w:ascii="Calibri" w:eastAsia="Calibri" w:hAnsi="Calibri" w:cs="Calibri"/>
          <w:b/>
          <w:bCs/>
          <w:sz w:val="11"/>
          <w:szCs w:val="11"/>
        </w:rPr>
      </w:pPr>
      <w:r w:rsidRPr="00A136BC">
        <w:rPr>
          <w:b/>
          <w:color w:val="231F20"/>
          <w:sz w:val="32"/>
        </w:rPr>
        <w:t>Содержание</w:t>
      </w:r>
    </w:p>
    <w:p w:rsidR="0062531D" w:rsidRPr="00A136BC" w:rsidRDefault="0062531D" w:rsidP="0062531D">
      <w:pPr>
        <w:widowControl/>
        <w:numPr>
          <w:ilvl w:val="0"/>
          <w:numId w:val="28"/>
        </w:numPr>
        <w:tabs>
          <w:tab w:val="left" w:pos="614"/>
          <w:tab w:val="right" w:pos="7246"/>
        </w:tabs>
        <w:suppressAutoHyphens/>
        <w:spacing w:before="55"/>
        <w:ind w:hanging="283"/>
        <w:rPr>
          <w:rFonts w:ascii="Calibri" w:eastAsia="Calibri" w:hAnsi="Calibri" w:cs="Calibri"/>
        </w:rPr>
      </w:pPr>
      <w:r w:rsidRPr="00A136BC">
        <w:rPr>
          <w:b/>
          <w:color w:val="2C292A"/>
        </w:rPr>
        <w:t>Установка цилиндра ENTR</w:t>
      </w:r>
      <w:r w:rsidRPr="00A136BC">
        <w:rPr>
          <w:rFonts w:eastAsia="Calibri" w:cs="Calibri"/>
          <w:b/>
          <w:bCs/>
          <w:color w:val="231F20"/>
        </w:rPr>
        <w:t>™</w:t>
      </w:r>
      <w:r w:rsidRPr="00A136BC">
        <w:rPr>
          <w:b/>
          <w:color w:val="231F20"/>
        </w:rPr>
        <w:tab/>
        <w:t>4</w:t>
      </w:r>
    </w:p>
    <w:p w:rsidR="0062531D" w:rsidRPr="00A136BC" w:rsidRDefault="0062531D" w:rsidP="0062531D">
      <w:pPr>
        <w:widowControl/>
        <w:numPr>
          <w:ilvl w:val="1"/>
          <w:numId w:val="28"/>
        </w:numPr>
        <w:tabs>
          <w:tab w:val="left" w:pos="784"/>
          <w:tab w:val="left" w:pos="7135"/>
        </w:tabs>
        <w:suppressAutoHyphens/>
        <w:spacing w:before="46"/>
        <w:ind w:hanging="453"/>
        <w:rPr>
          <w:rFonts w:ascii="Calibri" w:eastAsia="Calibri" w:hAnsi="Calibri" w:cs="Calibri"/>
          <w:sz w:val="18"/>
          <w:szCs w:val="18"/>
        </w:rPr>
      </w:pPr>
      <w:r w:rsidRPr="00A136BC">
        <w:rPr>
          <w:b/>
          <w:color w:val="231F20"/>
          <w:sz w:val="18"/>
        </w:rPr>
        <w:t>Комплект поставки</w:t>
      </w:r>
      <w:r w:rsidRPr="00A136BC">
        <w:rPr>
          <w:b/>
          <w:color w:val="231F20"/>
          <w:sz w:val="18"/>
        </w:rPr>
        <w:tab/>
        <w:t>4</w:t>
      </w:r>
    </w:p>
    <w:p w:rsidR="0062531D" w:rsidRPr="00A136BC" w:rsidRDefault="0062531D" w:rsidP="0062531D">
      <w:pPr>
        <w:widowControl/>
        <w:numPr>
          <w:ilvl w:val="1"/>
          <w:numId w:val="28"/>
        </w:numPr>
        <w:tabs>
          <w:tab w:val="left" w:pos="784"/>
          <w:tab w:val="left" w:pos="7135"/>
        </w:tabs>
        <w:suppressAutoHyphens/>
        <w:spacing w:before="57"/>
        <w:ind w:hanging="453"/>
        <w:rPr>
          <w:rFonts w:ascii="Calibri" w:eastAsia="Calibri" w:hAnsi="Calibri" w:cs="Calibri"/>
          <w:sz w:val="18"/>
          <w:szCs w:val="18"/>
        </w:rPr>
      </w:pPr>
      <w:r w:rsidRPr="00A136BC">
        <w:rPr>
          <w:b/>
          <w:color w:val="231F20"/>
          <w:sz w:val="18"/>
        </w:rPr>
        <w:t>Необходимые инструменты для установки</w:t>
      </w:r>
      <w:r w:rsidRPr="00A136BC">
        <w:rPr>
          <w:b/>
          <w:color w:val="231F20"/>
          <w:sz w:val="18"/>
        </w:rPr>
        <w:tab/>
        <w:t>4</w:t>
      </w:r>
    </w:p>
    <w:p w:rsidR="0062531D" w:rsidRPr="00A136BC" w:rsidRDefault="0062531D" w:rsidP="0062531D">
      <w:pPr>
        <w:widowControl/>
        <w:numPr>
          <w:ilvl w:val="1"/>
          <w:numId w:val="29"/>
        </w:numPr>
        <w:tabs>
          <w:tab w:val="left" w:pos="784"/>
          <w:tab w:val="right" w:pos="7246"/>
        </w:tabs>
        <w:suppressAutoHyphens/>
        <w:spacing w:before="57"/>
        <w:ind w:hanging="453"/>
        <w:rPr>
          <w:rFonts w:ascii="Calibri" w:eastAsia="Calibri" w:hAnsi="Calibri" w:cs="Calibri"/>
          <w:sz w:val="18"/>
          <w:szCs w:val="18"/>
        </w:rPr>
      </w:pPr>
      <w:r w:rsidRPr="00A136BC">
        <w:rPr>
          <w:b/>
          <w:color w:val="231F20"/>
          <w:sz w:val="18"/>
        </w:rPr>
        <w:t>Подготовка перед установкой</w:t>
      </w:r>
      <w:r w:rsidRPr="00A136BC">
        <w:rPr>
          <w:b/>
          <w:color w:val="231F20"/>
          <w:sz w:val="18"/>
        </w:rPr>
        <w:tab/>
        <w:t>5</w:t>
      </w:r>
    </w:p>
    <w:p w:rsidR="0062531D" w:rsidRPr="00A136BC" w:rsidRDefault="0062531D" w:rsidP="0062531D">
      <w:pPr>
        <w:widowControl/>
        <w:numPr>
          <w:ilvl w:val="1"/>
          <w:numId w:val="29"/>
        </w:numPr>
        <w:tabs>
          <w:tab w:val="left" w:pos="784"/>
          <w:tab w:val="right" w:pos="7246"/>
        </w:tabs>
        <w:suppressAutoHyphens/>
        <w:spacing w:before="57"/>
        <w:ind w:hanging="453"/>
        <w:rPr>
          <w:rFonts w:ascii="Calibri" w:eastAsia="Calibri" w:hAnsi="Calibri" w:cs="Calibri"/>
          <w:sz w:val="18"/>
          <w:szCs w:val="18"/>
        </w:rPr>
      </w:pPr>
      <w:r w:rsidRPr="00A136BC">
        <w:rPr>
          <w:b/>
          <w:color w:val="231F20"/>
          <w:sz w:val="18"/>
        </w:rPr>
        <w:t>Установка цилиндра и блока управления</w:t>
      </w:r>
      <w:r w:rsidRPr="00A136BC">
        <w:rPr>
          <w:b/>
          <w:color w:val="231F20"/>
          <w:sz w:val="18"/>
        </w:rPr>
        <w:tab/>
        <w:t>5</w:t>
      </w:r>
    </w:p>
    <w:p w:rsidR="0062531D" w:rsidRPr="00A136BC" w:rsidRDefault="0062531D" w:rsidP="0062531D">
      <w:pPr>
        <w:widowControl/>
        <w:numPr>
          <w:ilvl w:val="1"/>
          <w:numId w:val="29"/>
        </w:numPr>
        <w:tabs>
          <w:tab w:val="left" w:pos="784"/>
          <w:tab w:val="right" w:pos="7246"/>
        </w:tabs>
        <w:suppressAutoHyphens/>
        <w:spacing w:before="57"/>
        <w:ind w:hanging="453"/>
        <w:rPr>
          <w:rFonts w:ascii="Calibri" w:eastAsia="Calibri" w:hAnsi="Calibri" w:cs="Calibri"/>
          <w:sz w:val="18"/>
          <w:szCs w:val="18"/>
        </w:rPr>
      </w:pPr>
      <w:r w:rsidRPr="00A136BC">
        <w:rPr>
          <w:b/>
          <w:color w:val="231F20"/>
          <w:sz w:val="18"/>
        </w:rPr>
        <w:t>Место расположения магнита</w:t>
      </w:r>
      <w:r w:rsidRPr="00A136BC">
        <w:rPr>
          <w:b/>
          <w:color w:val="231F20"/>
          <w:sz w:val="18"/>
        </w:rPr>
        <w:tab/>
        <w:t>6</w:t>
      </w:r>
    </w:p>
    <w:p w:rsidR="0062531D" w:rsidRPr="00A136BC" w:rsidRDefault="0062531D" w:rsidP="0062531D">
      <w:pPr>
        <w:widowControl/>
        <w:numPr>
          <w:ilvl w:val="1"/>
          <w:numId w:val="29"/>
        </w:numPr>
        <w:tabs>
          <w:tab w:val="left" w:pos="784"/>
          <w:tab w:val="right" w:pos="7246"/>
        </w:tabs>
        <w:suppressAutoHyphens/>
        <w:spacing w:before="57"/>
        <w:ind w:hanging="453"/>
        <w:rPr>
          <w:rFonts w:ascii="Calibri" w:eastAsia="Calibri" w:hAnsi="Calibri" w:cs="Calibri"/>
          <w:sz w:val="18"/>
          <w:szCs w:val="18"/>
        </w:rPr>
      </w:pPr>
      <w:r w:rsidRPr="00A136BC">
        <w:rPr>
          <w:b/>
          <w:color w:val="231F20"/>
          <w:sz w:val="18"/>
        </w:rPr>
        <w:t>Дополнительные действия (при желании)</w:t>
      </w:r>
      <w:r w:rsidRPr="00A136BC">
        <w:rPr>
          <w:b/>
          <w:color w:val="231F20"/>
          <w:sz w:val="18"/>
        </w:rPr>
        <w:tab/>
        <w:t>6</w:t>
      </w:r>
    </w:p>
    <w:p w:rsidR="0062531D" w:rsidRPr="00A136BC" w:rsidRDefault="00DB3A5C" w:rsidP="0062531D">
      <w:pPr>
        <w:widowControl/>
        <w:numPr>
          <w:ilvl w:val="0"/>
          <w:numId w:val="28"/>
        </w:numPr>
        <w:tabs>
          <w:tab w:val="left" w:pos="614"/>
          <w:tab w:val="right" w:pos="7246"/>
        </w:tabs>
        <w:suppressAutoHyphens/>
        <w:spacing w:before="132"/>
        <w:ind w:hanging="283"/>
        <w:rPr>
          <w:rFonts w:ascii="Calibri" w:eastAsia="Calibri" w:hAnsi="Calibri" w:cs="Calibri"/>
        </w:rPr>
      </w:pPr>
      <w:r w:rsidRPr="00DB3A5C">
        <w:pict>
          <v:group id="Group 3677" o:spid="_x0000_s9850" alt="" style="position:absolute;left:0;text-align:left;margin-left:142.25pt;margin-top:18.05pt;width:.15pt;height:.15pt;z-index:-251720704;mso-position-horizontal-relative:page" coordsize="2,2">
            <v:shape id="FreeForm 24" o:spid="_x0000_s9851" style="position:absolute;width:2;height:2;mso-wrap-style:square" coordsize="1,1" o:spt="100" adj="0,,0" path="m,l,e" filled="f" strokecolor="#58595b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Pr="00DB3A5C">
        <w:pict>
          <v:group id="Group 3675" o:spid="_x0000_s9852" alt="" style="position:absolute;left:0;text-align:left;margin-left:379.5pt;margin-top:18.05pt;width:.15pt;height:.15pt;z-index:-251719680;mso-position-horizontal-relative:page" coordsize="2,2">
            <v:shape id="FreeForm 26" o:spid="_x0000_s9853" style="position:absolute;width:2;height:2;mso-wrap-style:square" coordsize="1,1" o:spt="100" adj="0,,0" path="m,l,e" filled="f" strokecolor="#58595b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62531D" w:rsidRPr="00A136BC">
        <w:rPr>
          <w:rFonts w:cs="Calibri"/>
          <w:b/>
          <w:bCs/>
          <w:color w:val="231F20"/>
        </w:rPr>
        <w:t xml:space="preserve">Описание </w:t>
      </w:r>
      <w:r w:rsidR="0062531D" w:rsidRPr="00A136BC">
        <w:rPr>
          <w:rFonts w:eastAsia="Calibri" w:cs="Calibri"/>
          <w:b/>
          <w:bCs/>
          <w:color w:val="231F20"/>
        </w:rPr>
        <w:t xml:space="preserve">ENTR™ </w:t>
      </w:r>
      <w:r w:rsidR="0062531D" w:rsidRPr="00A136BC">
        <w:rPr>
          <w:rFonts w:eastAsia="Calibri" w:cs="Calibri"/>
          <w:b/>
          <w:bCs/>
          <w:color w:val="231F20"/>
        </w:rPr>
        <w:tab/>
        <w:t>8</w:t>
      </w:r>
    </w:p>
    <w:p w:rsidR="0062531D" w:rsidRPr="00A136BC" w:rsidRDefault="00DB3A5C" w:rsidP="0062531D">
      <w:pPr>
        <w:widowControl/>
        <w:numPr>
          <w:ilvl w:val="1"/>
          <w:numId w:val="28"/>
        </w:numPr>
        <w:tabs>
          <w:tab w:val="left" w:pos="784"/>
          <w:tab w:val="right" w:pos="7246"/>
        </w:tabs>
        <w:suppressAutoHyphens/>
        <w:spacing w:before="46"/>
        <w:ind w:hanging="453"/>
        <w:rPr>
          <w:rFonts w:ascii="Calibri" w:eastAsia="Calibri" w:hAnsi="Calibri" w:cs="Calibri"/>
          <w:b/>
          <w:bCs/>
          <w:sz w:val="18"/>
          <w:szCs w:val="18"/>
        </w:rPr>
      </w:pPr>
      <w:r w:rsidRPr="00DB3A5C">
        <w:pict>
          <v:group id="Group 3673" o:spid="_x0000_s9854" alt="" style="position:absolute;left:0;text-align:left;margin-left:134.7pt;margin-top:11.85pt;width:.15pt;height:.15pt;z-index:-251718656;mso-position-horizontal-relative:page" coordsize="2,2">
            <v:shape id="FreeForm 28" o:spid="_x0000_s9855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Pr="00DB3A5C">
        <w:pict>
          <v:group id="Group 3671" o:spid="_x0000_s9856" alt="" style="position:absolute;left:0;text-align:left;margin-left:380.5pt;margin-top:11.85pt;width:.15pt;height:.15pt;z-index:-251717632;mso-position-horizontal-relative:page" coordsize="2,2">
            <v:shape id="FreeForm 30" o:spid="_x0000_s9857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62531D" w:rsidRPr="00A136BC">
        <w:rPr>
          <w:rFonts w:cs="Calibri"/>
          <w:b/>
          <w:bCs/>
          <w:color w:val="231F20"/>
          <w:sz w:val="18"/>
          <w:szCs w:val="18"/>
        </w:rPr>
        <w:t xml:space="preserve">Описание </w:t>
      </w:r>
      <w:r w:rsidR="0062531D" w:rsidRPr="00A136BC">
        <w:rPr>
          <w:rFonts w:eastAsia="Calibri" w:cs="Calibri"/>
          <w:b/>
          <w:bCs/>
          <w:color w:val="231F20"/>
          <w:sz w:val="18"/>
          <w:szCs w:val="18"/>
        </w:rPr>
        <w:t xml:space="preserve">ENTR™ </w:t>
      </w:r>
      <w:r w:rsidR="0062531D" w:rsidRPr="00A136BC">
        <w:rPr>
          <w:rFonts w:eastAsia="Calibri" w:cs="Calibri"/>
          <w:b/>
          <w:bCs/>
          <w:color w:val="231F20"/>
          <w:sz w:val="18"/>
          <w:szCs w:val="18"/>
        </w:rPr>
        <w:tab/>
        <w:t>8</w:t>
      </w:r>
    </w:p>
    <w:p w:rsidR="0062531D" w:rsidRPr="00A136BC" w:rsidRDefault="00DB3A5C" w:rsidP="0062531D">
      <w:pPr>
        <w:widowControl/>
        <w:numPr>
          <w:ilvl w:val="1"/>
          <w:numId w:val="28"/>
        </w:numPr>
        <w:tabs>
          <w:tab w:val="left" w:pos="784"/>
          <w:tab w:val="right" w:pos="7246"/>
        </w:tabs>
        <w:suppressAutoHyphens/>
        <w:spacing w:before="57"/>
        <w:ind w:hanging="453"/>
        <w:rPr>
          <w:rFonts w:ascii="Calibri" w:eastAsia="Calibri" w:hAnsi="Calibri" w:cs="Calibri"/>
          <w:b/>
          <w:bCs/>
          <w:sz w:val="18"/>
          <w:szCs w:val="18"/>
        </w:rPr>
      </w:pPr>
      <w:r w:rsidRPr="00DB3A5C">
        <w:rPr>
          <w:b/>
          <w:bCs/>
          <w:sz w:val="18"/>
          <w:szCs w:val="18"/>
        </w:rPr>
        <w:pict>
          <v:group id="Group 3669" o:spid="_x0000_s9858" alt="" style="position:absolute;left:0;text-align:left;margin-left:105.35pt;margin-top:12.4pt;width:.15pt;height:.15pt;z-index:-251716608;mso-position-horizontal-relative:page" coordsize="2,2">
            <v:shape id="FreeForm 32" o:spid="_x0000_s9859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Pr="00DB3A5C">
        <w:rPr>
          <w:b/>
          <w:bCs/>
          <w:sz w:val="18"/>
          <w:szCs w:val="18"/>
        </w:rPr>
        <w:pict>
          <v:group id="Group 3667" o:spid="_x0000_s9860" alt="" style="position:absolute;left:0;text-align:left;margin-left:380.5pt;margin-top:12.4pt;width:.15pt;height:.15pt;z-index:-251715584;mso-position-horizontal-relative:page" coordsize="2,2">
            <v:shape id="FreeForm 34" o:spid="_x0000_s9861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62531D" w:rsidRPr="00A136BC">
        <w:rPr>
          <w:b/>
          <w:bCs/>
          <w:sz w:val="18"/>
          <w:szCs w:val="18"/>
        </w:rPr>
        <w:t>Показания индикаторов</w:t>
      </w:r>
      <w:r w:rsidR="0062531D" w:rsidRPr="00A136BC">
        <w:rPr>
          <w:b/>
          <w:bCs/>
          <w:color w:val="231F20"/>
          <w:sz w:val="18"/>
          <w:szCs w:val="18"/>
        </w:rPr>
        <w:tab/>
        <w:t>8</w:t>
      </w:r>
    </w:p>
    <w:p w:rsidR="0062531D" w:rsidRPr="00A136BC" w:rsidRDefault="00DB3A5C" w:rsidP="0062531D">
      <w:pPr>
        <w:widowControl/>
        <w:numPr>
          <w:ilvl w:val="1"/>
          <w:numId w:val="30"/>
        </w:numPr>
        <w:tabs>
          <w:tab w:val="left" w:pos="784"/>
          <w:tab w:val="left" w:pos="7135"/>
        </w:tabs>
        <w:suppressAutoHyphens/>
        <w:spacing w:before="57"/>
        <w:ind w:hanging="453"/>
        <w:rPr>
          <w:rFonts w:ascii="Calibri" w:eastAsia="Calibri" w:hAnsi="Calibri" w:cs="Calibri"/>
          <w:b/>
          <w:bCs/>
          <w:sz w:val="18"/>
          <w:szCs w:val="18"/>
        </w:rPr>
      </w:pPr>
      <w:r w:rsidRPr="00DB3A5C">
        <w:rPr>
          <w:b/>
          <w:bCs/>
          <w:sz w:val="18"/>
          <w:szCs w:val="18"/>
        </w:rPr>
        <w:pict>
          <v:group id="Group 3665" o:spid="_x0000_s9862" alt="" style="position:absolute;left:0;text-align:left;margin-left:120.8pt;margin-top:12.4pt;width:.15pt;height:.15pt;z-index:-251714560;mso-position-horizontal-relative:page" coordsize="2,2">
            <v:shape id="FreeForm 36" o:spid="_x0000_s9863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Pr="00DB3A5C">
        <w:rPr>
          <w:b/>
          <w:bCs/>
          <w:sz w:val="18"/>
          <w:szCs w:val="18"/>
        </w:rPr>
        <w:pict>
          <v:group id="Group 3663" o:spid="_x0000_s9864" alt="" style="position:absolute;left:0;text-align:left;margin-left:380.5pt;margin-top:12.4pt;width:.15pt;height:.15pt;z-index:-251713536;mso-position-horizontal-relative:page" coordsize="2,2">
            <v:shape id="FreeForm 38" o:spid="_x0000_s9865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62531D" w:rsidRPr="00A136BC">
        <w:rPr>
          <w:b/>
          <w:bCs/>
          <w:color w:val="231F20"/>
          <w:sz w:val="18"/>
          <w:szCs w:val="18"/>
        </w:rPr>
        <w:t>Переключатель ON/OFF (</w:t>
      </w:r>
      <w:proofErr w:type="spellStart"/>
      <w:r w:rsidR="0062531D" w:rsidRPr="00A136BC">
        <w:rPr>
          <w:b/>
          <w:bCs/>
          <w:color w:val="231F20"/>
          <w:sz w:val="18"/>
          <w:szCs w:val="18"/>
        </w:rPr>
        <w:t>вкл</w:t>
      </w:r>
      <w:proofErr w:type="spellEnd"/>
      <w:r w:rsidR="00C506D2" w:rsidRPr="00A136BC">
        <w:rPr>
          <w:b/>
          <w:bCs/>
          <w:color w:val="231F20"/>
          <w:sz w:val="18"/>
          <w:szCs w:val="18"/>
        </w:rPr>
        <w:t>.</w:t>
      </w:r>
      <w:r w:rsidR="0062531D" w:rsidRPr="00A136BC">
        <w:rPr>
          <w:b/>
          <w:bCs/>
          <w:color w:val="231F20"/>
          <w:sz w:val="18"/>
          <w:szCs w:val="18"/>
        </w:rPr>
        <w:t>/выкл</w:t>
      </w:r>
      <w:r w:rsidR="00C506D2" w:rsidRPr="00A136BC">
        <w:rPr>
          <w:b/>
          <w:bCs/>
          <w:color w:val="231F20"/>
          <w:sz w:val="18"/>
          <w:szCs w:val="18"/>
        </w:rPr>
        <w:t>.</w:t>
      </w:r>
      <w:r w:rsidR="0062531D" w:rsidRPr="00A136BC">
        <w:rPr>
          <w:b/>
          <w:bCs/>
          <w:color w:val="231F20"/>
          <w:sz w:val="18"/>
          <w:szCs w:val="18"/>
        </w:rPr>
        <w:t>)</w:t>
      </w:r>
      <w:r w:rsidR="0062531D" w:rsidRPr="00A136BC">
        <w:rPr>
          <w:b/>
          <w:bCs/>
          <w:color w:val="231F20"/>
          <w:sz w:val="18"/>
          <w:szCs w:val="18"/>
        </w:rPr>
        <w:tab/>
        <w:t>9</w:t>
      </w:r>
    </w:p>
    <w:p w:rsidR="0062531D" w:rsidRPr="00A136BC" w:rsidRDefault="00DB3A5C" w:rsidP="0062531D">
      <w:pPr>
        <w:widowControl/>
        <w:numPr>
          <w:ilvl w:val="2"/>
          <w:numId w:val="30"/>
        </w:numPr>
        <w:tabs>
          <w:tab w:val="left" w:pos="1031"/>
          <w:tab w:val="left" w:pos="7135"/>
        </w:tabs>
        <w:suppressAutoHyphens/>
        <w:spacing w:before="57"/>
        <w:rPr>
          <w:rFonts w:ascii="Calibri" w:eastAsia="Calibri" w:hAnsi="Calibri" w:cs="Calibri"/>
          <w:b/>
          <w:bCs/>
          <w:sz w:val="18"/>
          <w:szCs w:val="18"/>
        </w:rPr>
      </w:pPr>
      <w:r w:rsidRPr="00DB3A5C">
        <w:rPr>
          <w:b/>
          <w:bCs/>
          <w:sz w:val="18"/>
          <w:szCs w:val="18"/>
        </w:rPr>
        <w:pict>
          <v:group id="Group 3661" o:spid="_x0000_s9866" alt="" style="position:absolute;left:0;text-align:left;margin-left:169.7pt;margin-top:12.4pt;width:.15pt;height:.15pt;z-index:-251712512;mso-position-horizontal-relative:page" coordsize="2,2">
            <v:shape id="FreeForm 40" o:spid="_x0000_s9867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Pr="00DB3A5C">
        <w:rPr>
          <w:b/>
          <w:bCs/>
          <w:sz w:val="18"/>
          <w:szCs w:val="18"/>
        </w:rPr>
        <w:pict>
          <v:group id="Group 3659" o:spid="_x0000_s9868" alt="" style="position:absolute;left:0;text-align:left;margin-left:380.5pt;margin-top:12.4pt;width:.15pt;height:.15pt;z-index:-251711488;mso-position-horizontal-relative:page" coordsize="2,2">
            <v:shape id="FreeForm 42" o:spid="_x0000_s9869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62531D" w:rsidRPr="00A136BC">
        <w:rPr>
          <w:b/>
          <w:bCs/>
          <w:sz w:val="18"/>
          <w:szCs w:val="18"/>
        </w:rPr>
        <w:t xml:space="preserve">Переключение </w:t>
      </w:r>
      <w:r w:rsidR="0062531D" w:rsidRPr="00A136BC">
        <w:rPr>
          <w:rFonts w:eastAsia="Calibri" w:cs="Calibri"/>
          <w:b/>
          <w:bCs/>
          <w:color w:val="231F20"/>
          <w:sz w:val="18"/>
          <w:szCs w:val="18"/>
        </w:rPr>
        <w:t xml:space="preserve"> </w:t>
      </w:r>
      <w:r w:rsidR="0062531D" w:rsidRPr="00A136BC">
        <w:rPr>
          <w:rFonts w:cs="Calibri"/>
          <w:b/>
          <w:bCs/>
          <w:color w:val="231F20"/>
          <w:sz w:val="18"/>
          <w:szCs w:val="18"/>
        </w:rPr>
        <w:t>устройства</w:t>
      </w:r>
      <w:r w:rsidR="0062531D" w:rsidRPr="00A136BC">
        <w:rPr>
          <w:rFonts w:eastAsia="Calibri" w:cs="Calibri"/>
          <w:b/>
          <w:bCs/>
          <w:color w:val="231F20"/>
          <w:sz w:val="18"/>
          <w:szCs w:val="18"/>
        </w:rPr>
        <w:t xml:space="preserve"> ENTR™ </w:t>
      </w:r>
      <w:r w:rsidR="0062531D" w:rsidRPr="00A136BC">
        <w:rPr>
          <w:rFonts w:cs="Calibri"/>
          <w:b/>
          <w:bCs/>
          <w:color w:val="231F20"/>
          <w:sz w:val="18"/>
          <w:szCs w:val="18"/>
        </w:rPr>
        <w:t xml:space="preserve"> в режим включения</w:t>
      </w:r>
      <w:r w:rsidR="0062531D" w:rsidRPr="00A136BC">
        <w:rPr>
          <w:rFonts w:cs="Calibri"/>
          <w:b/>
          <w:bCs/>
          <w:color w:val="231F20"/>
          <w:sz w:val="18"/>
          <w:szCs w:val="18"/>
        </w:rPr>
        <w:tab/>
      </w:r>
      <w:r w:rsidR="0062531D" w:rsidRPr="00A136BC">
        <w:rPr>
          <w:rFonts w:eastAsia="Calibri" w:cs="Calibri"/>
          <w:b/>
          <w:bCs/>
          <w:color w:val="231F20"/>
          <w:sz w:val="18"/>
          <w:szCs w:val="18"/>
        </w:rPr>
        <w:t>9</w:t>
      </w:r>
    </w:p>
    <w:p w:rsidR="0062531D" w:rsidRPr="00A136BC" w:rsidRDefault="00DB3A5C" w:rsidP="0062531D">
      <w:pPr>
        <w:widowControl/>
        <w:numPr>
          <w:ilvl w:val="2"/>
          <w:numId w:val="30"/>
        </w:numPr>
        <w:tabs>
          <w:tab w:val="left" w:pos="1031"/>
          <w:tab w:val="left" w:pos="7135"/>
        </w:tabs>
        <w:suppressAutoHyphens/>
        <w:spacing w:before="57"/>
        <w:rPr>
          <w:rFonts w:ascii="Calibri" w:eastAsia="Calibri" w:hAnsi="Calibri" w:cs="Calibri"/>
          <w:b/>
          <w:bCs/>
          <w:sz w:val="18"/>
          <w:szCs w:val="18"/>
        </w:rPr>
      </w:pPr>
      <w:r w:rsidRPr="00DB3A5C">
        <w:rPr>
          <w:b/>
          <w:bCs/>
          <w:sz w:val="18"/>
          <w:szCs w:val="18"/>
        </w:rPr>
        <w:pict>
          <v:group id="Group 3657" o:spid="_x0000_s9870" alt="" style="position:absolute;left:0;text-align:left;margin-left:172.05pt;margin-top:12.4pt;width:.15pt;height:.15pt;z-index:-251710464;mso-position-horizontal-relative:page" coordsize="2,2">
            <v:shape id="FreeForm 44" o:spid="_x0000_s9871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Pr="00DB3A5C">
        <w:rPr>
          <w:b/>
          <w:bCs/>
          <w:sz w:val="18"/>
          <w:szCs w:val="18"/>
        </w:rPr>
        <w:pict>
          <v:group id="Group 3655" o:spid="_x0000_s9872" alt="" style="position:absolute;left:0;text-align:left;margin-left:380.5pt;margin-top:12.4pt;width:.15pt;height:.15pt;z-index:-251709440;mso-position-horizontal-relative:page" coordsize="2,2">
            <v:shape id="FreeForm 46" o:spid="_x0000_s9873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62531D" w:rsidRPr="00A136BC">
        <w:rPr>
          <w:b/>
          <w:bCs/>
          <w:sz w:val="18"/>
          <w:szCs w:val="18"/>
        </w:rPr>
        <w:t xml:space="preserve">Переключение устройства </w:t>
      </w:r>
      <w:r w:rsidR="0062531D" w:rsidRPr="00A136BC">
        <w:rPr>
          <w:rFonts w:eastAsia="Calibri" w:cs="Calibri"/>
          <w:b/>
          <w:bCs/>
          <w:color w:val="231F20"/>
          <w:sz w:val="18"/>
          <w:szCs w:val="18"/>
        </w:rPr>
        <w:t>ENTR™</w:t>
      </w:r>
      <w:r w:rsidR="0062531D" w:rsidRPr="00A136BC">
        <w:rPr>
          <w:rFonts w:cs="Calibri"/>
          <w:b/>
          <w:bCs/>
          <w:color w:val="231F20"/>
          <w:sz w:val="18"/>
          <w:szCs w:val="18"/>
        </w:rPr>
        <w:t xml:space="preserve"> в режим выключения</w:t>
      </w:r>
      <w:r w:rsidR="0062531D" w:rsidRPr="00A136BC">
        <w:rPr>
          <w:rFonts w:cs="Calibri"/>
          <w:b/>
          <w:bCs/>
          <w:color w:val="231F20"/>
          <w:sz w:val="18"/>
          <w:szCs w:val="18"/>
        </w:rPr>
        <w:tab/>
      </w:r>
      <w:r w:rsidR="0062531D" w:rsidRPr="00A136BC">
        <w:rPr>
          <w:rFonts w:eastAsia="Calibri" w:cs="Calibri"/>
          <w:b/>
          <w:bCs/>
          <w:color w:val="231F20"/>
          <w:sz w:val="18"/>
          <w:szCs w:val="18"/>
        </w:rPr>
        <w:t>9</w:t>
      </w:r>
    </w:p>
    <w:p w:rsidR="0062531D" w:rsidRPr="00A136BC" w:rsidRDefault="00DB3A5C" w:rsidP="0062531D">
      <w:pPr>
        <w:pStyle w:val="31"/>
        <w:tabs>
          <w:tab w:val="right" w:pos="7246"/>
        </w:tabs>
      </w:pPr>
      <w:hyperlink w:anchor="_TOC_250011" w:history="1">
        <w:r>
          <w:pict>
            <v:group id="Group 3653" o:spid="_x0000_s9874" alt="" style="position:absolute;left:0;text-align:left;margin-left:160.3pt;margin-top:12.4pt;width:.15pt;height:.15pt;z-index:-251708416;mso-position-horizontal-relative:page;mso-position-vertical-relative:text" coordsize="2,2">
              <v:shape id="FreeForm 48" o:spid="_x0000_s9875" style="position:absolute;width:2;height:2;mso-wrap-style:square" coordsize="1,1" o:spt="100" adj="0,,0" path="m,l,e" filled="f" strokecolor="#231f20" strokeweight=".18mm">
                <v:stroke joinstyle="round"/>
                <v:formulas/>
                <v:path arrowok="t" o:connecttype="segments" textboxrect="0,0,1440,1440"/>
              </v:shape>
              <w10:wrap anchorx="page"/>
            </v:group>
          </w:pict>
        </w:r>
        <w:r>
          <w:pict>
            <v:group id="Group 3651" o:spid="_x0000_s9876" alt="" style="position:absolute;left:0;text-align:left;margin-left:380.5pt;margin-top:12.4pt;width:.15pt;height:.15pt;z-index:-251707392;mso-position-horizontal-relative:page;mso-position-vertical-relative:text" coordsize="2,2">
              <v:shape id="FreeForm 50" o:spid="_x0000_s9877" style="position:absolute;width:2;height:2;mso-wrap-style:square" coordsize="1,1" o:spt="100" adj="0,,0" path="m,l,e" filled="f" strokecolor="#231f20" strokeweight=".18mm">
                <v:stroke joinstyle="round"/>
                <v:formulas/>
                <v:path arrowok="t" o:connecttype="segments" textboxrect="0,0,1440,1440"/>
              </v:shape>
              <w10:wrap anchorx="page"/>
            </v:group>
          </w:pict>
        </w:r>
        <w:r w:rsidR="0062531D" w:rsidRPr="00A136BC">
          <w:rPr>
            <w:rStyle w:val="-"/>
            <w:color w:val="231F20"/>
            <w:u w:val="none"/>
          </w:rPr>
          <w:t xml:space="preserve">2.3.3  </w:t>
        </w:r>
        <w:r w:rsidR="0062531D" w:rsidRPr="00A136BC">
          <w:rPr>
            <w:rStyle w:val="-"/>
            <w:color w:val="231F20"/>
            <w:spacing w:val="37"/>
            <w:u w:val="none"/>
          </w:rPr>
          <w:t xml:space="preserve"> </w:t>
        </w:r>
        <w:r w:rsidR="0062531D" w:rsidRPr="00A136BC">
          <w:rPr>
            <w:rStyle w:val="-"/>
            <w:color w:val="231F20"/>
            <w:u w:val="none"/>
          </w:rPr>
          <w:t>Индикатор низкого заряда батареи</w:t>
        </w:r>
        <w:r w:rsidR="0062531D" w:rsidRPr="00A136BC">
          <w:rPr>
            <w:rStyle w:val="-"/>
            <w:color w:val="231F20"/>
            <w:u w:val="none"/>
          </w:rPr>
          <w:tab/>
          <w:t>9</w:t>
        </w:r>
      </w:hyperlink>
    </w:p>
    <w:p w:rsidR="0062531D" w:rsidRPr="00A136BC" w:rsidRDefault="00DB3A5C" w:rsidP="0062531D">
      <w:pPr>
        <w:pStyle w:val="21"/>
        <w:tabs>
          <w:tab w:val="left" w:pos="783"/>
          <w:tab w:val="right" w:pos="7246"/>
        </w:tabs>
      </w:pPr>
      <w:hyperlink w:anchor="_TOC_250010" w:history="1">
        <w:r>
          <w:pict>
            <v:group id="Group 3649" o:spid="_x0000_s9878" alt="" style="position:absolute;left:0;text-align:left;margin-left:129.6pt;margin-top:12.4pt;width:.15pt;height:.15pt;z-index:-251706368;mso-position-horizontal-relative:page;mso-position-vertical-relative:text" coordsize="2,2">
              <v:shape id="FreeForm 52" o:spid="_x0000_s9879" style="position:absolute;width:2;height:2;mso-wrap-style:square" coordsize="1,1" o:spt="100" adj="0,,0" path="m,l,e" filled="f" strokecolor="#231f20" strokeweight=".18mm">
                <v:stroke joinstyle="round"/>
                <v:formulas/>
                <v:path arrowok="t" o:connecttype="segments" textboxrect="0,0,1440,1440"/>
              </v:shape>
              <w10:wrap anchorx="page"/>
            </v:group>
          </w:pict>
        </w:r>
        <w:r>
          <w:pict>
            <v:group id="Group 3647" o:spid="_x0000_s9880" alt="" style="position:absolute;left:0;text-align:left;margin-left:380.5pt;margin-top:12.4pt;width:.15pt;height:.15pt;z-index:-251705344;mso-position-horizontal-relative:page;mso-position-vertical-relative:text" coordsize="2,2">
              <v:shape id="FreeForm 54" o:spid="_x0000_s9881" style="position:absolute;width:2;height:2;mso-wrap-style:square" coordsize="1,1" o:spt="100" adj="0,,0" path="m,l,e" filled="f" strokecolor="#231f20" strokeweight=".18mm">
                <v:stroke joinstyle="round"/>
                <v:formulas/>
                <v:path arrowok="t" o:connecttype="segments" textboxrect="0,0,1440,1440"/>
              </v:shape>
              <w10:wrap anchorx="page"/>
            </v:group>
          </w:pict>
        </w:r>
        <w:r w:rsidR="0062531D" w:rsidRPr="00A136BC">
          <w:rPr>
            <w:rStyle w:val="-"/>
            <w:color w:val="231F20"/>
            <w:u w:val="none"/>
          </w:rPr>
          <w:t>2.4</w:t>
        </w:r>
        <w:r w:rsidR="0062531D" w:rsidRPr="00A136BC">
          <w:rPr>
            <w:rStyle w:val="-"/>
            <w:color w:val="231F20"/>
            <w:u w:val="none"/>
          </w:rPr>
          <w:tab/>
        </w:r>
        <w:r w:rsidR="0062531D" w:rsidRPr="00A136BC">
          <w:rPr>
            <w:rStyle w:val="-"/>
            <w:color w:val="231F20"/>
            <w:w w:val="99"/>
            <w:u w:val="none"/>
          </w:rPr>
          <w:t>Инициализация замка</w:t>
        </w:r>
        <w:r w:rsidR="0062531D" w:rsidRPr="00A136BC">
          <w:rPr>
            <w:rStyle w:val="-"/>
            <w:color w:val="231F20"/>
            <w:u w:val="none"/>
          </w:rPr>
          <w:t xml:space="preserve">  </w:t>
        </w:r>
        <w:r w:rsidR="0062531D" w:rsidRPr="00A136BC">
          <w:rPr>
            <w:rStyle w:val="-"/>
            <w:color w:val="231F20"/>
            <w:u w:val="none"/>
          </w:rPr>
          <w:tab/>
        </w:r>
        <w:r w:rsidR="0062531D" w:rsidRPr="00A136BC">
          <w:rPr>
            <w:rStyle w:val="-"/>
            <w:color w:val="231F20"/>
            <w:w w:val="99"/>
            <w:u w:val="none"/>
          </w:rPr>
          <w:t>9</w:t>
        </w:r>
      </w:hyperlink>
    </w:p>
    <w:p w:rsidR="0062531D" w:rsidRPr="00A136BC" w:rsidRDefault="00DB3A5C" w:rsidP="0062531D">
      <w:pPr>
        <w:pStyle w:val="21"/>
        <w:tabs>
          <w:tab w:val="left" w:pos="783"/>
          <w:tab w:val="left" w:pos="7155"/>
        </w:tabs>
        <w:rPr>
          <w:rFonts w:cs="Calibri"/>
        </w:rPr>
      </w:pPr>
      <w:r w:rsidRPr="00DB3A5C">
        <w:pict>
          <v:group id="Group 3645" o:spid="_x0000_s9882" alt="" style="position:absolute;left:0;text-align:left;margin-left:127pt;margin-top:12.4pt;width:.15pt;height:.15pt;z-index:-251704320;mso-position-horizontal-relative:page" coordsize="2,2">
            <v:shape id="FreeForm 56" o:spid="_x0000_s9883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Pr="00DB3A5C">
        <w:pict>
          <v:group id="Group 3643" o:spid="_x0000_s9884" alt="" style="position:absolute;left:0;text-align:left;margin-left:385.1pt;margin-top:12.4pt;width:.15pt;height:.15pt;z-index:-251703296;mso-position-horizontal-relative:page" coordsize="2,2">
            <v:shape id="FreeForm 58" o:spid="_x0000_s9885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62531D" w:rsidRPr="00A136BC">
        <w:rPr>
          <w:color w:val="231F20"/>
          <w:w w:val="95"/>
        </w:rPr>
        <w:t>2.5</w:t>
      </w:r>
      <w:r w:rsidR="0062531D" w:rsidRPr="00A136BC">
        <w:rPr>
          <w:color w:val="231F20"/>
          <w:w w:val="95"/>
        </w:rPr>
        <w:tab/>
      </w:r>
      <w:r w:rsidR="0062531D" w:rsidRPr="00A136BC">
        <w:rPr>
          <w:color w:val="231F20"/>
        </w:rPr>
        <w:t>PIN код по умолчанию</w:t>
      </w:r>
      <w:r w:rsidR="0062531D" w:rsidRPr="00A136BC">
        <w:rPr>
          <w:color w:val="231F20"/>
        </w:rPr>
        <w:tab/>
        <w:t>9</w:t>
      </w:r>
    </w:p>
    <w:p w:rsidR="0062531D" w:rsidRPr="00A136BC" w:rsidRDefault="00DB3A5C" w:rsidP="0062531D">
      <w:pPr>
        <w:pStyle w:val="11"/>
        <w:numPr>
          <w:ilvl w:val="0"/>
          <w:numId w:val="28"/>
        </w:numPr>
        <w:tabs>
          <w:tab w:val="left" w:pos="614"/>
          <w:tab w:val="right" w:pos="7246"/>
        </w:tabs>
        <w:ind w:hanging="283"/>
      </w:pPr>
      <w:hyperlink w:anchor="_TOC_250009" w:history="1">
        <w:r>
          <w:pict>
            <v:group id="Group 3641" o:spid="_x0000_s9886" alt="" style="position:absolute;left:0;text-align:left;margin-left:102.55pt;margin-top:18.05pt;width:.15pt;height:.15pt;z-index:-251702272;mso-position-horizontal-relative:page;mso-position-vertical-relative:text" coordsize="2,2">
              <v:shape id="FreeForm 60" o:spid="_x0000_s9887" style="position:absolute;width:2;height:2;mso-wrap-style:square" coordsize="1,1" o:spt="100" adj="0,,0" path="m,l,e" filled="f" strokecolor="#231f20" strokeweight=".18mm">
                <v:stroke joinstyle="round"/>
                <v:formulas/>
                <v:path arrowok="t" o:connecttype="segments" textboxrect="0,0,1440,1440"/>
              </v:shape>
              <w10:wrap anchorx="page"/>
            </v:group>
          </w:pict>
        </w:r>
        <w:r>
          <w:pict>
            <v:group id="Group 3639" o:spid="_x0000_s9888" alt="" style="position:absolute;left:0;text-align:left;margin-left:373.95pt;margin-top:18.05pt;width:.15pt;height:.15pt;z-index:-251701248;mso-position-horizontal-relative:page;mso-position-vertical-relative:text" coordsize="2,2">
              <v:shape id="FreeForm 62" o:spid="_x0000_s9889" style="position:absolute;width:2;height:2;mso-wrap-style:square" coordsize="1,1" o:spt="100" adj="0,,0" path="m,l,e" filled="f" strokecolor="#231f20" strokeweight=".18mm">
                <v:stroke joinstyle="round"/>
                <v:formulas/>
                <v:path arrowok="t" o:connecttype="segments" textboxrect="0,0,1440,1440"/>
              </v:shape>
              <w10:wrap anchorx="page"/>
            </v:group>
          </w:pict>
        </w:r>
        <w:r w:rsidR="0062531D" w:rsidRPr="00A136BC">
          <w:t xml:space="preserve">Операции </w:t>
        </w:r>
        <w:r w:rsidR="0062531D" w:rsidRPr="00A136BC">
          <w:rPr>
            <w:rStyle w:val="-"/>
            <w:color w:val="231F20"/>
            <w:u w:val="none"/>
          </w:rPr>
          <w:tab/>
          <w:t>10</w:t>
        </w:r>
      </w:hyperlink>
    </w:p>
    <w:p w:rsidR="0062531D" w:rsidRPr="00A136BC" w:rsidRDefault="00DB3A5C" w:rsidP="0062531D">
      <w:pPr>
        <w:pStyle w:val="21"/>
        <w:numPr>
          <w:ilvl w:val="1"/>
          <w:numId w:val="28"/>
        </w:numPr>
        <w:tabs>
          <w:tab w:val="left" w:pos="784"/>
          <w:tab w:val="left" w:pos="7044"/>
        </w:tabs>
        <w:spacing w:before="46"/>
        <w:ind w:left="330" w:firstLineChars="50" w:firstLine="90"/>
        <w:rPr>
          <w:rFonts w:cs="Calibri"/>
          <w:b w:val="0"/>
          <w:bCs w:val="0"/>
        </w:rPr>
      </w:pPr>
      <w:r w:rsidRPr="00DB3A5C">
        <w:pict>
          <v:group id="Group 3637" o:spid="_x0000_s9890" alt="" style="position:absolute;left:0;text-align:left;margin-left:134pt;margin-top:11.85pt;width:.15pt;height:.15pt;z-index:-251700224;mso-position-horizontal-relative:page" coordsize="2,2">
            <v:shape id="FreeForm 64" o:spid="_x0000_s9891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Pr="00DB3A5C">
        <w:pict>
          <v:group id="Group 3635" o:spid="_x0000_s9892" alt="" style="position:absolute;left:0;text-align:left;margin-left:375.95pt;margin-top:11.85pt;width:.15pt;height:.15pt;z-index:-251699200;mso-position-horizontal-relative:page" coordsize="2,2">
            <v:shape id="FreeForm 66" o:spid="_x0000_s9893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62531D" w:rsidRPr="00A136BC">
        <w:t xml:space="preserve">Изменение </w:t>
      </w:r>
      <w:r w:rsidR="0062531D" w:rsidRPr="00A136BC">
        <w:rPr>
          <w:color w:val="231F20"/>
        </w:rPr>
        <w:t>PIN кода</w:t>
      </w:r>
      <w:r w:rsidR="0062531D" w:rsidRPr="00A136BC">
        <w:rPr>
          <w:color w:val="231F20"/>
        </w:rPr>
        <w:tab/>
        <w:t>10</w:t>
      </w:r>
    </w:p>
    <w:p w:rsidR="0062531D" w:rsidRPr="00A136BC" w:rsidRDefault="00DB3A5C" w:rsidP="0062531D">
      <w:pPr>
        <w:pStyle w:val="21"/>
        <w:tabs>
          <w:tab w:val="left" w:pos="783"/>
          <w:tab w:val="right" w:pos="7246"/>
        </w:tabs>
        <w:ind w:firstLineChars="50" w:firstLine="90"/>
      </w:pPr>
      <w:hyperlink w:anchor="_TOC_250008" w:history="1">
        <w:r>
          <w:pict>
            <v:group id="Group 3633" o:spid="_x0000_s9894" alt="" style="position:absolute;left:0;text-align:left;margin-left:134.75pt;margin-top:12.4pt;width:.15pt;height:.15pt;z-index:-251698176;mso-position-horizontal-relative:page;mso-position-vertical-relative:text" coordsize="2,2">
              <v:shape id="FreeForm 68" o:spid="_x0000_s9895" style="position:absolute;width:2;height:2;mso-wrap-style:square" coordsize="1,1" o:spt="100" adj="0,,0" path="m,l,e" filled="f" strokecolor="#231f20" strokeweight=".18mm">
                <v:stroke joinstyle="round"/>
                <v:formulas/>
                <v:path arrowok="t" o:connecttype="segments" textboxrect="0,0,1440,1440"/>
              </v:shape>
              <w10:wrap anchorx="page"/>
            </v:group>
          </w:pict>
        </w:r>
        <w:r>
          <w:pict>
            <v:group id="Group 3631" o:spid="_x0000_s9896" alt="" style="position:absolute;left:0;text-align:left;margin-left:375.95pt;margin-top:12.4pt;width:.15pt;height:.15pt;z-index:-251697152;mso-position-horizontal-relative:page;mso-position-vertical-relative:text" coordsize="2,2">
              <v:shape id="FreeForm 70" o:spid="_x0000_s9897" style="position:absolute;width:2;height:2;mso-wrap-style:square" coordsize="1,1" o:spt="100" adj="0,,0" path="m,l,e" filled="f" strokecolor="#231f20" strokeweight=".18mm">
                <v:stroke joinstyle="round"/>
                <v:formulas/>
                <v:path arrowok="t" o:connecttype="segments" textboxrect="0,0,1440,1440"/>
              </v:shape>
              <w10:wrap anchorx="page"/>
            </v:group>
          </w:pict>
        </w:r>
        <w:r w:rsidR="0062531D" w:rsidRPr="00A136BC">
          <w:rPr>
            <w:rStyle w:val="-"/>
            <w:color w:val="231F20"/>
            <w:u w:val="none"/>
          </w:rPr>
          <w:t>3.2</w:t>
        </w:r>
        <w:r w:rsidR="0062531D" w:rsidRPr="00A136BC">
          <w:rPr>
            <w:rStyle w:val="-"/>
            <w:color w:val="231F20"/>
            <w:u w:val="none"/>
          </w:rPr>
          <w:tab/>
          <w:t xml:space="preserve">Конфигурация двери </w:t>
        </w:r>
        <w:r w:rsidR="0062531D" w:rsidRPr="00A136BC">
          <w:rPr>
            <w:rStyle w:val="-"/>
            <w:color w:val="231F20"/>
            <w:u w:val="none"/>
          </w:rPr>
          <w:tab/>
        </w:r>
        <w:r w:rsidR="0062531D" w:rsidRPr="00A136BC">
          <w:rPr>
            <w:rStyle w:val="-"/>
            <w:color w:val="231F20"/>
            <w:w w:val="99"/>
            <w:u w:val="none"/>
          </w:rPr>
          <w:t>11</w:t>
        </w:r>
      </w:hyperlink>
    </w:p>
    <w:p w:rsidR="0062531D" w:rsidRPr="00A136BC" w:rsidRDefault="00DB3A5C" w:rsidP="0062531D">
      <w:pPr>
        <w:pStyle w:val="21"/>
        <w:tabs>
          <w:tab w:val="left" w:pos="783"/>
          <w:tab w:val="left" w:pos="7044"/>
        </w:tabs>
        <w:ind w:firstLineChars="50" w:firstLine="90"/>
        <w:rPr>
          <w:rFonts w:cs="Calibri"/>
          <w:b w:val="0"/>
          <w:bCs w:val="0"/>
        </w:rPr>
      </w:pPr>
      <w:r w:rsidRPr="00DB3A5C">
        <w:pict>
          <v:group id="Group 3629" o:spid="_x0000_s9898" alt="" style="position:absolute;left:0;text-align:left;margin-left:148.2pt;margin-top:12.4pt;width:.15pt;height:.15pt;z-index:-251696128;mso-position-horizontal-relative:page" coordsize="2,2">
            <v:shape id="FreeForm 72" o:spid="_x0000_s9899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Pr="00DB3A5C">
        <w:pict>
          <v:group id="Group 3627" o:spid="_x0000_s9900" alt="" style="position:absolute;left:0;text-align:left;margin-left:375.95pt;margin-top:12.4pt;width:.15pt;height:.15pt;z-index:-251695104;mso-position-horizontal-relative:page" coordsize="2,2">
            <v:shape id="FreeForm 74" o:spid="_x0000_s9901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62531D" w:rsidRPr="00A136BC">
        <w:rPr>
          <w:color w:val="231F20"/>
          <w:w w:val="95"/>
        </w:rPr>
        <w:t>3.3</w:t>
      </w:r>
      <w:r w:rsidR="0062531D" w:rsidRPr="00A136BC">
        <w:rPr>
          <w:color w:val="231F20"/>
          <w:w w:val="95"/>
        </w:rPr>
        <w:tab/>
      </w:r>
      <w:r w:rsidR="0062531D" w:rsidRPr="00A136BC">
        <w:rPr>
          <w:color w:val="231F20"/>
        </w:rPr>
        <w:t>Сопряжение пульта дистанционного управления</w:t>
      </w:r>
      <w:r w:rsidR="0062531D" w:rsidRPr="00A136BC">
        <w:rPr>
          <w:color w:val="231F20"/>
        </w:rPr>
        <w:tab/>
        <w:t>12</w:t>
      </w:r>
    </w:p>
    <w:p w:rsidR="0062531D" w:rsidRPr="00A136BC" w:rsidRDefault="00DB3A5C" w:rsidP="0062531D">
      <w:pPr>
        <w:pStyle w:val="21"/>
        <w:numPr>
          <w:ilvl w:val="1"/>
          <w:numId w:val="31"/>
        </w:numPr>
        <w:tabs>
          <w:tab w:val="left" w:pos="784"/>
          <w:tab w:val="right" w:pos="7246"/>
        </w:tabs>
        <w:ind w:left="330" w:firstLineChars="50" w:firstLine="90"/>
      </w:pPr>
      <w:hyperlink w:anchor="_TOC_250007" w:history="1">
        <w:r>
          <w:pict>
            <v:group id="Group 3625" o:spid="_x0000_s9902" alt="" style="position:absolute;left:0;text-align:left;margin-left:153.7pt;margin-top:12.4pt;width:.15pt;height:.15pt;z-index:-251694080;mso-position-horizontal-relative:page;mso-position-vertical-relative:text" coordsize="2,2">
              <v:shape id="FreeForm 76" o:spid="_x0000_s9903" style="position:absolute;width:2;height:2;mso-wrap-style:square" coordsize="1,1" o:spt="100" adj="0,,0" path="m,l,e" filled="f" strokecolor="#231f20" strokeweight=".18mm">
                <v:stroke joinstyle="round"/>
                <v:formulas/>
                <v:path arrowok="t" o:connecttype="segments" textboxrect="0,0,1440,1440"/>
              </v:shape>
              <w10:wrap anchorx="page"/>
            </v:group>
          </w:pict>
        </w:r>
        <w:r>
          <w:pict>
            <v:group id="Group 3623" o:spid="_x0000_s9904" alt="" style="position:absolute;left:0;text-align:left;margin-left:375.95pt;margin-top:12.4pt;width:.15pt;height:.15pt;z-index:-251693056;mso-position-horizontal-relative:page;mso-position-vertical-relative:text" coordsize="2,2">
              <v:shape id="FreeForm 78" o:spid="_x0000_s9905" style="position:absolute;width:2;height:2;mso-wrap-style:square" coordsize="1,1" o:spt="100" adj="0,,0" path="m,l,e" filled="f" strokecolor="#231f20" strokeweight=".18mm">
                <v:stroke joinstyle="round"/>
                <v:formulas/>
                <v:path arrowok="t" o:connecttype="segments" textboxrect="0,0,1440,1440"/>
              </v:shape>
              <w10:wrap anchorx="page"/>
            </v:group>
          </w:pict>
        </w:r>
        <w:r w:rsidR="0062531D" w:rsidRPr="00A136BC">
          <w:t>Удаление удаленного доступа</w:t>
        </w:r>
        <w:r w:rsidR="0062531D" w:rsidRPr="00A136BC">
          <w:rPr>
            <w:rStyle w:val="-"/>
            <w:color w:val="231F20"/>
            <w:u w:val="none"/>
          </w:rPr>
          <w:tab/>
          <w:t>13</w:t>
        </w:r>
      </w:hyperlink>
    </w:p>
    <w:p w:rsidR="0062531D" w:rsidRPr="00A136BC" w:rsidRDefault="00DB3A5C" w:rsidP="0062531D">
      <w:pPr>
        <w:pStyle w:val="21"/>
        <w:numPr>
          <w:ilvl w:val="1"/>
          <w:numId w:val="31"/>
        </w:numPr>
        <w:tabs>
          <w:tab w:val="left" w:pos="784"/>
          <w:tab w:val="right" w:pos="7246"/>
        </w:tabs>
        <w:ind w:left="330" w:firstLineChars="50" w:firstLine="90"/>
      </w:pPr>
      <w:hyperlink w:anchor="_TOC_250006" w:history="1">
        <w:r>
          <w:pict>
            <v:group id="Group 3621" o:spid="_x0000_s9906" alt="" style="position:absolute;left:0;text-align:left;margin-left:153.4pt;margin-top:12.4pt;width:.15pt;height:.15pt;z-index:-251692032;mso-position-horizontal-relative:page;mso-position-vertical-relative:text" coordsize="2,2">
              <v:shape id="FreeForm 80" o:spid="_x0000_s9907" style="position:absolute;width:2;height:2;mso-wrap-style:square" coordsize="1,1" o:spt="100" adj="0,,0" path="m,l,e" filled="f" strokecolor="#231f20" strokeweight=".18mm">
                <v:stroke joinstyle="round"/>
                <v:formulas/>
                <v:path arrowok="t" o:connecttype="segments" textboxrect="0,0,1440,1440"/>
              </v:shape>
              <w10:wrap anchorx="page"/>
            </v:group>
          </w:pict>
        </w:r>
        <w:r>
          <w:pict>
            <v:group id="Group 3619" o:spid="_x0000_s9908" alt="" style="position:absolute;left:0;text-align:left;margin-left:375.95pt;margin-top:12.4pt;width:.15pt;height:.15pt;z-index:-251691008;mso-position-horizontal-relative:page;mso-position-vertical-relative:text" coordsize="2,2">
              <v:shape id="FreeForm 82" o:spid="_x0000_s9909" style="position:absolute;width:2;height:2;mso-wrap-style:square" coordsize="1,1" o:spt="100" adj="0,,0" path="m,l,e" filled="f" strokecolor="#231f20" strokeweight=".18mm">
                <v:stroke joinstyle="round"/>
                <v:formulas/>
                <v:path arrowok="t" o:connecttype="segments" textboxrect="0,0,1440,1440"/>
              </v:shape>
              <w10:wrap anchorx="page"/>
            </v:group>
          </w:pict>
        </w:r>
        <w:r w:rsidR="0062531D" w:rsidRPr="00A136BC">
          <w:t>Настройки звукового сигнала</w:t>
        </w:r>
        <w:r w:rsidR="0062531D" w:rsidRPr="00A136BC">
          <w:rPr>
            <w:rStyle w:val="-"/>
            <w:color w:val="231F20"/>
            <w:u w:val="none"/>
          </w:rPr>
          <w:tab/>
          <w:t>14</w:t>
        </w:r>
      </w:hyperlink>
    </w:p>
    <w:p w:rsidR="0062531D" w:rsidRPr="00A136BC" w:rsidRDefault="00DB3A5C" w:rsidP="0062531D">
      <w:pPr>
        <w:pStyle w:val="21"/>
        <w:numPr>
          <w:ilvl w:val="1"/>
          <w:numId w:val="31"/>
        </w:numPr>
        <w:tabs>
          <w:tab w:val="left" w:pos="784"/>
          <w:tab w:val="right" w:pos="7246"/>
        </w:tabs>
        <w:ind w:left="330" w:firstLineChars="50" w:firstLine="90"/>
      </w:pPr>
      <w:hyperlink w:anchor="_TOC_250005" w:history="1">
        <w:r>
          <w:pict>
            <v:group id="Group 3617" o:spid="_x0000_s9910" alt="" style="position:absolute;left:0;text-align:left;margin-left:142.35pt;margin-top:12.4pt;width:.15pt;height:.15pt;z-index:-251689984;mso-position-horizontal-relative:page;mso-position-vertical-relative:text" coordsize="2,2">
              <v:shape id="FreeForm 84" o:spid="_x0000_s9911" style="position:absolute;width:2;height:2;mso-wrap-style:square" coordsize="1,1" o:spt="100" adj="0,,0" path="m,l,e" filled="f" strokecolor="#231f20" strokeweight=".18mm">
                <v:stroke joinstyle="round"/>
                <v:formulas/>
                <v:path arrowok="t" o:connecttype="segments" textboxrect="0,0,1440,1440"/>
              </v:shape>
              <w10:wrap anchorx="page"/>
            </v:group>
          </w:pict>
        </w:r>
        <w:r>
          <w:pict>
            <v:group id="Group 3615" o:spid="_x0000_s9912" alt="" style="position:absolute;left:0;text-align:left;margin-left:375.95pt;margin-top:12.4pt;width:.15pt;height:.15pt;z-index:-251688960;mso-position-horizontal-relative:page;mso-position-vertical-relative:text" coordsize="2,2">
              <v:shape id="FreeForm 86" o:spid="_x0000_s9913" style="position:absolute;width:2;height:2;mso-wrap-style:square" coordsize="1,1" o:spt="100" adj="0,,0" path="m,l,e" filled="f" strokecolor="#231f20" strokeweight=".18mm">
                <v:stroke joinstyle="round"/>
                <v:formulas/>
                <v:path arrowok="t" o:connecttype="segments" textboxrect="0,0,1440,1440"/>
              </v:shape>
              <w10:wrap anchorx="page"/>
            </v:group>
          </w:pict>
        </w:r>
        <w:r w:rsidR="0062531D" w:rsidRPr="00A136BC">
          <w:t>Режим настройки замка</w:t>
        </w:r>
        <w:r w:rsidR="0062531D" w:rsidRPr="00A136BC">
          <w:rPr>
            <w:rStyle w:val="-"/>
            <w:color w:val="231F20"/>
            <w:u w:val="none"/>
          </w:rPr>
          <w:tab/>
          <w:t>14</w:t>
        </w:r>
      </w:hyperlink>
    </w:p>
    <w:p w:rsidR="0062531D" w:rsidRPr="00A136BC" w:rsidRDefault="00DB3A5C" w:rsidP="0062531D">
      <w:pPr>
        <w:pStyle w:val="21"/>
        <w:tabs>
          <w:tab w:val="left" w:pos="783"/>
          <w:tab w:val="left" w:pos="7044"/>
        </w:tabs>
        <w:ind w:firstLineChars="50" w:firstLine="90"/>
        <w:rPr>
          <w:rFonts w:cs="Calibri"/>
          <w:b w:val="0"/>
          <w:bCs w:val="0"/>
        </w:rPr>
      </w:pPr>
      <w:r w:rsidRPr="00DB3A5C">
        <w:pict>
          <v:group id="Group 3613" o:spid="_x0000_s9914" alt="" style="position:absolute;left:0;text-align:left;margin-left:131.55pt;margin-top:12.4pt;width:.15pt;height:.15pt;z-index:-251687936;mso-position-horizontal-relative:page" coordsize="2,2">
            <v:shape id="FreeForm 88" o:spid="_x0000_s9915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Pr="00DB3A5C">
        <w:pict>
          <v:group id="Group 3611" o:spid="_x0000_s9916" alt="" style="position:absolute;left:0;text-align:left;margin-left:375.95pt;margin-top:12.4pt;width:.15pt;height:.15pt;z-index:-251686912;mso-position-horizontal-relative:page" coordsize="2,2">
            <v:shape id="FreeForm 90" o:spid="_x0000_s9917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62531D" w:rsidRPr="00A136BC">
        <w:rPr>
          <w:color w:val="231F20"/>
          <w:w w:val="95"/>
        </w:rPr>
        <w:t>3.7</w:t>
      </w:r>
      <w:r w:rsidR="0062531D" w:rsidRPr="00A136BC">
        <w:rPr>
          <w:color w:val="231F20"/>
          <w:w w:val="95"/>
        </w:rPr>
        <w:tab/>
      </w:r>
      <w:r w:rsidR="0062531D" w:rsidRPr="00A136BC">
        <w:rPr>
          <w:color w:val="231F20"/>
        </w:rPr>
        <w:t>Управление рукояткой</w:t>
      </w:r>
      <w:r w:rsidR="0062531D" w:rsidRPr="00A136BC">
        <w:rPr>
          <w:color w:val="231F20"/>
        </w:rPr>
        <w:tab/>
        <w:t>15</w:t>
      </w:r>
    </w:p>
    <w:p w:rsidR="0062531D" w:rsidRPr="00A136BC" w:rsidRDefault="00DB3A5C" w:rsidP="0062531D">
      <w:pPr>
        <w:pStyle w:val="21"/>
        <w:tabs>
          <w:tab w:val="left" w:pos="783"/>
          <w:tab w:val="right" w:pos="7246"/>
        </w:tabs>
        <w:ind w:firstLineChars="50" w:firstLine="90"/>
      </w:pPr>
      <w:hyperlink w:anchor="_TOC_250004" w:history="1">
        <w:r>
          <w:pict>
            <v:group id="Group 3609" o:spid="_x0000_s9918" alt="" style="position:absolute;left:0;text-align:left;margin-left:160.9pt;margin-top:12.4pt;width:.15pt;height:.15pt;z-index:-251685888;mso-position-horizontal-relative:page;mso-position-vertical-relative:text" coordsize="2,2">
              <v:shape id="FreeForm 92" o:spid="_x0000_s9919" style="position:absolute;width:2;height:2;mso-wrap-style:square" coordsize="1,1" o:spt="100" adj="0,,0" path="m,l,e" filled="f" strokecolor="#231f20" strokeweight=".18mm">
                <v:stroke joinstyle="round"/>
                <v:formulas/>
                <v:path arrowok="t" o:connecttype="segments" textboxrect="0,0,1440,1440"/>
              </v:shape>
              <w10:wrap anchorx="page"/>
            </v:group>
          </w:pict>
        </w:r>
        <w:r>
          <w:pict>
            <v:group id="Group 3607" o:spid="_x0000_s9920" alt="" style="position:absolute;left:0;text-align:left;margin-left:375.95pt;margin-top:12.4pt;width:.15pt;height:.15pt;z-index:-251684864;mso-position-horizontal-relative:page;mso-position-vertical-relative:text" coordsize="2,2">
              <v:shape id="FreeForm 94" o:spid="_x0000_s9921" style="position:absolute;width:2;height:2;mso-wrap-style:square" coordsize="1,1" o:spt="100" adj="0,,0" path="m,l,e" filled="f" strokecolor="#231f20" strokeweight=".18mm">
                <v:stroke joinstyle="round"/>
                <v:formulas/>
                <v:path arrowok="t" o:connecttype="segments" textboxrect="0,0,1440,1440"/>
              </v:shape>
              <w10:wrap anchorx="page"/>
            </v:group>
          </w:pict>
        </w:r>
        <w:r w:rsidR="0062531D" w:rsidRPr="00A136BC">
          <w:rPr>
            <w:rStyle w:val="-"/>
            <w:color w:val="231F20"/>
            <w:u w:val="none"/>
          </w:rPr>
          <w:t>3.8</w:t>
        </w:r>
        <w:r w:rsidR="0062531D" w:rsidRPr="00A136BC">
          <w:rPr>
            <w:rStyle w:val="-"/>
            <w:color w:val="231F20"/>
            <w:u w:val="none"/>
          </w:rPr>
          <w:tab/>
          <w:t xml:space="preserve">Управление </w:t>
        </w:r>
        <w:proofErr w:type="spellStart"/>
        <w:proofErr w:type="gramStart"/>
        <w:r w:rsidR="0062531D" w:rsidRPr="00A136BC">
          <w:rPr>
            <w:rStyle w:val="-"/>
            <w:color w:val="231F20"/>
            <w:u w:val="none"/>
          </w:rPr>
          <w:t>слайд-кнопками</w:t>
        </w:r>
        <w:proofErr w:type="spellEnd"/>
        <w:proofErr w:type="gramEnd"/>
        <w:r w:rsidR="0062531D" w:rsidRPr="00A136BC">
          <w:rPr>
            <w:rStyle w:val="-"/>
            <w:color w:val="231F20"/>
            <w:u w:val="none"/>
          </w:rPr>
          <w:t xml:space="preserve">  </w:t>
        </w:r>
        <w:r w:rsidR="0062531D" w:rsidRPr="00A136BC">
          <w:rPr>
            <w:rStyle w:val="-"/>
            <w:color w:val="231F20"/>
            <w:u w:val="none"/>
          </w:rPr>
          <w:tab/>
        </w:r>
        <w:r w:rsidR="0062531D" w:rsidRPr="00A136BC">
          <w:rPr>
            <w:rStyle w:val="-"/>
            <w:color w:val="231F20"/>
            <w:w w:val="99"/>
            <w:u w:val="none"/>
          </w:rPr>
          <w:t>15</w:t>
        </w:r>
      </w:hyperlink>
    </w:p>
    <w:p w:rsidR="0062531D" w:rsidRPr="00A136BC" w:rsidRDefault="00DB3A5C" w:rsidP="0062531D">
      <w:pPr>
        <w:pStyle w:val="11"/>
        <w:numPr>
          <w:ilvl w:val="0"/>
          <w:numId w:val="28"/>
        </w:numPr>
        <w:tabs>
          <w:tab w:val="left" w:pos="614"/>
          <w:tab w:val="left" w:pos="7003"/>
        </w:tabs>
        <w:ind w:hanging="283"/>
        <w:rPr>
          <w:rFonts w:cs="Calibri"/>
          <w:b w:val="0"/>
          <w:bCs w:val="0"/>
        </w:rPr>
      </w:pPr>
      <w:r w:rsidRPr="00DB3A5C">
        <w:pict>
          <v:group id="Group 3605" o:spid="_x0000_s9922" alt="" style="position:absolute;left:0;text-align:left;margin-left:135.3pt;margin-top:18.05pt;width:.15pt;height:.15pt;z-index:-251683840;mso-position-horizontal-relative:page" coordsize="2,2">
            <v:shape id="FreeForm 96" o:spid="_x0000_s9923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Pr="00DB3A5C">
        <w:pict>
          <v:group id="Group 3603" o:spid="_x0000_s9924" alt="" style="position:absolute;left:0;text-align:left;margin-left:373.95pt;margin-top:18.05pt;width:.15pt;height:.15pt;z-index:-251682816;mso-position-horizontal-relative:page" coordsize="2,2">
            <v:shape id="FreeForm 98" o:spid="_x0000_s9925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62531D" w:rsidRPr="00A136BC">
        <w:t>Сенсорная панель. Считыватель</w:t>
      </w:r>
      <w:r w:rsidR="0062531D" w:rsidRPr="00A136BC">
        <w:rPr>
          <w:color w:val="231F20"/>
        </w:rPr>
        <w:tab/>
        <w:t>16</w:t>
      </w:r>
    </w:p>
    <w:p w:rsidR="0062531D" w:rsidRPr="00A136BC" w:rsidRDefault="00DB3A5C" w:rsidP="0062531D">
      <w:pPr>
        <w:pStyle w:val="21"/>
        <w:numPr>
          <w:ilvl w:val="1"/>
          <w:numId w:val="28"/>
        </w:numPr>
        <w:tabs>
          <w:tab w:val="left" w:pos="784"/>
          <w:tab w:val="left" w:pos="7044"/>
        </w:tabs>
        <w:spacing w:before="46"/>
        <w:ind w:left="330" w:firstLineChars="50" w:firstLine="90"/>
        <w:rPr>
          <w:rFonts w:cs="Calibri"/>
          <w:b w:val="0"/>
          <w:bCs w:val="0"/>
        </w:rPr>
      </w:pPr>
      <w:r w:rsidRPr="00DB3A5C">
        <w:pict>
          <v:group id="Group 3601" o:spid="_x0000_s9926" alt="" style="position:absolute;left:0;text-align:left;margin-left:134pt;margin-top:11.85pt;width:.15pt;height:.15pt;z-index:-251681792;mso-position-horizontal-relative:page" coordsize="2,2">
            <v:shape id="FreeForm 100" o:spid="_x0000_s9927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Pr="00DB3A5C">
        <w:pict>
          <v:group id="Group 3599" o:spid="_x0000_s9928" alt="" style="position:absolute;left:0;text-align:left;margin-left:375.95pt;margin-top:11.85pt;width:.15pt;height:.15pt;z-index:-251680768;mso-position-horizontal-relative:page" coordsize="2,2">
            <v:shape id="FreeForm 102" o:spid="_x0000_s9929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12398E" w:rsidRPr="00A136BC">
        <w:t>Монтаж считывателя</w:t>
      </w:r>
      <w:r w:rsidR="0062531D" w:rsidRPr="00A136BC">
        <w:rPr>
          <w:color w:val="231F20"/>
        </w:rPr>
        <w:tab/>
        <w:t>16</w:t>
      </w:r>
    </w:p>
    <w:p w:rsidR="0062531D" w:rsidRPr="00A136BC" w:rsidRDefault="00DB3A5C" w:rsidP="0062531D">
      <w:pPr>
        <w:pStyle w:val="21"/>
        <w:tabs>
          <w:tab w:val="left" w:pos="783"/>
          <w:tab w:val="right" w:pos="7246"/>
        </w:tabs>
        <w:ind w:firstLineChars="50" w:firstLine="90"/>
      </w:pPr>
      <w:hyperlink w:anchor="_TOC_250003" w:history="1">
        <w:r>
          <w:pict>
            <v:group id="Group 3597" o:spid="_x0000_s9930" alt="" style="position:absolute;left:0;text-align:left;margin-left:140.85pt;margin-top:12.4pt;width:.15pt;height:.15pt;z-index:-251679744;mso-position-horizontal-relative:page;mso-position-vertical-relative:text" coordsize="2,2">
              <v:shape id="FreeForm 104" o:spid="_x0000_s9931" style="position:absolute;width:2;height:2;mso-wrap-style:square" coordsize="1,1" o:spt="100" adj="0,,0" path="m,l,e" filled="f" strokecolor="#231f20" strokeweight=".18mm">
                <v:stroke joinstyle="round"/>
                <v:formulas/>
                <v:path arrowok="t" o:connecttype="segments" textboxrect="0,0,1440,1440"/>
              </v:shape>
              <w10:wrap anchorx="page"/>
            </v:group>
          </w:pict>
        </w:r>
        <w:r>
          <w:pict>
            <v:group id="Group 3595" o:spid="_x0000_s9932" alt="" style="position:absolute;left:0;text-align:left;margin-left:375.95pt;margin-top:12.4pt;width:.15pt;height:.15pt;z-index:-251678720;mso-position-horizontal-relative:page;mso-position-vertical-relative:text" coordsize="2,2">
              <v:shape id="FreeForm 106" o:spid="_x0000_s9933" style="position:absolute;width:2;height:2;mso-wrap-style:square" coordsize="1,1" o:spt="100" adj="0,,0" path="m,l,e" filled="f" strokecolor="#231f20" strokeweight=".18mm">
                <v:stroke joinstyle="round"/>
                <v:formulas/>
                <v:path arrowok="t" o:connecttype="segments" textboxrect="0,0,1440,1440"/>
              </v:shape>
              <w10:wrap anchorx="page"/>
            </v:group>
          </w:pict>
        </w:r>
        <w:r w:rsidR="0062531D" w:rsidRPr="00A136BC">
          <w:rPr>
            <w:rStyle w:val="-"/>
            <w:color w:val="231F20"/>
            <w:u w:val="none"/>
          </w:rPr>
          <w:t>4.2</w:t>
        </w:r>
        <w:r w:rsidR="0062531D" w:rsidRPr="00A136BC">
          <w:rPr>
            <w:rStyle w:val="-"/>
            <w:color w:val="231F20"/>
            <w:u w:val="none"/>
          </w:rPr>
          <w:tab/>
          <w:t xml:space="preserve">Замена Батареи    </w:t>
        </w:r>
        <w:r w:rsidR="0062531D" w:rsidRPr="00A136BC">
          <w:rPr>
            <w:rStyle w:val="-"/>
            <w:color w:val="231F20"/>
            <w:u w:val="none"/>
          </w:rPr>
          <w:tab/>
        </w:r>
        <w:r w:rsidR="0062531D" w:rsidRPr="00A136BC">
          <w:rPr>
            <w:rStyle w:val="-"/>
            <w:color w:val="231F20"/>
            <w:w w:val="99"/>
            <w:u w:val="none"/>
          </w:rPr>
          <w:t>16</w:t>
        </w:r>
      </w:hyperlink>
    </w:p>
    <w:p w:rsidR="0062531D" w:rsidRPr="00A136BC" w:rsidRDefault="00DB3A5C" w:rsidP="0062531D">
      <w:pPr>
        <w:pStyle w:val="31"/>
        <w:tabs>
          <w:tab w:val="right" w:pos="7246"/>
        </w:tabs>
      </w:pPr>
      <w:hyperlink w:anchor="_TOC_250002" w:history="1">
        <w:r>
          <w:pict>
            <v:group id="Group 3593" o:spid="_x0000_s9934" alt="" style="position:absolute;left:0;text-align:left;margin-left:161.3pt;margin-top:12.4pt;width:.15pt;height:.15pt;z-index:-251677696;mso-position-horizontal-relative:page;mso-position-vertical-relative:text" coordsize="2,2">
              <v:shape id="FreeForm 108" o:spid="_x0000_s9935" style="position:absolute;width:2;height:2;mso-wrap-style:square" coordsize="1,1" o:spt="100" adj="0,,0" path="m,l,e" filled="f" strokecolor="#231f20" strokeweight=".18mm">
                <v:stroke joinstyle="round"/>
                <v:formulas/>
                <v:path arrowok="t" o:connecttype="segments" textboxrect="0,0,1440,1440"/>
              </v:shape>
              <w10:wrap anchorx="page"/>
            </v:group>
          </w:pict>
        </w:r>
        <w:r>
          <w:pict>
            <v:group id="Group 3591" o:spid="_x0000_s9936" alt="" style="position:absolute;left:0;text-align:left;margin-left:375.95pt;margin-top:12.4pt;width:.15pt;height:.15pt;z-index:-251676672;mso-position-horizontal-relative:page;mso-position-vertical-relative:text" coordsize="2,2">
              <v:shape id="FreeForm 110" o:spid="_x0000_s9937" style="position:absolute;width:2;height:2;mso-wrap-style:square" coordsize="1,1" o:spt="100" adj="0,,0" path="m,l,e" filled="f" strokecolor="#231f20" strokeweight=".18mm">
                <v:stroke joinstyle="round"/>
                <v:formulas/>
                <v:path arrowok="t" o:connecttype="segments" textboxrect="0,0,1440,1440"/>
              </v:shape>
              <w10:wrap anchorx="page"/>
            </v:group>
          </w:pict>
        </w:r>
        <w:r w:rsidR="00407A27" w:rsidRPr="00A136BC">
          <w:rPr>
            <w:rStyle w:val="-"/>
            <w:color w:val="231F20"/>
            <w:u w:val="none"/>
          </w:rPr>
          <w:t xml:space="preserve">4.2.1 </w:t>
        </w:r>
        <w:r w:rsidR="0062531D" w:rsidRPr="00A136BC">
          <w:rPr>
            <w:rStyle w:val="-"/>
            <w:color w:val="231F20"/>
            <w:u w:val="none"/>
          </w:rPr>
          <w:t>Индикатор низкого заряда батареи</w:t>
        </w:r>
        <w:r w:rsidR="0062531D" w:rsidRPr="00A136BC">
          <w:rPr>
            <w:rStyle w:val="-"/>
            <w:color w:val="231F20"/>
            <w:u w:val="none"/>
          </w:rPr>
          <w:tab/>
          <w:t>16</w:t>
        </w:r>
      </w:hyperlink>
    </w:p>
    <w:p w:rsidR="0062531D" w:rsidRPr="00A136BC" w:rsidRDefault="00DB3A5C" w:rsidP="0062531D">
      <w:pPr>
        <w:pStyle w:val="11"/>
        <w:numPr>
          <w:ilvl w:val="0"/>
          <w:numId w:val="28"/>
        </w:numPr>
        <w:tabs>
          <w:tab w:val="left" w:pos="614"/>
          <w:tab w:val="right" w:pos="7246"/>
        </w:tabs>
        <w:ind w:hanging="283"/>
      </w:pPr>
      <w:hyperlink w:anchor="_TOC_250001" w:history="1">
        <w:r>
          <w:pict>
            <v:group id="Group 3589" o:spid="_x0000_s9938" alt="" style="position:absolute;left:0;text-align:left;margin-left:182.4pt;margin-top:18.05pt;width:.15pt;height:.15pt;z-index:-251675648;mso-position-horizontal-relative:page;mso-position-vertical-relative:text" coordsize="2,2">
              <v:shape id="FreeForm 112" o:spid="_x0000_s9939" style="position:absolute;width:2;height:2;mso-wrap-style:square" coordsize="1,1" o:spt="100" adj="0,,0" path="m,l,e" filled="f" strokecolor="#58595b" strokeweight=".18mm">
                <v:stroke joinstyle="round"/>
                <v:formulas/>
                <v:path arrowok="t" o:connecttype="segments" textboxrect="0,0,1440,1440"/>
              </v:shape>
              <w10:wrap anchorx="page"/>
            </v:group>
          </w:pict>
        </w:r>
        <w:r>
          <w:pict>
            <v:group id="Group 3587" o:spid="_x0000_s9940" alt="" style="position:absolute;left:0;text-align:left;margin-left:373.95pt;margin-top:18.05pt;width:.15pt;height:.15pt;z-index:-251674624;mso-position-horizontal-relative:page;mso-position-vertical-relative:text" coordsize="2,2">
              <v:shape id="FreeForm 114" o:spid="_x0000_s9941" style="position:absolute;width:2;height:2;mso-wrap-style:square" coordsize="1,1" o:spt="100" adj="0,,0" path="m,l,e" filled="f" strokecolor="#58595b" strokeweight=".18mm">
                <v:stroke joinstyle="round"/>
                <v:formulas/>
                <v:path arrowok="t" o:connecttype="segments" textboxrect="0,0,1440,1440"/>
              </v:shape>
              <w10:wrap anchorx="page"/>
            </v:group>
          </w:pict>
        </w:r>
        <w:r w:rsidR="0062531D" w:rsidRPr="00A136BC">
          <w:t>Операции сенсорной панели считывателя</w:t>
        </w:r>
        <w:r w:rsidR="0062531D" w:rsidRPr="00A136BC">
          <w:rPr>
            <w:rStyle w:val="-"/>
            <w:color w:val="231F20"/>
            <w:u w:val="none"/>
          </w:rPr>
          <w:tab/>
          <w:t>17</w:t>
        </w:r>
      </w:hyperlink>
    </w:p>
    <w:p w:rsidR="0062531D" w:rsidRPr="00A136BC" w:rsidRDefault="00DB3A5C" w:rsidP="0062531D">
      <w:pPr>
        <w:pStyle w:val="21"/>
        <w:numPr>
          <w:ilvl w:val="1"/>
          <w:numId w:val="28"/>
        </w:numPr>
        <w:tabs>
          <w:tab w:val="left" w:pos="784"/>
          <w:tab w:val="right" w:pos="7246"/>
        </w:tabs>
        <w:spacing w:before="46"/>
        <w:ind w:left="330" w:firstLine="90"/>
      </w:pPr>
      <w:hyperlink w:anchor="_TOC_250000" w:history="1">
        <w:r>
          <w:pict>
            <v:group id="Group 3585" o:spid="_x0000_s9942" alt="" style="position:absolute;left:0;text-align:left;margin-left:102.2pt;margin-top:11.85pt;width:.15pt;height:.15pt;z-index:-251673600;mso-position-horizontal-relative:page;mso-position-vertical-relative:text" coordsize="2,2">
              <v:shape id="FreeForm 116" o:spid="_x0000_s9943" style="position:absolute;width:2;height:2;mso-wrap-style:square" coordsize="1,1" o:spt="100" adj="0,,0" path="m,l,e" filled="f" strokecolor="#231f20" strokeweight=".18mm">
                <v:stroke joinstyle="round"/>
                <v:formulas/>
                <v:path arrowok="t" o:connecttype="segments" textboxrect="0,0,1440,1440"/>
              </v:shape>
              <w10:wrap anchorx="page"/>
            </v:group>
          </w:pict>
        </w:r>
        <w:r>
          <w:pict>
            <v:group id="Group 3583" o:spid="_x0000_s9944" alt="" style="position:absolute;left:0;text-align:left;margin-left:375.95pt;margin-top:11.85pt;width:.15pt;height:.15pt;z-index:-251672576;mso-position-horizontal-relative:page;mso-position-vertical-relative:text" coordsize="2,2">
              <v:shape id="FreeForm 118" o:spid="_x0000_s9945" style="position:absolute;width:2;height:2;mso-wrap-style:square" coordsize="1,1" o:spt="100" adj="0,,0" path="m,l,e" filled="f" strokecolor="#231f20" strokeweight=".18mm">
                <v:stroke joinstyle="round"/>
                <v:formulas/>
                <v:path arrowok="t" o:connecttype="segments" textboxrect="0,0,1440,1440"/>
              </v:shape>
              <w10:wrap anchorx="page"/>
            </v:group>
          </w:pict>
        </w:r>
        <w:r w:rsidR="0062531D" w:rsidRPr="00A136BC">
          <w:t>Операции</w:t>
        </w:r>
        <w:r w:rsidR="0062531D" w:rsidRPr="00A136BC">
          <w:rPr>
            <w:rStyle w:val="-"/>
            <w:color w:val="231F20"/>
            <w:u w:val="none"/>
          </w:rPr>
          <w:tab/>
          <w:t>17</w:t>
        </w:r>
      </w:hyperlink>
    </w:p>
    <w:p w:rsidR="0062531D" w:rsidRPr="00A136BC" w:rsidRDefault="00DB3A5C" w:rsidP="0062531D">
      <w:pPr>
        <w:widowControl/>
        <w:numPr>
          <w:ilvl w:val="1"/>
          <w:numId w:val="32"/>
        </w:numPr>
        <w:tabs>
          <w:tab w:val="left" w:pos="784"/>
          <w:tab w:val="left" w:pos="7044"/>
        </w:tabs>
        <w:suppressAutoHyphens/>
        <w:spacing w:before="57"/>
        <w:ind w:hanging="363"/>
        <w:rPr>
          <w:rFonts w:ascii="Calibri" w:eastAsia="Calibri" w:hAnsi="Calibri" w:cs="Calibri"/>
          <w:sz w:val="18"/>
          <w:szCs w:val="18"/>
        </w:rPr>
      </w:pPr>
      <w:r w:rsidRPr="00DB3A5C">
        <w:rPr>
          <w:b/>
          <w:bCs/>
          <w:sz w:val="18"/>
          <w:szCs w:val="18"/>
        </w:rPr>
        <w:pict>
          <v:group id="Group 3581" o:spid="_x0000_s9946" alt="" style="position:absolute;left:0;text-align:left;margin-left:156.8pt;margin-top:12.4pt;width:.15pt;height:.15pt;z-index:-251671552;mso-position-horizontal-relative:page" coordsize="2,2">
            <v:shape id="FreeForm 120" o:spid="_x0000_s9947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Pr="00DB3A5C">
        <w:rPr>
          <w:b/>
          <w:bCs/>
          <w:sz w:val="18"/>
          <w:szCs w:val="18"/>
        </w:rPr>
        <w:pict>
          <v:group id="Group 3579" o:spid="_x0000_s9948" alt="" style="position:absolute;left:0;text-align:left;margin-left:375.95pt;margin-top:12.4pt;width:.15pt;height:.15pt;z-index:-251670528;mso-position-horizontal-relative:page" coordsize="2,2">
            <v:shape id="FreeForm 122" o:spid="_x0000_s9949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62531D" w:rsidRPr="00A136BC">
        <w:rPr>
          <w:b/>
          <w:bCs/>
          <w:sz w:val="18"/>
          <w:szCs w:val="18"/>
        </w:rPr>
        <w:t>Соединение сенсорной панели считывателя</w:t>
      </w:r>
      <w:r w:rsidR="0062531D" w:rsidRPr="00A136BC">
        <w:rPr>
          <w:b/>
          <w:color w:val="231F20"/>
          <w:sz w:val="18"/>
        </w:rPr>
        <w:tab/>
        <w:t>17</w:t>
      </w:r>
    </w:p>
    <w:p w:rsidR="00FF438E" w:rsidRPr="00A136BC" w:rsidRDefault="00FF438E">
      <w:pPr>
        <w:spacing w:before="9"/>
        <w:rPr>
          <w:rFonts w:ascii="Calibri" w:eastAsia="Calibri" w:hAnsi="Calibri" w:cs="Calibri"/>
          <w:b/>
          <w:bCs/>
          <w:sz w:val="25"/>
          <w:szCs w:val="25"/>
        </w:rPr>
      </w:pPr>
    </w:p>
    <w:p w:rsidR="00FF438E" w:rsidRPr="00A136BC" w:rsidRDefault="00DB3A5C">
      <w:pPr>
        <w:spacing w:line="20" w:lineRule="atLeast"/>
        <w:ind w:left="10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bidi="he-IL"/>
        </w:rPr>
      </w:r>
      <w:r>
        <w:rPr>
          <w:rFonts w:ascii="Calibri" w:eastAsia="Calibri" w:hAnsi="Calibri" w:cs="Calibri"/>
          <w:noProof/>
          <w:sz w:val="2"/>
          <w:szCs w:val="2"/>
          <w:lang w:bidi="he-IL"/>
        </w:rPr>
        <w:pict>
          <v:group id="Group 3576" o:spid="_x0000_s9730" style="width:363.35pt;height:.5pt;mso-position-horizontal-relative:char;mso-position-vertical-relative:line" coordsize="726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">
            <v:group id="Group 3577" o:spid="_x0000_s9731" style="position:absolute;left:5;top:5;width:7257;height:2" coordorigin="5,5" coordsize="72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l8Rc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pEnYH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ll8RcQAAADdAAAA&#10;DwAAAAAAAAAAAAAAAACqAgAAZHJzL2Rvd25yZXYueG1sUEsFBgAAAAAEAAQA+gAAAJsDAAAAAA==&#10;">
              <v:shape id="Freeform 3578" o:spid="_x0000_s9732" style="position:absolute;left:5;top:5;width:7257;height:2;visibility:visible;mso-wrap-style:square;v-text-anchor:top" coordsize="72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2/o8QA&#10;AADdAAAADwAAAGRycy9kb3ducmV2LnhtbESPT4vCMBTE7wt+h/AEb2taharVVERYEPfiv4PHR/Ns&#10;i81LabJa/fQbQfA4zMxvmMWyM7W4UesqywriYQSCOLe64kLB6fjzPQXhPLLG2jIpeJCDZdb7WmCq&#10;7Z33dDv4QgQIuxQVlN43qZQuL8mgG9qGOHgX2xr0QbaF1C3eA9zUchRFiTRYcVgosaF1Sfn18GcU&#10;TH5HCZlzs9N6tpkkjo771fap1KDfreYgPHX+E363N1rBeDqO4fUmPAG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tv6PEAAAA3QAAAA8AAAAAAAAAAAAAAAAAmAIAAGRycy9k&#10;b3ducmV2LnhtbFBLBQYAAAAABAAEAPUAAACJAwAAAAA=&#10;" path="m,l7257,e" filled="f" strokecolor="#231f20" strokeweight=".5pt">
                <v:path arrowok="t" o:connecttype="custom" o:connectlocs="0,0;7257,0" o:connectangles="0,0"/>
              </v:shape>
            </v:group>
            <w10:wrap type="none" anchorx="page"/>
            <w10:anchorlock/>
          </v:group>
        </w:pict>
      </w:r>
    </w:p>
    <w:p w:rsidR="00FF438E" w:rsidRPr="00A136BC" w:rsidRDefault="00FF438E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FF438E" w:rsidRPr="00A136BC">
          <w:headerReference w:type="even" r:id="rId10"/>
          <w:headerReference w:type="default" r:id="rId11"/>
          <w:footerReference w:type="even" r:id="rId12"/>
          <w:footerReference w:type="default" r:id="rId13"/>
          <w:pgSz w:w="8400" w:h="11910"/>
          <w:pgMar w:top="620" w:right="460" w:bottom="600" w:left="460" w:header="185" w:footer="400" w:gutter="0"/>
          <w:cols w:space="720"/>
        </w:sect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spacing w:before="10"/>
        <w:rPr>
          <w:rFonts w:ascii="Calibri" w:eastAsia="Calibri" w:hAnsi="Calibri" w:cs="Calibri"/>
          <w:b/>
          <w:bCs/>
          <w:sz w:val="16"/>
          <w:szCs w:val="16"/>
        </w:rPr>
      </w:pPr>
    </w:p>
    <w:p w:rsidR="0062531D" w:rsidRPr="00A136BC" w:rsidRDefault="0062531D" w:rsidP="00407A27">
      <w:pPr>
        <w:widowControl/>
        <w:numPr>
          <w:ilvl w:val="1"/>
          <w:numId w:val="32"/>
        </w:numPr>
        <w:tabs>
          <w:tab w:val="left" w:pos="731"/>
          <w:tab w:val="left" w:pos="6991"/>
        </w:tabs>
        <w:suppressAutoHyphens/>
        <w:spacing w:before="63"/>
        <w:ind w:left="730" w:hanging="304"/>
        <w:rPr>
          <w:rFonts w:ascii="Calibri" w:eastAsia="Calibri" w:hAnsi="Calibri" w:cs="Calibri"/>
          <w:sz w:val="18"/>
          <w:szCs w:val="18"/>
        </w:rPr>
      </w:pPr>
      <w:r w:rsidRPr="00A136BC">
        <w:rPr>
          <w:b/>
          <w:color w:val="231F20"/>
          <w:sz w:val="18"/>
        </w:rPr>
        <w:t>Мастер PIN код сенсорной панели считывателя</w:t>
      </w:r>
      <w:r w:rsidRPr="00A136BC">
        <w:rPr>
          <w:b/>
          <w:color w:val="231F20"/>
          <w:sz w:val="18"/>
        </w:rPr>
        <w:tab/>
        <w:t>18</w:t>
      </w:r>
    </w:p>
    <w:p w:rsidR="0062531D" w:rsidRPr="00A136BC" w:rsidRDefault="00C506D2" w:rsidP="00407A27">
      <w:pPr>
        <w:widowControl/>
        <w:numPr>
          <w:ilvl w:val="1"/>
          <w:numId w:val="32"/>
        </w:numPr>
        <w:tabs>
          <w:tab w:val="left" w:pos="731"/>
          <w:tab w:val="left" w:pos="6990"/>
        </w:tabs>
        <w:suppressAutoHyphens/>
        <w:spacing w:before="57"/>
        <w:ind w:left="730" w:hanging="304"/>
        <w:rPr>
          <w:rFonts w:ascii="Calibri" w:eastAsia="Calibri" w:hAnsi="Calibri" w:cs="Calibri"/>
          <w:sz w:val="18"/>
          <w:szCs w:val="18"/>
        </w:rPr>
      </w:pPr>
      <w:r w:rsidRPr="00A136BC">
        <w:rPr>
          <w:b/>
          <w:color w:val="231F20"/>
          <w:sz w:val="18"/>
        </w:rPr>
        <w:t>Режим управления меню</w:t>
      </w:r>
      <w:r w:rsidR="0062531D" w:rsidRPr="00A136BC">
        <w:rPr>
          <w:b/>
          <w:color w:val="231F20"/>
          <w:sz w:val="18"/>
        </w:rPr>
        <w:tab/>
        <w:t>18</w:t>
      </w:r>
    </w:p>
    <w:p w:rsidR="0062531D" w:rsidRPr="00A136BC" w:rsidRDefault="0062531D" w:rsidP="00407A27">
      <w:pPr>
        <w:widowControl/>
        <w:numPr>
          <w:ilvl w:val="1"/>
          <w:numId w:val="32"/>
        </w:numPr>
        <w:tabs>
          <w:tab w:val="left" w:pos="731"/>
          <w:tab w:val="left" w:pos="6991"/>
        </w:tabs>
        <w:suppressAutoHyphens/>
        <w:spacing w:before="57"/>
        <w:ind w:left="730" w:hanging="304"/>
        <w:rPr>
          <w:rFonts w:ascii="Calibri" w:eastAsia="Calibri" w:hAnsi="Calibri" w:cs="Calibri"/>
          <w:sz w:val="18"/>
          <w:szCs w:val="18"/>
        </w:rPr>
      </w:pPr>
      <w:r w:rsidRPr="00A136BC">
        <w:rPr>
          <w:b/>
          <w:color w:val="231F20"/>
          <w:sz w:val="18"/>
        </w:rPr>
        <w:t xml:space="preserve">Добавление </w:t>
      </w:r>
      <w:r w:rsidR="00C506D2" w:rsidRPr="00A136BC">
        <w:rPr>
          <w:b/>
          <w:color w:val="231F20"/>
          <w:sz w:val="18"/>
        </w:rPr>
        <w:t>персонального</w:t>
      </w:r>
      <w:r w:rsidRPr="00A136BC">
        <w:rPr>
          <w:b/>
          <w:color w:val="231F20"/>
          <w:sz w:val="18"/>
        </w:rPr>
        <w:t xml:space="preserve"> кода пользователя</w:t>
      </w:r>
      <w:r w:rsidRPr="00A136BC">
        <w:rPr>
          <w:b/>
          <w:color w:val="231F20"/>
          <w:sz w:val="18"/>
        </w:rPr>
        <w:tab/>
        <w:t>18</w:t>
      </w:r>
    </w:p>
    <w:p w:rsidR="0062531D" w:rsidRPr="00A136BC" w:rsidRDefault="00C506D2" w:rsidP="00407A27">
      <w:pPr>
        <w:widowControl/>
        <w:numPr>
          <w:ilvl w:val="1"/>
          <w:numId w:val="32"/>
        </w:numPr>
        <w:tabs>
          <w:tab w:val="left" w:pos="731"/>
          <w:tab w:val="left" w:pos="6991"/>
        </w:tabs>
        <w:suppressAutoHyphens/>
        <w:spacing w:before="57"/>
        <w:ind w:left="730" w:hanging="304"/>
        <w:rPr>
          <w:rFonts w:ascii="Calibri" w:eastAsia="Calibri" w:hAnsi="Calibri" w:cs="Calibri"/>
          <w:sz w:val="18"/>
          <w:szCs w:val="18"/>
        </w:rPr>
      </w:pPr>
      <w:r w:rsidRPr="00A136BC">
        <w:rPr>
          <w:b/>
          <w:color w:val="231F20"/>
          <w:sz w:val="18"/>
        </w:rPr>
        <w:t>Открытая дверь</w:t>
      </w:r>
      <w:r w:rsidR="0062531D" w:rsidRPr="00A136BC">
        <w:rPr>
          <w:b/>
          <w:color w:val="231F20"/>
          <w:sz w:val="18"/>
        </w:rPr>
        <w:tab/>
        <w:t>18</w:t>
      </w:r>
    </w:p>
    <w:p w:rsidR="0062531D" w:rsidRPr="00A136BC" w:rsidRDefault="00C506D2" w:rsidP="00407A27">
      <w:pPr>
        <w:widowControl/>
        <w:numPr>
          <w:ilvl w:val="1"/>
          <w:numId w:val="32"/>
        </w:numPr>
        <w:tabs>
          <w:tab w:val="left" w:pos="731"/>
          <w:tab w:val="left" w:pos="6990"/>
        </w:tabs>
        <w:suppressAutoHyphens/>
        <w:spacing w:before="57"/>
        <w:ind w:left="730" w:hanging="304"/>
        <w:rPr>
          <w:rFonts w:ascii="Calibri" w:eastAsia="Calibri" w:hAnsi="Calibri" w:cs="Calibri"/>
          <w:sz w:val="18"/>
          <w:szCs w:val="18"/>
        </w:rPr>
      </w:pPr>
      <w:r w:rsidRPr="00A136BC">
        <w:rPr>
          <w:b/>
          <w:color w:val="231F20"/>
          <w:sz w:val="18"/>
        </w:rPr>
        <w:t>Закрытая дверь</w:t>
      </w:r>
      <w:r w:rsidR="0062531D" w:rsidRPr="00A136BC">
        <w:rPr>
          <w:b/>
          <w:color w:val="231F20"/>
          <w:sz w:val="18"/>
        </w:rPr>
        <w:tab/>
        <w:t>18</w:t>
      </w:r>
    </w:p>
    <w:p w:rsidR="0062531D" w:rsidRPr="00A136BC" w:rsidRDefault="0062531D" w:rsidP="00407A27">
      <w:pPr>
        <w:widowControl/>
        <w:numPr>
          <w:ilvl w:val="1"/>
          <w:numId w:val="32"/>
        </w:numPr>
        <w:tabs>
          <w:tab w:val="left" w:pos="731"/>
          <w:tab w:val="left" w:pos="6991"/>
        </w:tabs>
        <w:suppressAutoHyphens/>
        <w:spacing w:before="57"/>
        <w:ind w:left="730" w:hanging="304"/>
        <w:rPr>
          <w:rFonts w:ascii="Calibri" w:eastAsia="Calibri" w:hAnsi="Calibri" w:cs="Calibri"/>
          <w:sz w:val="18"/>
          <w:szCs w:val="18"/>
        </w:rPr>
      </w:pPr>
      <w:r w:rsidRPr="00A136BC">
        <w:rPr>
          <w:b/>
          <w:color w:val="231F20"/>
          <w:sz w:val="18"/>
        </w:rPr>
        <w:t xml:space="preserve">Удаление </w:t>
      </w:r>
      <w:r w:rsidR="00C506D2" w:rsidRPr="00A136BC">
        <w:rPr>
          <w:b/>
          <w:color w:val="231F20"/>
          <w:sz w:val="18"/>
        </w:rPr>
        <w:t>персонального</w:t>
      </w:r>
      <w:r w:rsidRPr="00A136BC">
        <w:rPr>
          <w:b/>
          <w:color w:val="231F20"/>
          <w:sz w:val="18"/>
        </w:rPr>
        <w:t xml:space="preserve"> кода пользователя</w:t>
      </w:r>
      <w:r w:rsidRPr="00A136BC">
        <w:rPr>
          <w:b/>
          <w:color w:val="231F20"/>
          <w:sz w:val="18"/>
        </w:rPr>
        <w:tab/>
        <w:t>19</w:t>
      </w:r>
    </w:p>
    <w:p w:rsidR="0062531D" w:rsidRPr="00A136BC" w:rsidRDefault="0062531D" w:rsidP="00407A27">
      <w:pPr>
        <w:widowControl/>
        <w:numPr>
          <w:ilvl w:val="1"/>
          <w:numId w:val="32"/>
        </w:numPr>
        <w:tabs>
          <w:tab w:val="left" w:pos="731"/>
          <w:tab w:val="left" w:pos="6990"/>
        </w:tabs>
        <w:suppressAutoHyphens/>
        <w:spacing w:before="57"/>
        <w:ind w:left="730" w:hanging="304"/>
        <w:rPr>
          <w:rFonts w:ascii="Calibri" w:eastAsia="Calibri" w:hAnsi="Calibri" w:cs="Calibri"/>
          <w:sz w:val="18"/>
          <w:szCs w:val="18"/>
        </w:rPr>
      </w:pPr>
      <w:r w:rsidRPr="00A136BC">
        <w:rPr>
          <w:b/>
          <w:color w:val="231F20"/>
          <w:sz w:val="18"/>
        </w:rPr>
        <w:t xml:space="preserve">Удаление всех </w:t>
      </w:r>
      <w:r w:rsidR="00C506D2" w:rsidRPr="00A136BC">
        <w:rPr>
          <w:b/>
          <w:color w:val="231F20"/>
          <w:sz w:val="18"/>
        </w:rPr>
        <w:t>персональных</w:t>
      </w:r>
      <w:r w:rsidRPr="00A136BC">
        <w:rPr>
          <w:b/>
          <w:color w:val="231F20"/>
          <w:sz w:val="18"/>
        </w:rPr>
        <w:t xml:space="preserve"> кодов пользователей</w:t>
      </w:r>
      <w:r w:rsidRPr="00A136BC">
        <w:rPr>
          <w:b/>
          <w:color w:val="231F20"/>
          <w:sz w:val="18"/>
        </w:rPr>
        <w:tab/>
        <w:t>19</w:t>
      </w:r>
    </w:p>
    <w:p w:rsidR="0062531D" w:rsidRPr="00A136BC" w:rsidRDefault="00DB3A5C" w:rsidP="00407A27">
      <w:pPr>
        <w:widowControl/>
        <w:numPr>
          <w:ilvl w:val="1"/>
          <w:numId w:val="32"/>
        </w:numPr>
        <w:tabs>
          <w:tab w:val="left" w:pos="851"/>
          <w:tab w:val="left" w:pos="7088"/>
        </w:tabs>
        <w:suppressAutoHyphens/>
        <w:spacing w:before="57"/>
        <w:ind w:left="730" w:right="-33" w:hanging="304"/>
        <w:jc w:val="both"/>
        <w:rPr>
          <w:rFonts w:ascii="Calibri" w:eastAsia="Calibri" w:hAnsi="Calibri" w:cs="Calibri"/>
          <w:sz w:val="18"/>
          <w:szCs w:val="18"/>
        </w:rPr>
      </w:pPr>
      <w:r w:rsidRPr="00DB3A5C">
        <w:rPr>
          <w:b/>
          <w:bCs/>
          <w:sz w:val="18"/>
          <w:szCs w:val="18"/>
        </w:rPr>
        <w:pict>
          <v:group id="Group 3574" o:spid="_x0000_s9950" alt="" style="position:absolute;left:0;text-align:left;margin-left:110.1pt;margin-top:12.4pt;width:.15pt;height:.15pt;z-index:-251669504;mso-position-horizontal-relative:page" coordsize="2,2">
            <v:shape id="FreeForm 127" o:spid="_x0000_s9951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Pr="00DB3A5C">
        <w:rPr>
          <w:b/>
          <w:bCs/>
          <w:sz w:val="18"/>
          <w:szCs w:val="18"/>
        </w:rPr>
        <w:pict>
          <v:group id="Group 3572" o:spid="_x0000_s9952" alt="" style="position:absolute;left:0;text-align:left;margin-left:373.3pt;margin-top:12.4pt;width:.15pt;height:.15pt;z-index:-251668480;mso-position-horizontal-relative:page" coordsize="2,2">
            <v:shape id="FreeForm 129" o:spid="_x0000_s9953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62531D" w:rsidRPr="00A136BC">
        <w:rPr>
          <w:b/>
          <w:bCs/>
          <w:sz w:val="18"/>
          <w:szCs w:val="18"/>
        </w:rPr>
        <w:t>Сброс к заводским настройкам</w:t>
      </w:r>
      <w:r w:rsidR="00407A27" w:rsidRPr="00A136BC">
        <w:rPr>
          <w:b/>
          <w:bCs/>
          <w:sz w:val="18"/>
          <w:szCs w:val="18"/>
        </w:rPr>
        <w:t xml:space="preserve">                                                                             </w:t>
      </w:r>
      <w:r w:rsidR="00407A27" w:rsidRPr="00A136BC">
        <w:rPr>
          <w:b/>
          <w:color w:val="231F20"/>
          <w:sz w:val="18"/>
        </w:rPr>
        <w:t xml:space="preserve">        </w:t>
      </w:r>
      <w:r w:rsidR="0062531D" w:rsidRPr="00A136BC">
        <w:rPr>
          <w:b/>
          <w:color w:val="231F20"/>
          <w:sz w:val="18"/>
        </w:rPr>
        <w:t>19</w:t>
      </w:r>
    </w:p>
    <w:p w:rsidR="0062531D" w:rsidRPr="00A136BC" w:rsidRDefault="00DB3A5C" w:rsidP="0062531D">
      <w:pPr>
        <w:widowControl/>
        <w:numPr>
          <w:ilvl w:val="0"/>
          <w:numId w:val="28"/>
        </w:numPr>
        <w:tabs>
          <w:tab w:val="left" w:pos="561"/>
          <w:tab w:val="left" w:pos="6950"/>
        </w:tabs>
        <w:suppressAutoHyphens/>
        <w:spacing w:before="132"/>
        <w:ind w:left="560" w:hanging="283"/>
        <w:rPr>
          <w:rFonts w:ascii="Calibri" w:eastAsia="Calibri" w:hAnsi="Calibri" w:cs="Calibri"/>
        </w:rPr>
      </w:pPr>
      <w:r w:rsidRPr="00DB3A5C">
        <w:rPr>
          <w:b/>
          <w:bCs/>
        </w:rPr>
        <w:pict>
          <v:group id="Group 3570" o:spid="_x0000_s9954" alt="" style="position:absolute;left:0;text-align:left;margin-left:138.9pt;margin-top:18.05pt;width:.15pt;height:.15pt;z-index:-251667456;mso-position-horizontal-relative:page" coordsize="2,2">
            <v:shape id="FreeForm 131" o:spid="_x0000_s9955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Pr="00DB3A5C">
        <w:rPr>
          <w:b/>
          <w:bCs/>
        </w:rPr>
        <w:pict>
          <v:group id="Group 3568" o:spid="_x0000_s9956" alt="" style="position:absolute;left:0;text-align:left;margin-left:371.3pt;margin-top:18.05pt;width:.15pt;height:.15pt;z-index:-251666432;mso-position-horizontal-relative:page" coordsize="2,2">
            <v:shape id="FreeForm 133" o:spid="_x0000_s9957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62531D" w:rsidRPr="00A136BC">
        <w:rPr>
          <w:b/>
          <w:bCs/>
        </w:rPr>
        <w:t>Считыватель отпечатков пальцев</w:t>
      </w:r>
      <w:r w:rsidR="0062531D" w:rsidRPr="00A136BC">
        <w:rPr>
          <w:b/>
          <w:color w:val="231F20"/>
        </w:rPr>
        <w:tab/>
        <w:t>20</w:t>
      </w:r>
    </w:p>
    <w:p w:rsidR="0062531D" w:rsidRPr="00A136BC" w:rsidRDefault="00DB3A5C" w:rsidP="0062531D">
      <w:pPr>
        <w:widowControl/>
        <w:numPr>
          <w:ilvl w:val="1"/>
          <w:numId w:val="28"/>
        </w:numPr>
        <w:tabs>
          <w:tab w:val="left" w:pos="731"/>
          <w:tab w:val="right" w:pos="7193"/>
        </w:tabs>
        <w:suppressAutoHyphens/>
        <w:spacing w:before="46"/>
        <w:ind w:left="730" w:hanging="453"/>
        <w:rPr>
          <w:rFonts w:ascii="Calibri" w:eastAsia="Calibri" w:hAnsi="Calibri" w:cs="Calibri"/>
          <w:sz w:val="18"/>
          <w:szCs w:val="18"/>
        </w:rPr>
      </w:pPr>
      <w:r w:rsidRPr="00DB3A5C">
        <w:rPr>
          <w:b/>
          <w:bCs/>
          <w:sz w:val="18"/>
          <w:szCs w:val="18"/>
        </w:rPr>
        <w:pict>
          <v:group id="Group 3566" o:spid="_x0000_s9958" alt="" style="position:absolute;left:0;text-align:left;margin-left:184.7pt;margin-top:11.85pt;width:.15pt;height:.15pt;z-index:-251665408;mso-position-horizontal-relative:page" coordsize="2,2">
            <v:shape id="FreeForm 135" o:spid="_x0000_s9959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Pr="00DB3A5C">
        <w:rPr>
          <w:b/>
          <w:bCs/>
          <w:sz w:val="18"/>
          <w:szCs w:val="18"/>
        </w:rPr>
        <w:pict>
          <v:group id="Group 3564" o:spid="_x0000_s9960" alt="" style="position:absolute;left:0;text-align:left;margin-left:373.3pt;margin-top:11.85pt;width:.15pt;height:.15pt;z-index:-251664384;mso-position-horizontal-relative:page" coordsize="2,2">
            <v:shape id="FreeForm 137" o:spid="_x0000_s9961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62531D" w:rsidRPr="00A136BC">
        <w:rPr>
          <w:b/>
          <w:bCs/>
          <w:sz w:val="18"/>
          <w:szCs w:val="18"/>
        </w:rPr>
        <w:t>Установка считывателя отпечатков пальцев</w:t>
      </w:r>
      <w:r w:rsidR="0062531D" w:rsidRPr="00A136BC">
        <w:rPr>
          <w:b/>
          <w:color w:val="231F20"/>
          <w:sz w:val="18"/>
        </w:rPr>
        <w:tab/>
        <w:t>20</w:t>
      </w:r>
    </w:p>
    <w:p w:rsidR="0062531D" w:rsidRPr="00A136BC" w:rsidRDefault="00DB3A5C" w:rsidP="0062531D">
      <w:pPr>
        <w:widowControl/>
        <w:numPr>
          <w:ilvl w:val="1"/>
          <w:numId w:val="28"/>
        </w:numPr>
        <w:tabs>
          <w:tab w:val="left" w:pos="731"/>
          <w:tab w:val="right" w:pos="7193"/>
        </w:tabs>
        <w:suppressAutoHyphens/>
        <w:spacing w:before="57"/>
        <w:ind w:left="730" w:hanging="453"/>
        <w:rPr>
          <w:rFonts w:ascii="Calibri" w:eastAsia="Calibri" w:hAnsi="Calibri" w:cs="Calibri"/>
          <w:sz w:val="18"/>
          <w:szCs w:val="18"/>
        </w:rPr>
      </w:pPr>
      <w:r w:rsidRPr="00DB3A5C">
        <w:rPr>
          <w:b/>
          <w:bCs/>
          <w:sz w:val="18"/>
          <w:szCs w:val="18"/>
        </w:rPr>
        <w:pict>
          <v:group id="Group 3562" o:spid="_x0000_s9962" alt="" style="position:absolute;left:0;text-align:left;margin-left:138.2pt;margin-top:12.4pt;width:.15pt;height:.15pt;z-index:-251663360;mso-position-horizontal-relative:page" coordsize="2,2">
            <v:shape id="FreeForm 139" o:spid="_x0000_s9963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Pr="00DB3A5C">
        <w:rPr>
          <w:b/>
          <w:bCs/>
          <w:sz w:val="18"/>
          <w:szCs w:val="18"/>
        </w:rPr>
        <w:pict>
          <v:group id="Group 3560" o:spid="_x0000_s9964" alt="" style="position:absolute;left:0;text-align:left;margin-left:373.3pt;margin-top:12.4pt;width:.15pt;height:.15pt;z-index:-251662336;mso-position-horizontal-relative:page" coordsize="2,2">
            <v:shape id="FreeForm 141" o:spid="_x0000_s9965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62531D" w:rsidRPr="00A136BC">
        <w:rPr>
          <w:b/>
          <w:bCs/>
          <w:sz w:val="18"/>
          <w:szCs w:val="18"/>
        </w:rPr>
        <w:t>Замена батареи</w:t>
      </w:r>
      <w:r w:rsidR="0062531D" w:rsidRPr="00A136BC">
        <w:rPr>
          <w:b/>
          <w:color w:val="231F20"/>
          <w:sz w:val="18"/>
        </w:rPr>
        <w:tab/>
        <w:t>20</w:t>
      </w:r>
    </w:p>
    <w:p w:rsidR="0062531D" w:rsidRPr="00A136BC" w:rsidRDefault="00DB3A5C" w:rsidP="0062531D">
      <w:pPr>
        <w:widowControl/>
        <w:numPr>
          <w:ilvl w:val="1"/>
          <w:numId w:val="28"/>
        </w:numPr>
        <w:tabs>
          <w:tab w:val="left" w:pos="731"/>
          <w:tab w:val="right" w:pos="7193"/>
        </w:tabs>
        <w:suppressAutoHyphens/>
        <w:spacing w:before="57"/>
        <w:ind w:left="730" w:hanging="453"/>
        <w:rPr>
          <w:rFonts w:ascii="Calibri" w:eastAsia="Calibri" w:hAnsi="Calibri" w:cs="Calibri"/>
          <w:sz w:val="18"/>
          <w:szCs w:val="18"/>
        </w:rPr>
      </w:pPr>
      <w:r w:rsidRPr="00DB3A5C">
        <w:rPr>
          <w:b/>
          <w:bCs/>
          <w:sz w:val="18"/>
          <w:szCs w:val="18"/>
        </w:rPr>
        <w:pict>
          <v:group id="Group 3558" o:spid="_x0000_s9966" alt="" style="position:absolute;left:0;text-align:left;margin-left:134.95pt;margin-top:12.4pt;width:.15pt;height:.15pt;z-index:-251661312;mso-position-horizontal-relative:page" coordsize="2,2">
            <v:shape id="FreeForm 143" o:spid="_x0000_s9967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Pr="00DB3A5C">
        <w:rPr>
          <w:b/>
          <w:bCs/>
          <w:sz w:val="18"/>
          <w:szCs w:val="18"/>
        </w:rPr>
        <w:pict>
          <v:group id="Group 3556" o:spid="_x0000_s9968" alt="" style="position:absolute;left:0;text-align:left;margin-left:373.3pt;margin-top:12.4pt;width:.15pt;height:.15pt;z-index:-251660288;mso-position-horizontal-relative:page" coordsize="2,2">
            <v:shape id="FreeForm 145" o:spid="_x0000_s9969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62531D" w:rsidRPr="00A136BC">
        <w:rPr>
          <w:b/>
          <w:bCs/>
          <w:sz w:val="18"/>
          <w:szCs w:val="18"/>
        </w:rPr>
        <w:t>Первоначальная конфигурация</w:t>
      </w:r>
      <w:r w:rsidR="0062531D" w:rsidRPr="00A136BC">
        <w:rPr>
          <w:b/>
          <w:color w:val="231F20"/>
          <w:sz w:val="18"/>
        </w:rPr>
        <w:tab/>
        <w:t>21</w:t>
      </w:r>
    </w:p>
    <w:p w:rsidR="0062531D" w:rsidRPr="00A136BC" w:rsidRDefault="00DB3A5C" w:rsidP="0062531D">
      <w:pPr>
        <w:widowControl/>
        <w:numPr>
          <w:ilvl w:val="1"/>
          <w:numId w:val="28"/>
        </w:numPr>
        <w:tabs>
          <w:tab w:val="left" w:pos="731"/>
          <w:tab w:val="right" w:pos="7193"/>
        </w:tabs>
        <w:suppressAutoHyphens/>
        <w:spacing w:before="57"/>
        <w:ind w:left="730" w:hanging="453"/>
        <w:rPr>
          <w:rFonts w:ascii="Calibri" w:eastAsia="Calibri" w:hAnsi="Calibri" w:cs="Calibri"/>
          <w:sz w:val="18"/>
          <w:szCs w:val="18"/>
        </w:rPr>
      </w:pPr>
      <w:r w:rsidRPr="00DB3A5C">
        <w:rPr>
          <w:b/>
          <w:bCs/>
          <w:sz w:val="18"/>
          <w:szCs w:val="18"/>
        </w:rPr>
        <w:pict>
          <v:group id="Group 3554" o:spid="_x0000_s9970" alt="" style="position:absolute;left:0;text-align:left;margin-left:156.1pt;margin-top:12.4pt;width:.15pt;height:.15pt;z-index:-251659264;mso-position-horizontal-relative:page" coordsize="2,2">
            <v:shape id="FreeForm 147" o:spid="_x0000_s9971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Pr="00DB3A5C">
        <w:rPr>
          <w:b/>
          <w:bCs/>
          <w:sz w:val="18"/>
          <w:szCs w:val="18"/>
        </w:rPr>
        <w:pict>
          <v:group id="Group 3552" o:spid="_x0000_s9972" alt="" style="position:absolute;left:0;text-align:left;margin-left:373.3pt;margin-top:12.4pt;width:.15pt;height:.15pt;z-index:-251658240;mso-position-horizontal-relative:page" coordsize="2,2">
            <v:shape id="FreeForm 149" o:spid="_x0000_s9973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62531D" w:rsidRPr="00A136BC">
        <w:rPr>
          <w:b/>
          <w:bCs/>
          <w:sz w:val="18"/>
          <w:szCs w:val="18"/>
        </w:rPr>
        <w:t>Сопряжение считывателя отпечатков пальцев</w:t>
      </w:r>
      <w:r w:rsidR="0062531D" w:rsidRPr="00A136BC">
        <w:rPr>
          <w:b/>
          <w:color w:val="231F20"/>
          <w:sz w:val="18"/>
        </w:rPr>
        <w:tab/>
        <w:t>21</w:t>
      </w:r>
    </w:p>
    <w:p w:rsidR="0062531D" w:rsidRPr="00A136BC" w:rsidRDefault="00D83C6D" w:rsidP="0062531D">
      <w:pPr>
        <w:widowControl/>
        <w:numPr>
          <w:ilvl w:val="1"/>
          <w:numId w:val="33"/>
        </w:numPr>
        <w:tabs>
          <w:tab w:val="left" w:pos="731"/>
          <w:tab w:val="left" w:pos="6991"/>
        </w:tabs>
        <w:suppressAutoHyphens/>
        <w:spacing w:before="57"/>
        <w:ind w:hanging="453"/>
        <w:rPr>
          <w:rFonts w:ascii="Calibri" w:eastAsia="Calibri" w:hAnsi="Calibri" w:cs="Calibri"/>
          <w:sz w:val="18"/>
          <w:szCs w:val="18"/>
        </w:rPr>
      </w:pPr>
      <w:r w:rsidRPr="00A136BC">
        <w:rPr>
          <w:b/>
          <w:color w:val="231F20"/>
          <w:sz w:val="18"/>
        </w:rPr>
        <w:t>Открытие</w:t>
      </w:r>
      <w:r w:rsidR="0062531D" w:rsidRPr="00A136BC">
        <w:rPr>
          <w:b/>
          <w:color w:val="231F20"/>
          <w:sz w:val="18"/>
        </w:rPr>
        <w:t xml:space="preserve"> двери</w:t>
      </w:r>
      <w:r w:rsidR="00DB3A5C" w:rsidRPr="00DB3A5C">
        <w:pict>
          <v:group id="Group 3550" o:spid="_x0000_s9974" alt="" style="position:absolute;left:0;text-align:left;margin-left:121.9pt;margin-top:12.4pt;width:.15pt;height:.15pt;z-index:-251657216;mso-position-horizontal-relative:page;mso-position-vertical-relative:text" coordsize="2,2">
            <v:shape id="FreeForm 151" o:spid="_x0000_s9975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DB3A5C" w:rsidRPr="00DB3A5C">
        <w:pict>
          <v:group id="Group 3548" o:spid="_x0000_s9976" alt="" style="position:absolute;left:0;text-align:left;margin-left:373.3pt;margin-top:12.4pt;width:.15pt;height:.15pt;z-index:-251656192;mso-position-horizontal-relative:page;mso-position-vertical-relative:text" coordsize="2,2">
            <v:shape id="FreeForm 153" o:spid="_x0000_s9977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62531D" w:rsidRPr="00A136BC">
        <w:rPr>
          <w:b/>
          <w:color w:val="231F20"/>
          <w:sz w:val="18"/>
        </w:rPr>
        <w:tab/>
        <w:t>23</w:t>
      </w:r>
    </w:p>
    <w:p w:rsidR="0062531D" w:rsidRPr="00A136BC" w:rsidRDefault="00D83C6D" w:rsidP="0062531D">
      <w:pPr>
        <w:widowControl/>
        <w:numPr>
          <w:ilvl w:val="1"/>
          <w:numId w:val="33"/>
        </w:numPr>
        <w:tabs>
          <w:tab w:val="left" w:pos="731"/>
          <w:tab w:val="left" w:pos="6991"/>
        </w:tabs>
        <w:suppressAutoHyphens/>
        <w:spacing w:before="57"/>
        <w:ind w:hanging="453"/>
        <w:rPr>
          <w:rFonts w:ascii="Calibri" w:eastAsia="Calibri" w:hAnsi="Calibri" w:cs="Calibri"/>
          <w:sz w:val="18"/>
          <w:szCs w:val="18"/>
        </w:rPr>
      </w:pPr>
      <w:r w:rsidRPr="00A136BC">
        <w:rPr>
          <w:b/>
          <w:color w:val="231F20"/>
          <w:sz w:val="18"/>
        </w:rPr>
        <w:t>Закрытие</w:t>
      </w:r>
      <w:r w:rsidR="0062531D" w:rsidRPr="00A136BC">
        <w:rPr>
          <w:b/>
          <w:color w:val="231F20"/>
          <w:sz w:val="18"/>
        </w:rPr>
        <w:t xml:space="preserve"> двери</w:t>
      </w:r>
      <w:r w:rsidR="00DB3A5C" w:rsidRPr="00DB3A5C">
        <w:pict>
          <v:group id="Group 3546" o:spid="_x0000_s9978" alt="" style="position:absolute;left:0;text-align:left;margin-left:112.8pt;margin-top:12.4pt;width:.15pt;height:.15pt;z-index:-251655168;mso-position-horizontal-relative:page;mso-position-vertical-relative:text" coordsize="2,2">
            <v:shape id="FreeForm 155" o:spid="_x0000_s9979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DB3A5C" w:rsidRPr="00DB3A5C">
        <w:pict>
          <v:group id="Group 3544" o:spid="_x0000_s9980" alt="" style="position:absolute;left:0;text-align:left;margin-left:373.3pt;margin-top:12.4pt;width:.15pt;height:.15pt;z-index:-251654144;mso-position-horizontal-relative:page;mso-position-vertical-relative:text" coordsize="2,2">
            <v:shape id="FreeForm 157" o:spid="_x0000_s9981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62531D" w:rsidRPr="00A136BC">
        <w:rPr>
          <w:b/>
          <w:color w:val="231F20"/>
          <w:sz w:val="18"/>
        </w:rPr>
        <w:tab/>
        <w:t>23</w:t>
      </w:r>
    </w:p>
    <w:p w:rsidR="0062531D" w:rsidRPr="00A136BC" w:rsidRDefault="0062531D" w:rsidP="0062531D">
      <w:pPr>
        <w:widowControl/>
        <w:numPr>
          <w:ilvl w:val="1"/>
          <w:numId w:val="34"/>
        </w:numPr>
        <w:tabs>
          <w:tab w:val="left" w:pos="731"/>
          <w:tab w:val="right" w:pos="7193"/>
        </w:tabs>
        <w:suppressAutoHyphens/>
        <w:spacing w:before="57"/>
        <w:ind w:hanging="453"/>
        <w:rPr>
          <w:rFonts w:ascii="Calibri" w:eastAsia="Calibri" w:hAnsi="Calibri" w:cs="Calibri"/>
          <w:sz w:val="18"/>
          <w:szCs w:val="18"/>
        </w:rPr>
      </w:pPr>
      <w:r w:rsidRPr="00A136BC">
        <w:rPr>
          <w:rStyle w:val="-"/>
          <w:b/>
          <w:bCs/>
          <w:color w:val="231F20"/>
          <w:sz w:val="18"/>
          <w:szCs w:val="18"/>
          <w:u w:val="none"/>
        </w:rPr>
        <w:t>Индикатор низкого заряда батареи</w:t>
      </w:r>
      <w:r w:rsidR="00DB3A5C" w:rsidRPr="00DB3A5C">
        <w:pict>
          <v:group id="Group 3542" o:spid="_x0000_s9982" alt="" style="position:absolute;left:0;text-align:left;margin-left:145.3pt;margin-top:12.4pt;width:.15pt;height:.15pt;z-index:-251653120;mso-position-horizontal-relative:page;mso-position-vertical-relative:text" coordsize="2,2">
            <v:shape id="FreeForm 159" o:spid="_x0000_s9983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DB3A5C" w:rsidRPr="00DB3A5C">
        <w:pict>
          <v:group id="Group 3540" o:spid="_x0000_s9984" alt="" style="position:absolute;left:0;text-align:left;margin-left:373.3pt;margin-top:12.4pt;width:.15pt;height:.15pt;z-index:-251652096;mso-position-horizontal-relative:page;mso-position-vertical-relative:text" coordsize="2,2">
            <v:shape id="FreeForm 161" o:spid="_x0000_s9985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Pr="00A136BC">
        <w:rPr>
          <w:b/>
          <w:color w:val="231F20"/>
          <w:sz w:val="18"/>
        </w:rPr>
        <w:tab/>
        <w:t>23</w:t>
      </w:r>
    </w:p>
    <w:p w:rsidR="0062531D" w:rsidRPr="00A136BC" w:rsidRDefault="00DB3A5C" w:rsidP="0062531D">
      <w:pPr>
        <w:widowControl/>
        <w:numPr>
          <w:ilvl w:val="1"/>
          <w:numId w:val="34"/>
        </w:numPr>
        <w:tabs>
          <w:tab w:val="left" w:pos="731"/>
          <w:tab w:val="right" w:pos="7193"/>
        </w:tabs>
        <w:suppressAutoHyphens/>
        <w:spacing w:before="57"/>
        <w:ind w:hanging="453"/>
        <w:rPr>
          <w:rFonts w:ascii="Calibri" w:eastAsia="Calibri" w:hAnsi="Calibri" w:cs="Calibri"/>
          <w:sz w:val="18"/>
          <w:szCs w:val="18"/>
        </w:rPr>
      </w:pPr>
      <w:r w:rsidRPr="00DB3A5C">
        <w:rPr>
          <w:b/>
          <w:bCs/>
          <w:sz w:val="18"/>
          <w:szCs w:val="18"/>
        </w:rPr>
        <w:pict>
          <v:group id="Group 3538" o:spid="_x0000_s9986" alt="" style="position:absolute;left:0;text-align:left;margin-left:111.25pt;margin-top:12.4pt;width:.15pt;height:.15pt;z-index:-251651072;mso-position-horizontal-relative:page" coordsize="2,2">
            <v:shape id="FreeForm 163" o:spid="_x0000_s9987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Pr="00DB3A5C">
        <w:rPr>
          <w:b/>
          <w:bCs/>
          <w:sz w:val="18"/>
          <w:szCs w:val="18"/>
        </w:rPr>
        <w:pict>
          <v:group id="Group 3536" o:spid="_x0000_s9988" alt="" style="position:absolute;left:0;text-align:left;margin-left:373.3pt;margin-top:12.4pt;width:.15pt;height:.15pt;z-index:-251650048;mso-position-horizontal-relative:page" coordsize="2,2">
            <v:shape id="FreeForm 165" o:spid="_x0000_s9989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62531D" w:rsidRPr="00A136BC">
        <w:rPr>
          <w:b/>
          <w:bCs/>
          <w:sz w:val="18"/>
          <w:szCs w:val="18"/>
        </w:rPr>
        <w:t>Меню настроек</w:t>
      </w:r>
      <w:r w:rsidR="0062531D" w:rsidRPr="00A136BC">
        <w:rPr>
          <w:b/>
          <w:color w:val="231F20"/>
          <w:sz w:val="18"/>
        </w:rPr>
        <w:tab/>
        <w:t>24</w:t>
      </w:r>
    </w:p>
    <w:p w:rsidR="0062531D" w:rsidRPr="00A136BC" w:rsidRDefault="00DB3A5C" w:rsidP="0062531D">
      <w:pPr>
        <w:widowControl/>
        <w:numPr>
          <w:ilvl w:val="1"/>
          <w:numId w:val="35"/>
        </w:numPr>
        <w:tabs>
          <w:tab w:val="left" w:pos="731"/>
          <w:tab w:val="left" w:pos="6990"/>
        </w:tabs>
        <w:suppressAutoHyphens/>
        <w:spacing w:before="57"/>
        <w:ind w:hanging="453"/>
        <w:rPr>
          <w:rFonts w:ascii="Calibri" w:eastAsia="Calibri" w:hAnsi="Calibri" w:cs="Calibri"/>
          <w:sz w:val="18"/>
          <w:szCs w:val="18"/>
        </w:rPr>
      </w:pPr>
      <w:r w:rsidRPr="00DB3A5C">
        <w:rPr>
          <w:b/>
          <w:bCs/>
          <w:sz w:val="18"/>
          <w:szCs w:val="18"/>
        </w:rPr>
        <w:pict>
          <v:group id="Group 3534" o:spid="_x0000_s9990" alt="" style="position:absolute;left:0;text-align:left;margin-left:95.1pt;margin-top:12.4pt;width:.15pt;height:.15pt;z-index:-251649024;mso-position-horizontal-relative:page" coordsize="2,2">
            <v:shape id="FreeForm 167" o:spid="_x0000_s9991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Pr="00DB3A5C">
        <w:rPr>
          <w:b/>
          <w:bCs/>
          <w:sz w:val="18"/>
          <w:szCs w:val="18"/>
        </w:rPr>
        <w:pict>
          <v:group id="Group 3532" o:spid="_x0000_s9992" alt="" style="position:absolute;left:0;text-align:left;margin-left:373.3pt;margin-top:12.4pt;width:.15pt;height:.15pt;z-index:-251648000;mso-position-horizontal-relative:page" coordsize="2,2">
            <v:shape id="FreeForm 169" o:spid="_x0000_s9993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62531D" w:rsidRPr="00A136BC">
        <w:rPr>
          <w:b/>
          <w:bCs/>
          <w:sz w:val="18"/>
          <w:szCs w:val="18"/>
        </w:rPr>
        <w:t>Добавление пользователя</w:t>
      </w:r>
      <w:r w:rsidR="0062531D" w:rsidRPr="00A136BC">
        <w:rPr>
          <w:b/>
          <w:color w:val="231F20"/>
          <w:sz w:val="18"/>
        </w:rPr>
        <w:tab/>
        <w:t>24</w:t>
      </w:r>
    </w:p>
    <w:p w:rsidR="0062531D" w:rsidRPr="00A136BC" w:rsidRDefault="00DB3A5C" w:rsidP="0062531D">
      <w:pPr>
        <w:widowControl/>
        <w:numPr>
          <w:ilvl w:val="1"/>
          <w:numId w:val="35"/>
        </w:numPr>
        <w:tabs>
          <w:tab w:val="left" w:pos="731"/>
          <w:tab w:val="left" w:pos="6990"/>
        </w:tabs>
        <w:suppressAutoHyphens/>
        <w:spacing w:before="57"/>
        <w:ind w:hanging="453"/>
        <w:rPr>
          <w:rFonts w:ascii="Calibri" w:eastAsia="Calibri" w:hAnsi="Calibri" w:cs="Calibri"/>
          <w:sz w:val="18"/>
          <w:szCs w:val="18"/>
        </w:rPr>
      </w:pPr>
      <w:r w:rsidRPr="00DB3A5C">
        <w:rPr>
          <w:b/>
          <w:bCs/>
          <w:sz w:val="18"/>
          <w:szCs w:val="18"/>
        </w:rPr>
        <w:pict>
          <v:group id="Group 3530" o:spid="_x0000_s9994" alt="" style="position:absolute;left:0;text-align:left;margin-left:104.4pt;margin-top:12.4pt;width:.15pt;height:.15pt;z-index:-251646976;mso-position-horizontal-relative:page" coordsize="2,2">
            <v:shape id="FreeForm 171" o:spid="_x0000_s9995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Pr="00DB3A5C">
        <w:rPr>
          <w:b/>
          <w:bCs/>
          <w:sz w:val="18"/>
          <w:szCs w:val="18"/>
        </w:rPr>
        <w:pict>
          <v:group id="Group 3528" o:spid="_x0000_s9996" alt="" style="position:absolute;left:0;text-align:left;margin-left:373.3pt;margin-top:12.4pt;width:.15pt;height:.15pt;z-index:-251645952;mso-position-horizontal-relative:page" coordsize="2,2">
            <v:shape id="FreeForm 173" o:spid="_x0000_s9997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62531D" w:rsidRPr="00A136BC">
        <w:rPr>
          <w:b/>
          <w:bCs/>
          <w:sz w:val="18"/>
          <w:szCs w:val="18"/>
        </w:rPr>
        <w:t>Удаление пользователя</w:t>
      </w:r>
      <w:r w:rsidR="0062531D" w:rsidRPr="00A136BC">
        <w:rPr>
          <w:b/>
          <w:color w:val="231F20"/>
          <w:sz w:val="18"/>
        </w:rPr>
        <w:tab/>
        <w:t>25</w:t>
      </w:r>
    </w:p>
    <w:p w:rsidR="0062531D" w:rsidRPr="00A136BC" w:rsidRDefault="00DB3A5C" w:rsidP="0062531D">
      <w:pPr>
        <w:widowControl/>
        <w:numPr>
          <w:ilvl w:val="1"/>
          <w:numId w:val="35"/>
        </w:numPr>
        <w:tabs>
          <w:tab w:val="left" w:pos="731"/>
          <w:tab w:val="left" w:pos="6991"/>
        </w:tabs>
        <w:suppressAutoHyphens/>
        <w:spacing w:before="57"/>
        <w:ind w:hanging="453"/>
        <w:rPr>
          <w:rFonts w:ascii="Calibri" w:eastAsia="Calibri" w:hAnsi="Calibri" w:cs="Calibri"/>
          <w:sz w:val="18"/>
          <w:szCs w:val="18"/>
        </w:rPr>
      </w:pPr>
      <w:r w:rsidRPr="00DB3A5C">
        <w:rPr>
          <w:b/>
          <w:bCs/>
          <w:sz w:val="18"/>
          <w:szCs w:val="18"/>
        </w:rPr>
        <w:pict>
          <v:group id="Group 3526" o:spid="_x0000_s9998" alt="" style="position:absolute;left:0;text-align:left;margin-left:118.8pt;margin-top:12.4pt;width:.15pt;height:.15pt;z-index:-251644928;mso-position-horizontal-relative:page" coordsize="2,2">
            <v:shape id="FreeForm 175" o:spid="_x0000_s9999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Pr="00DB3A5C">
        <w:rPr>
          <w:b/>
          <w:bCs/>
          <w:sz w:val="18"/>
          <w:szCs w:val="18"/>
        </w:rPr>
        <w:pict>
          <v:group id="Group 3524" o:spid="_x0000_s10000" alt="" style="position:absolute;left:0;text-align:left;margin-left:373.3pt;margin-top:12.4pt;width:.15pt;height:.15pt;z-index:-251643904;mso-position-horizontal-relative:page" coordsize="2,2">
            <v:shape id="FreeForm 177" o:spid="_x0000_s10001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62531D" w:rsidRPr="00A136BC">
        <w:rPr>
          <w:b/>
          <w:bCs/>
          <w:sz w:val="18"/>
          <w:szCs w:val="18"/>
        </w:rPr>
        <w:t>Удаление всех пользователей</w:t>
      </w:r>
      <w:r w:rsidR="0062531D" w:rsidRPr="00A136BC">
        <w:rPr>
          <w:b/>
          <w:color w:val="231F20"/>
          <w:sz w:val="18"/>
        </w:rPr>
        <w:tab/>
        <w:t>25</w:t>
      </w:r>
    </w:p>
    <w:p w:rsidR="0062531D" w:rsidRPr="00A136BC" w:rsidRDefault="00DB3A5C" w:rsidP="0062531D">
      <w:pPr>
        <w:widowControl/>
        <w:numPr>
          <w:ilvl w:val="1"/>
          <w:numId w:val="35"/>
        </w:numPr>
        <w:tabs>
          <w:tab w:val="left" w:pos="731"/>
          <w:tab w:val="left" w:pos="6990"/>
        </w:tabs>
        <w:suppressAutoHyphens/>
        <w:spacing w:before="57"/>
        <w:ind w:hanging="453"/>
        <w:rPr>
          <w:rFonts w:ascii="Calibri" w:eastAsia="Calibri" w:hAnsi="Calibri" w:cs="Calibri"/>
          <w:sz w:val="18"/>
          <w:szCs w:val="18"/>
        </w:rPr>
      </w:pPr>
      <w:r w:rsidRPr="00DB3A5C">
        <w:rPr>
          <w:b/>
          <w:bCs/>
          <w:sz w:val="18"/>
          <w:szCs w:val="18"/>
        </w:rPr>
        <w:pict>
          <v:group id="Group 3522" o:spid="_x0000_s10002" alt="" style="position:absolute;left:0;text-align:left;margin-left:110.1pt;margin-top:12.4pt;width:.15pt;height:.15pt;z-index:-251642880;mso-position-horizontal-relative:page" coordsize="2,2">
            <v:shape id="FreeForm 179" o:spid="_x0000_s10003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Pr="00DB3A5C">
        <w:rPr>
          <w:b/>
          <w:bCs/>
          <w:sz w:val="18"/>
          <w:szCs w:val="18"/>
        </w:rPr>
        <w:pict>
          <v:group id="Group 3520" o:spid="_x0000_s10004" alt="" style="position:absolute;left:0;text-align:left;margin-left:373.3pt;margin-top:12.4pt;width:.15pt;height:.15pt;z-index:-251641856;mso-position-horizontal-relative:page" coordsize="2,2">
            <v:shape id="FreeForm 181" o:spid="_x0000_s10005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62531D" w:rsidRPr="00A136BC">
        <w:rPr>
          <w:b/>
          <w:bCs/>
          <w:sz w:val="18"/>
          <w:szCs w:val="18"/>
        </w:rPr>
        <w:t>Сброс к заводским настройкам</w:t>
      </w:r>
      <w:r w:rsidR="0062531D" w:rsidRPr="00A136BC">
        <w:rPr>
          <w:b/>
          <w:color w:val="231F20"/>
          <w:sz w:val="18"/>
        </w:rPr>
        <w:tab/>
        <w:t>25</w:t>
      </w:r>
    </w:p>
    <w:p w:rsidR="0062531D" w:rsidRPr="00A136BC" w:rsidRDefault="00DB3A5C" w:rsidP="0062531D">
      <w:pPr>
        <w:widowControl/>
        <w:numPr>
          <w:ilvl w:val="0"/>
          <w:numId w:val="28"/>
        </w:numPr>
        <w:tabs>
          <w:tab w:val="left" w:pos="561"/>
          <w:tab w:val="right" w:pos="7193"/>
        </w:tabs>
        <w:suppressAutoHyphens/>
        <w:spacing w:before="132"/>
        <w:ind w:left="560" w:hanging="283"/>
        <w:rPr>
          <w:rFonts w:ascii="Calibri" w:eastAsia="Calibri" w:hAnsi="Calibri" w:cs="Calibri"/>
          <w:b/>
          <w:bCs/>
        </w:rPr>
      </w:pPr>
      <w:r w:rsidRPr="00DB3A5C">
        <w:rPr>
          <w:b/>
          <w:bCs/>
        </w:rPr>
        <w:pict>
          <v:group id="Group 3518" o:spid="_x0000_s10006" alt="" style="position:absolute;left:0;text-align:left;margin-left:99.9pt;margin-top:18.05pt;width:.15pt;height:.15pt;z-index:-251640832;mso-position-horizontal-relative:page" coordsize="2,2">
            <v:shape id="FreeForm 183" o:spid="_x0000_s10007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Pr="00DB3A5C">
        <w:rPr>
          <w:b/>
          <w:bCs/>
        </w:rPr>
        <w:pict>
          <v:group id="Group 3516" o:spid="_x0000_s10008" alt="" style="position:absolute;left:0;text-align:left;margin-left:371.3pt;margin-top:18.05pt;width:.15pt;height:.15pt;z-index:-251639808;mso-position-horizontal-relative:page" coordsize="2,2">
            <v:shape id="FreeForm 185" o:spid="_x0000_s10009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62531D" w:rsidRPr="00A136BC">
        <w:rPr>
          <w:b/>
          <w:bCs/>
        </w:rPr>
        <w:t>Управление замком через смартфон</w:t>
      </w:r>
      <w:r w:rsidR="0062531D" w:rsidRPr="00A136BC">
        <w:rPr>
          <w:b/>
          <w:bCs/>
          <w:color w:val="231F20"/>
        </w:rPr>
        <w:tab/>
        <w:t>26</w:t>
      </w:r>
    </w:p>
    <w:p w:rsidR="0062531D" w:rsidRPr="00A136BC" w:rsidRDefault="00DB3A5C" w:rsidP="0062531D">
      <w:pPr>
        <w:widowControl/>
        <w:numPr>
          <w:ilvl w:val="1"/>
          <w:numId w:val="28"/>
        </w:numPr>
        <w:tabs>
          <w:tab w:val="left" w:pos="731"/>
          <w:tab w:val="right" w:pos="7193"/>
        </w:tabs>
        <w:suppressAutoHyphens/>
        <w:spacing w:before="46"/>
        <w:ind w:left="730" w:hanging="453"/>
        <w:rPr>
          <w:rFonts w:ascii="Calibri" w:eastAsia="Calibri" w:hAnsi="Calibri" w:cs="Calibri"/>
          <w:b/>
          <w:bCs/>
          <w:sz w:val="18"/>
          <w:szCs w:val="18"/>
        </w:rPr>
      </w:pPr>
      <w:r w:rsidRPr="00DB3A5C">
        <w:rPr>
          <w:b/>
          <w:bCs/>
          <w:sz w:val="18"/>
          <w:szCs w:val="18"/>
        </w:rPr>
        <w:pict>
          <v:group id="Group 3514" o:spid="_x0000_s10010" alt="" style="position:absolute;left:0;text-align:left;margin-left:120.7pt;margin-top:11.85pt;width:.15pt;height:.15pt;z-index:-251638784;mso-position-horizontal-relative:page" coordsize="2,2">
            <v:shape id="FreeForm 187" o:spid="_x0000_s10011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Pr="00DB3A5C">
        <w:rPr>
          <w:b/>
          <w:bCs/>
          <w:sz w:val="18"/>
          <w:szCs w:val="18"/>
        </w:rPr>
        <w:pict>
          <v:group id="Group 3512" o:spid="_x0000_s10012" alt="" style="position:absolute;left:0;text-align:left;margin-left:373.3pt;margin-top:11.85pt;width:.15pt;height:.15pt;z-index:-251637760;mso-position-horizontal-relative:page" coordsize="2,2">
            <v:shape id="FreeForm 189" o:spid="_x0000_s10013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62531D" w:rsidRPr="00A136BC">
        <w:rPr>
          <w:b/>
          <w:bCs/>
          <w:sz w:val="18"/>
          <w:szCs w:val="18"/>
        </w:rPr>
        <w:t>Установка приложения на смартфон</w:t>
      </w:r>
      <w:r w:rsidR="0062531D" w:rsidRPr="00A136BC">
        <w:rPr>
          <w:b/>
          <w:bCs/>
          <w:color w:val="231F20"/>
          <w:sz w:val="18"/>
          <w:szCs w:val="18"/>
        </w:rPr>
        <w:tab/>
        <w:t>26</w:t>
      </w:r>
    </w:p>
    <w:p w:rsidR="0062531D" w:rsidRPr="00A136BC" w:rsidRDefault="00DB3A5C" w:rsidP="0062531D">
      <w:pPr>
        <w:tabs>
          <w:tab w:val="left" w:pos="730"/>
          <w:tab w:val="left" w:pos="6990"/>
        </w:tabs>
        <w:spacing w:before="57"/>
        <w:ind w:left="277"/>
        <w:rPr>
          <w:rFonts w:ascii="Calibri" w:eastAsia="Calibri" w:hAnsi="Calibri" w:cs="Calibri"/>
          <w:sz w:val="18"/>
          <w:szCs w:val="18"/>
        </w:rPr>
      </w:pPr>
      <w:r w:rsidRPr="00DB3A5C">
        <w:rPr>
          <w:b/>
          <w:bCs/>
          <w:sz w:val="18"/>
          <w:szCs w:val="18"/>
        </w:rPr>
        <w:pict>
          <v:group id="Group 3510" o:spid="_x0000_s10014" alt="" style="position:absolute;left:0;text-align:left;margin-left:141.65pt;margin-top:12.4pt;width:.15pt;height:.15pt;z-index:-251636736;mso-position-horizontal-relative:page" coordsize="2,2">
            <v:shape id="FreeForm 191" o:spid="_x0000_s10015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Pr="00DB3A5C">
        <w:rPr>
          <w:b/>
          <w:bCs/>
          <w:sz w:val="18"/>
          <w:szCs w:val="18"/>
        </w:rPr>
        <w:pict>
          <v:group id="Group 3508" o:spid="_x0000_s10016" alt="" style="position:absolute;left:0;text-align:left;margin-left:373.3pt;margin-top:12.4pt;width:.15pt;height:.15pt;z-index:-251635712;mso-position-horizontal-relative:page" coordsize="2,2">
            <v:shape id="FreeForm 193" o:spid="_x0000_s10017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62531D" w:rsidRPr="00A136BC">
        <w:rPr>
          <w:b/>
          <w:bCs/>
          <w:color w:val="231F20"/>
          <w:w w:val="95"/>
          <w:sz w:val="18"/>
          <w:szCs w:val="18"/>
        </w:rPr>
        <w:t>7.2</w:t>
      </w:r>
      <w:r w:rsidR="0062531D" w:rsidRPr="00A136BC">
        <w:rPr>
          <w:b/>
          <w:bCs/>
          <w:color w:val="231F20"/>
          <w:w w:val="95"/>
          <w:sz w:val="18"/>
          <w:szCs w:val="18"/>
        </w:rPr>
        <w:tab/>
      </w:r>
      <w:r w:rsidR="0062531D" w:rsidRPr="00A136BC">
        <w:rPr>
          <w:b/>
          <w:bCs/>
          <w:color w:val="231F20"/>
          <w:sz w:val="18"/>
          <w:szCs w:val="18"/>
        </w:rPr>
        <w:t xml:space="preserve">Сопряжение смартфона с </w:t>
      </w:r>
      <w:r w:rsidR="000B5B57" w:rsidRPr="00A136BC">
        <w:rPr>
          <w:b/>
          <w:bCs/>
          <w:color w:val="231F20"/>
          <w:sz w:val="18"/>
          <w:szCs w:val="18"/>
        </w:rPr>
        <w:t>замком</w:t>
      </w:r>
      <w:r w:rsidR="0062531D" w:rsidRPr="00A136BC">
        <w:rPr>
          <w:b/>
          <w:bCs/>
          <w:color w:val="231F20"/>
          <w:sz w:val="18"/>
          <w:szCs w:val="18"/>
        </w:rPr>
        <w:t xml:space="preserve"> </w:t>
      </w:r>
      <w:r w:rsidR="0062531D" w:rsidRPr="00A136BC">
        <w:rPr>
          <w:rFonts w:eastAsia="Calibri" w:cs="Calibri"/>
          <w:b/>
          <w:bCs/>
          <w:color w:val="231F20"/>
          <w:sz w:val="18"/>
          <w:szCs w:val="18"/>
        </w:rPr>
        <w:t>ENTR™</w:t>
      </w:r>
      <w:r w:rsidR="0062531D" w:rsidRPr="00A136BC">
        <w:rPr>
          <w:b/>
          <w:color w:val="231F20"/>
          <w:sz w:val="18"/>
        </w:rPr>
        <w:tab/>
        <w:t>26</w:t>
      </w:r>
    </w:p>
    <w:p w:rsidR="0062531D" w:rsidRPr="00A136BC" w:rsidRDefault="00DB3A5C" w:rsidP="0062531D">
      <w:pPr>
        <w:widowControl/>
        <w:numPr>
          <w:ilvl w:val="0"/>
          <w:numId w:val="28"/>
        </w:numPr>
        <w:tabs>
          <w:tab w:val="left" w:pos="561"/>
          <w:tab w:val="right" w:pos="7193"/>
        </w:tabs>
        <w:suppressAutoHyphens/>
        <w:spacing w:before="132"/>
        <w:ind w:left="560" w:hanging="283"/>
        <w:rPr>
          <w:rFonts w:ascii="Calibri" w:eastAsia="Calibri" w:hAnsi="Calibri" w:cs="Calibri"/>
        </w:rPr>
      </w:pPr>
      <w:r w:rsidRPr="00DB3A5C">
        <w:rPr>
          <w:b/>
          <w:bCs/>
        </w:rPr>
        <w:pict>
          <v:group id="Group 3506" o:spid="_x0000_s10018" alt="" style="position:absolute;left:0;text-align:left;margin-left:194.85pt;margin-top:18.05pt;width:.15pt;height:.15pt;z-index:-251634688;mso-position-horizontal-relative:page" coordsize="2,2">
            <v:shape id="FreeForm 195" o:spid="_x0000_s10019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Pr="00DB3A5C">
        <w:rPr>
          <w:b/>
          <w:bCs/>
        </w:rPr>
        <w:pict>
          <v:group id="Group 3504" o:spid="_x0000_s10020" alt="" style="position:absolute;left:0;text-align:left;margin-left:371.3pt;margin-top:18.05pt;width:.15pt;height:.15pt;z-index:-251633664;mso-position-horizontal-relative:page" coordsize="2,2">
            <v:shape id="FreeForm 197" o:spid="_x0000_s10021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62531D" w:rsidRPr="00A136BC">
        <w:rPr>
          <w:b/>
          <w:bCs/>
        </w:rPr>
        <w:t>Замена батареи в пульте дистанционного управления</w:t>
      </w:r>
      <w:r w:rsidR="0062531D" w:rsidRPr="00A136BC">
        <w:rPr>
          <w:b/>
          <w:color w:val="231F20"/>
        </w:rPr>
        <w:tab/>
        <w:t>27</w:t>
      </w:r>
    </w:p>
    <w:p w:rsidR="0062531D" w:rsidRPr="00A136BC" w:rsidRDefault="00DB3A5C" w:rsidP="0062531D">
      <w:pPr>
        <w:widowControl/>
        <w:numPr>
          <w:ilvl w:val="1"/>
          <w:numId w:val="28"/>
        </w:numPr>
        <w:tabs>
          <w:tab w:val="left" w:pos="731"/>
          <w:tab w:val="right" w:pos="7193"/>
        </w:tabs>
        <w:suppressAutoHyphens/>
        <w:spacing w:before="46"/>
        <w:ind w:left="730" w:hanging="453"/>
        <w:rPr>
          <w:rFonts w:ascii="Calibri" w:eastAsia="Calibri" w:hAnsi="Calibri" w:cs="Calibri"/>
          <w:b/>
          <w:bCs/>
          <w:sz w:val="18"/>
          <w:szCs w:val="18"/>
        </w:rPr>
      </w:pPr>
      <w:r w:rsidRPr="00DB3A5C">
        <w:rPr>
          <w:b/>
          <w:bCs/>
          <w:sz w:val="18"/>
          <w:szCs w:val="18"/>
        </w:rPr>
        <w:pict>
          <v:group id="Group 3502" o:spid="_x0000_s10022" alt="" style="position:absolute;left:0;text-align:left;margin-left:121.6pt;margin-top:11.85pt;width:.15pt;height:.15pt;z-index:-251632640;mso-position-horizontal-relative:page" coordsize="2,2">
            <v:shape id="FreeForm 199" o:spid="_x0000_s10023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Pr="00DB3A5C">
        <w:rPr>
          <w:b/>
          <w:bCs/>
          <w:sz w:val="18"/>
          <w:szCs w:val="18"/>
        </w:rPr>
        <w:pict>
          <v:group id="Group 3500" o:spid="_x0000_s10024" alt="" style="position:absolute;left:0;text-align:left;margin-left:373.3pt;margin-top:11.85pt;width:.15pt;height:.15pt;z-index:-251631616;mso-position-horizontal-relative:page" coordsize="2,2">
            <v:shape id="FreeForm 201" o:spid="_x0000_s10025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62531D" w:rsidRPr="00A136BC">
        <w:rPr>
          <w:b/>
          <w:bCs/>
          <w:sz w:val="18"/>
          <w:szCs w:val="18"/>
        </w:rPr>
        <w:t>Извлечение батареи</w:t>
      </w:r>
      <w:r w:rsidR="0062531D" w:rsidRPr="00A136BC">
        <w:rPr>
          <w:b/>
          <w:bCs/>
          <w:color w:val="231F20"/>
          <w:sz w:val="18"/>
          <w:szCs w:val="18"/>
        </w:rPr>
        <w:tab/>
        <w:t>27</w:t>
      </w:r>
    </w:p>
    <w:p w:rsidR="0062531D" w:rsidRPr="00A136BC" w:rsidRDefault="00DB3A5C" w:rsidP="0062531D">
      <w:pPr>
        <w:widowControl/>
        <w:numPr>
          <w:ilvl w:val="1"/>
          <w:numId w:val="28"/>
        </w:numPr>
        <w:tabs>
          <w:tab w:val="left" w:pos="731"/>
          <w:tab w:val="right" w:pos="7193"/>
        </w:tabs>
        <w:suppressAutoHyphens/>
        <w:spacing w:before="57"/>
        <w:ind w:left="730" w:hanging="453"/>
        <w:rPr>
          <w:rFonts w:ascii="Calibri" w:eastAsia="Calibri" w:hAnsi="Calibri" w:cs="Calibri"/>
          <w:sz w:val="18"/>
          <w:szCs w:val="18"/>
        </w:rPr>
      </w:pPr>
      <w:r w:rsidRPr="00DB3A5C">
        <w:rPr>
          <w:b/>
          <w:bCs/>
          <w:sz w:val="18"/>
          <w:szCs w:val="18"/>
        </w:rPr>
        <w:pict>
          <v:group id="Group 3498" o:spid="_x0000_s10026" alt="" style="position:absolute;left:0;text-align:left;margin-left:124.4pt;margin-top:12.4pt;width:.15pt;height:.15pt;z-index:-251630592;mso-position-horizontal-relative:page" coordsize="2,2">
            <v:shape id="FreeForm 203" o:spid="_x0000_s10027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Pr="00DB3A5C">
        <w:rPr>
          <w:b/>
          <w:bCs/>
          <w:sz w:val="18"/>
          <w:szCs w:val="18"/>
        </w:rPr>
        <w:pict>
          <v:group id="Group 3496" o:spid="_x0000_s10028" alt="" style="position:absolute;left:0;text-align:left;margin-left:373.3pt;margin-top:12.4pt;width:.15pt;height:.15pt;z-index:-251629568;mso-position-horizontal-relative:page" coordsize="2,2">
            <v:shape id="FreeForm 205" o:spid="_x0000_s10029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62531D" w:rsidRPr="00A136BC">
        <w:rPr>
          <w:b/>
          <w:bCs/>
          <w:sz w:val="18"/>
          <w:szCs w:val="18"/>
        </w:rPr>
        <w:t>Установка батареи</w:t>
      </w:r>
      <w:r w:rsidR="0062531D" w:rsidRPr="00A136BC">
        <w:rPr>
          <w:b/>
          <w:color w:val="231F20"/>
          <w:sz w:val="18"/>
        </w:rPr>
        <w:tab/>
        <w:t>28</w:t>
      </w:r>
    </w:p>
    <w:p w:rsidR="0062531D" w:rsidRPr="00A136BC" w:rsidRDefault="00DB3A5C" w:rsidP="0062531D">
      <w:pPr>
        <w:widowControl/>
        <w:numPr>
          <w:ilvl w:val="0"/>
          <w:numId w:val="28"/>
        </w:numPr>
        <w:tabs>
          <w:tab w:val="left" w:pos="618"/>
          <w:tab w:val="right" w:pos="7193"/>
        </w:tabs>
        <w:suppressAutoHyphens/>
        <w:spacing w:before="132"/>
        <w:ind w:left="617" w:hanging="340"/>
        <w:rPr>
          <w:rFonts w:ascii="Calibri" w:eastAsia="Calibri" w:hAnsi="Calibri" w:cs="Calibri"/>
        </w:rPr>
      </w:pPr>
      <w:r w:rsidRPr="00DB3A5C">
        <w:rPr>
          <w:b/>
          <w:bCs/>
        </w:rPr>
        <w:pict>
          <v:group id="Group 3494" o:spid="_x0000_s10030" alt="" style="position:absolute;left:0;text-align:left;margin-left:130.9pt;margin-top:18.05pt;width:.15pt;height:.15pt;z-index:-251628544;mso-position-horizontal-relative:page" coordsize="2,2">
            <v:shape id="FreeForm 207" o:spid="_x0000_s10031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Pr="00DB3A5C">
        <w:rPr>
          <w:b/>
          <w:bCs/>
        </w:rPr>
        <w:pict>
          <v:group id="Group 3492" o:spid="_x0000_s10032" alt="" style="position:absolute;left:0;text-align:left;margin-left:371.3pt;margin-top:18.05pt;width:.15pt;height:.15pt;z-index:-251627520;mso-position-horizontal-relative:page" coordsize="2,2">
            <v:shape id="FreeForm 209" o:spid="_x0000_s10033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1D0156" w:rsidRPr="00A136BC">
        <w:rPr>
          <w:b/>
          <w:bCs/>
        </w:rPr>
        <w:t>Устранение</w:t>
      </w:r>
      <w:r w:rsidR="0062531D" w:rsidRPr="00A136BC">
        <w:rPr>
          <w:b/>
          <w:bCs/>
        </w:rPr>
        <w:t xml:space="preserve"> неисправностей</w:t>
      </w:r>
      <w:r w:rsidR="0062531D" w:rsidRPr="00A136BC">
        <w:rPr>
          <w:b/>
          <w:color w:val="231F20"/>
        </w:rPr>
        <w:tab/>
        <w:t>29</w:t>
      </w:r>
    </w:p>
    <w:p w:rsidR="0062531D" w:rsidRPr="00A136BC" w:rsidRDefault="00DB3A5C" w:rsidP="0062531D">
      <w:pPr>
        <w:widowControl/>
        <w:numPr>
          <w:ilvl w:val="1"/>
          <w:numId w:val="28"/>
        </w:numPr>
        <w:tabs>
          <w:tab w:val="left" w:pos="731"/>
          <w:tab w:val="right" w:pos="7193"/>
        </w:tabs>
        <w:suppressAutoHyphens/>
        <w:spacing w:before="46"/>
        <w:ind w:left="730" w:hanging="453"/>
        <w:rPr>
          <w:rFonts w:ascii="Calibri" w:eastAsia="Calibri" w:hAnsi="Calibri" w:cs="Calibri"/>
          <w:b/>
          <w:bCs/>
          <w:sz w:val="18"/>
          <w:szCs w:val="18"/>
        </w:rPr>
      </w:pPr>
      <w:r w:rsidRPr="00DB3A5C">
        <w:rPr>
          <w:b/>
          <w:bCs/>
          <w:sz w:val="18"/>
          <w:szCs w:val="18"/>
        </w:rPr>
        <w:pict>
          <v:group id="Group 3490" o:spid="_x0000_s10034" alt="" style="position:absolute;left:0;text-align:left;margin-left:192.3pt;margin-top:11.85pt;width:.15pt;height:.15pt;z-index:-251626496;mso-position-horizontal-relative:page" coordsize="2,2">
            <v:shape id="FreeForm 211" o:spid="_x0000_s10035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Pr="00DB3A5C">
        <w:rPr>
          <w:b/>
          <w:bCs/>
          <w:sz w:val="18"/>
          <w:szCs w:val="18"/>
        </w:rPr>
        <w:pict>
          <v:group id="Group 3488" o:spid="_x0000_s10036" alt="" style="position:absolute;left:0;text-align:left;margin-left:373.3pt;margin-top:11.85pt;width:.15pt;height:.15pt;z-index:-251625472;mso-position-horizontal-relative:page" coordsize="2,2">
            <v:shape id="FreeForm 213" o:spid="_x0000_s10037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62531D" w:rsidRPr="00A136BC">
        <w:rPr>
          <w:b/>
          <w:bCs/>
          <w:sz w:val="18"/>
          <w:szCs w:val="18"/>
        </w:rPr>
        <w:t>Ограничения и внешние факторы</w:t>
      </w:r>
      <w:r w:rsidR="0062531D" w:rsidRPr="00A136BC">
        <w:rPr>
          <w:b/>
          <w:bCs/>
          <w:color w:val="231F20"/>
          <w:sz w:val="18"/>
          <w:szCs w:val="18"/>
        </w:rPr>
        <w:tab/>
        <w:t>29</w:t>
      </w:r>
    </w:p>
    <w:p w:rsidR="0062531D" w:rsidRPr="00A136BC" w:rsidRDefault="00DB3A5C" w:rsidP="0062531D">
      <w:pPr>
        <w:widowControl/>
        <w:numPr>
          <w:ilvl w:val="1"/>
          <w:numId w:val="28"/>
        </w:numPr>
        <w:tabs>
          <w:tab w:val="left" w:pos="731"/>
          <w:tab w:val="left" w:pos="6991"/>
        </w:tabs>
        <w:suppressAutoHyphens/>
        <w:spacing w:before="57"/>
        <w:ind w:left="730" w:hanging="453"/>
        <w:rPr>
          <w:rFonts w:ascii="Calibri" w:eastAsia="Calibri" w:hAnsi="Calibri" w:cs="Calibri"/>
          <w:sz w:val="18"/>
          <w:szCs w:val="18"/>
        </w:rPr>
      </w:pPr>
      <w:r w:rsidRPr="00DB3A5C">
        <w:rPr>
          <w:b/>
          <w:bCs/>
          <w:sz w:val="18"/>
          <w:szCs w:val="18"/>
        </w:rPr>
        <w:pict>
          <v:group id="Group 3486" o:spid="_x0000_s10038" alt="" style="position:absolute;left:0;text-align:left;margin-left:82.75pt;margin-top:12.4pt;width:.15pt;height:.15pt;z-index:-251624448;mso-position-horizontal-relative:page" coordsize="2,2">
            <v:shape id="FreeForm 215" o:spid="_x0000_s10039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Pr="00DB3A5C">
        <w:rPr>
          <w:b/>
          <w:bCs/>
          <w:sz w:val="18"/>
          <w:szCs w:val="18"/>
        </w:rPr>
        <w:pict>
          <v:group id="Group 3484" o:spid="_x0000_s10040" alt="" style="position:absolute;left:0;text-align:left;margin-left:373.3pt;margin-top:12.4pt;width:.15pt;height:.15pt;z-index:-251623424;mso-position-horizontal-relative:page" coordsize="2,2">
            <v:shape id="FreeForm 217" o:spid="_x0000_s10041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1D0156" w:rsidRPr="00A136BC">
        <w:rPr>
          <w:b/>
          <w:bCs/>
          <w:sz w:val="18"/>
          <w:szCs w:val="18"/>
        </w:rPr>
        <w:t>Неисправности</w:t>
      </w:r>
      <w:r w:rsidR="0062531D" w:rsidRPr="00A136BC">
        <w:rPr>
          <w:b/>
          <w:bCs/>
          <w:sz w:val="18"/>
          <w:szCs w:val="18"/>
        </w:rPr>
        <w:t xml:space="preserve"> и их </w:t>
      </w:r>
      <w:r w:rsidR="001D0156" w:rsidRPr="00A136BC">
        <w:rPr>
          <w:b/>
          <w:bCs/>
          <w:sz w:val="18"/>
          <w:szCs w:val="18"/>
        </w:rPr>
        <w:t>устранения</w:t>
      </w:r>
      <w:r w:rsidR="0062531D" w:rsidRPr="00A136BC">
        <w:rPr>
          <w:b/>
          <w:color w:val="231F20"/>
          <w:w w:val="95"/>
          <w:sz w:val="18"/>
        </w:rPr>
        <w:tab/>
      </w:r>
      <w:r w:rsidR="0062531D" w:rsidRPr="00A136BC">
        <w:rPr>
          <w:b/>
          <w:color w:val="231F20"/>
          <w:sz w:val="18"/>
        </w:rPr>
        <w:t>29</w:t>
      </w:r>
    </w:p>
    <w:p w:rsidR="00FF438E" w:rsidRPr="00F438E2" w:rsidRDefault="00DB3A5C" w:rsidP="0062531D">
      <w:pPr>
        <w:tabs>
          <w:tab w:val="left" w:pos="6950"/>
        </w:tabs>
        <w:spacing w:before="132"/>
        <w:ind w:left="277"/>
        <w:rPr>
          <w:rFonts w:ascii="Calibri" w:eastAsia="Calibri" w:hAnsi="Calibri" w:cs="Calibri"/>
          <w:sz w:val="20"/>
          <w:szCs w:val="20"/>
        </w:rPr>
      </w:pPr>
      <w:r w:rsidRPr="00F438E2">
        <w:rPr>
          <w:b/>
          <w:bCs/>
          <w:sz w:val="20"/>
          <w:szCs w:val="20"/>
        </w:rPr>
        <w:pict>
          <v:group id="Group 3482" o:spid="_x0000_s10042" alt="" style="position:absolute;left:0;text-align:left;margin-left:117.55pt;margin-top:18.05pt;width:.15pt;height:.15pt;z-index:-251622400;mso-position-horizontal-relative:page" coordsize="2,2">
            <v:shape id="FreeForm 219" o:spid="_x0000_s10043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Pr="00F438E2">
        <w:rPr>
          <w:b/>
          <w:bCs/>
          <w:sz w:val="20"/>
          <w:szCs w:val="20"/>
        </w:rPr>
        <w:pict>
          <v:group id="Group 3480" o:spid="_x0000_s10044" alt="" style="position:absolute;left:0;text-align:left;margin-left:371.3pt;margin-top:18.05pt;width:.15pt;height:.15pt;z-index:-251621376;mso-position-horizontal-relative:page" coordsize="2,2">
            <v:shape id="FreeForm 221" o:spid="_x0000_s10045" style="position:absolute;width:2;height:2;mso-wrap-style:square" coordsize="1,1" o:spt="100" adj="0,,0" path="m,l,e" filled="f" strokecolor="#231f20" strokeweight=".18mm">
              <v:stroke joinstyle="round"/>
              <v:formulas/>
              <v:path arrowok="t" o:connecttype="segments" textboxrect="0,0,1440,1440"/>
            </v:shape>
            <w10:wrap anchorx="page"/>
          </v:group>
        </w:pict>
      </w:r>
      <w:r w:rsidR="00343EDC" w:rsidRPr="00F438E2">
        <w:rPr>
          <w:rFonts w:cs="Calibri"/>
          <w:b/>
          <w:sz w:val="20"/>
          <w:szCs w:val="20"/>
        </w:rPr>
        <w:t>ГАРАНТИЙНЫЕ ОБЯЗАТЕЛЬСТВА</w:t>
      </w:r>
      <w:r w:rsidR="0062531D" w:rsidRPr="00F438E2">
        <w:rPr>
          <w:b/>
          <w:color w:val="231F20"/>
          <w:sz w:val="20"/>
          <w:szCs w:val="20"/>
        </w:rPr>
        <w:tab/>
        <w:t>30</w:t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pgSz w:w="8400" w:h="11910"/>
          <w:pgMar w:top="620" w:right="460" w:bottom="660" w:left="460" w:header="185" w:footer="465" w:gutter="0"/>
          <w:cols w:space="720"/>
        </w:sectPr>
      </w:pPr>
    </w:p>
    <w:p w:rsidR="00407A27" w:rsidRPr="00A136BC" w:rsidRDefault="00407A27" w:rsidP="00407A27">
      <w:pPr>
        <w:pStyle w:val="110"/>
        <w:numPr>
          <w:ilvl w:val="0"/>
          <w:numId w:val="19"/>
        </w:numPr>
        <w:tabs>
          <w:tab w:val="left" w:pos="448"/>
        </w:tabs>
        <w:rPr>
          <w:b w:val="0"/>
          <w:bCs w:val="0"/>
        </w:rPr>
      </w:pPr>
      <w:r w:rsidRPr="00A136BC">
        <w:rPr>
          <w:color w:val="2C292A"/>
        </w:rPr>
        <w:lastRenderedPageBreak/>
        <w:t>Установка цилиндра ENTR</w:t>
      </w:r>
      <w:r w:rsidRPr="00A136BC">
        <w:rPr>
          <w:rFonts w:cs="Calibri"/>
          <w:color w:val="231F20"/>
        </w:rPr>
        <w:t>™</w:t>
      </w:r>
      <w:r w:rsidR="00DB3A5C" w:rsidRPr="00DB3A5C">
        <w:pict>
          <v:group id="Group 3478" o:spid="_x0000_s10046" alt="" style="position:absolute;left:0;text-align:left;margin-left:28.35pt;margin-top:2.8pt;width:362.9pt;height:.15pt;z-index:251696128;mso-position-horizontal-relative:page;mso-position-vertical-relative:text" coordsize="7257,2">
            <v:shape id="FreeForm 223" o:spid="_x0000_s10047" style="position:absolute;width:7257;height:2;mso-wrap-style:square" coordsize="7258,1" o:spt="100" adj="0,,0" path="m,l7257,e" filled="f" strokecolor="#231f20" strokeweight=".18mm">
              <v:stroke joinstyle="round"/>
              <v:formulas/>
              <v:path arrowok="t" o:connecttype="segments" textboxrect="0,0,4608360,1440"/>
            </v:shape>
            <w10:wrap anchorx="page"/>
          </v:group>
        </w:pict>
      </w:r>
    </w:p>
    <w:p w:rsidR="00407A27" w:rsidRPr="00A136BC" w:rsidRDefault="00DB3A5C" w:rsidP="00407A27">
      <w:pPr>
        <w:pStyle w:val="210"/>
        <w:numPr>
          <w:ilvl w:val="1"/>
          <w:numId w:val="36"/>
        </w:numPr>
        <w:tabs>
          <w:tab w:val="left" w:pos="454"/>
        </w:tabs>
        <w:spacing w:before="168"/>
        <w:rPr>
          <w:rFonts w:cs="Calibri"/>
          <w:b w:val="0"/>
          <w:bCs w:val="0"/>
        </w:rPr>
      </w:pPr>
      <w:r w:rsidRPr="00DB3A5C">
        <w:rPr>
          <w:rFonts w:cstheme="minorBidi"/>
          <w:noProof/>
          <w:lang w:bidi="he-IL"/>
        </w:rPr>
        <w:pict>
          <v:group id="Group 3475" o:spid="_x0000_s9629" style="position:absolute;left:0;text-align:left;margin-left:69.15pt;margin-top:26.05pt;width:127.4pt;height:162.6pt;z-index:251475968;mso-position-horizontal-relative:page" coordorigin="1383,521" coordsize="2548,3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">
            <v:shape id="Picture 3477" o:spid="_x0000_s9631" type="#_x0000_t75" style="position:absolute;left:2246;top:521;width:1685;height:2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VrSrFAAAA3QAAAA8AAABkcnMvZG93bnJldi54bWxEj0FrAjEUhO8F/0N4BW+arYW1bo0igsX2&#10;plaxt8fmdTd087IkUbf99UYQehxm5htmOu9sI87kg3Gs4GmYgSAunTZcKfjcrQYvIEJE1tg4JgW/&#10;FGA+6z1MsdDuwhs6b2MlEoRDgQrqGNtCylDWZDEMXUucvG/nLcYkfSW1x0uC20aOsiyXFg2nhRpb&#10;WtZU/mxPVkH75Wht/kw85u/7j7dxfgg+t0r1H7vFK4hIXfwP39trreB5PJrA7U16AnJ2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Fa0qxQAAAN0AAAAPAAAAAAAAAAAAAAAA&#10;AJ8CAABkcnMvZG93bnJldi54bWxQSwUGAAAAAAQABAD3AAAAkQMAAAAA&#10;">
              <v:imagedata r:id="rId14" o:title=""/>
            </v:shape>
            <v:shape id="Picture 3476" o:spid="_x0000_s9630" type="#_x0000_t75" style="position:absolute;left:1383;top:1977;width:1200;height:1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8R7vEAAAA3QAAAA8AAABkcnMvZG93bnJldi54bWxET01rAjEQvRf6H8II3mrWCtVujSItlV5E&#10;tCJ4G5Jxd+lmsk2iu/rrzUHw+Hjf03lna3EmHyrHCoaDDASxdqbiQsHu9/tlAiJEZIO1Y1JwoQDz&#10;2fPTFHPjWt7QeRsLkUI45KigjLHJpQy6JIth4BrixB2dtxgT9IU0HtsUbmv5mmVv0mLFqaHEhj5L&#10;0n/bk1Uw3h//J75e7r7WV31o9bJd4ftCqX6vW3yAiNTFh/ju/jEKRuNR2p/epCcgZ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+8R7vEAAAA3QAAAA8AAAAAAAAAAAAAAAAA&#10;nwIAAGRycy9kb3ducmV2LnhtbFBLBQYAAAAABAAEAPcAAACQAwAAAAA=&#10;">
              <v:imagedata r:id="rId15" o:title=""/>
            </v:shape>
            <w10:wrap anchorx="page"/>
          </v:group>
        </w:pict>
      </w:r>
      <w:r w:rsidRPr="00DB3A5C">
        <w:rPr>
          <w:rFonts w:cstheme="minorBidi"/>
          <w:noProof/>
          <w:lang w:bidi="he-IL"/>
        </w:rPr>
        <w:pict>
          <v:group id="Group 3373" o:spid="_x0000_s9614" style="position:absolute;left:0;text-align:left;margin-left:304pt;margin-top:79.85pt;width:40.15pt;height:24.55pt;z-index:-251742208;mso-position-horizontal-relative:page" coordorigin="6080,1597" coordsize="803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">
            <v:group id="Group 3473" o:spid="_x0000_s9627" style="position:absolute;left:6617;top:1601;width:36;height:18" coordorigin="6617,1601" coordsize="36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zpJ8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aDK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OknxgAAAN0A&#10;AAAPAAAAAAAAAAAAAAAAAKoCAABkcnMvZG93bnJldi54bWxQSwUGAAAAAAQABAD6AAAAnQMAAAAA&#10;">
              <v:shape id="Freeform 3474" o:spid="_x0000_s9628" style="position:absolute;left:6617;top:1601;width:36;height:18;visibility:visible;mso-wrap-style:square;v-text-anchor:top" coordsize="3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hsMUA&#10;AADdAAAADwAAAGRycy9kb3ducmV2LnhtbERPy07CQBTdm/APk0viTqZigqQwEKnRYMAFjw27a+fa&#10;NnTu1JmhtHy9szBxeXLe82VnatGS85VlBY+jBARxbnXFhYLj4e1hCsIHZI21ZVLQk4flYnA3x1Tb&#10;K++o3YdCxBD2KSooQ2hSKX1ekkE/sg1x5L6tMxgidIXUDq8x3NRynCQTabDi2FBiQ1lJ+Xl/MQoO&#10;q6I9udfn7eftPcPs46f/2m16pe6H3csMRKAu/Iv/3Gut4GkyjnPj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/OGwxQAAAN0AAAAPAAAAAAAAAAAAAAAAAJgCAABkcnMv&#10;ZG93bnJldi54bWxQSwUGAAAAAAQABAD1AAAAigMAAAAA&#10;" path="m35,l,17e" filled="f" strokecolor="#231f20" strokeweight=".1087mm">
                <v:path arrowok="t" o:connecttype="custom" o:connectlocs="35,1601;0,1618" o:connectangles="0,0"/>
              </v:shape>
            </v:group>
            <v:group id="Group 3471" o:spid="_x0000_s9625" style="position:absolute;left:6673;top:1601;width:56;height:21" coordorigin="6673,1601" coordsize="56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/Yz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Nht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9jOxgAAAN0A&#10;AAAPAAAAAAAAAAAAAAAAAKoCAABkcnMvZG93bnJldi54bWxQSwUGAAAAAAQABAD6AAAAnQMAAAAA&#10;">
              <v:shape id="Freeform 3472" o:spid="_x0000_s9626" style="position:absolute;left:6673;top:1601;width:56;height:21;visibility:visible;mso-wrap-style:square;v-text-anchor:top" coordsize="5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G1AcMA&#10;AADdAAAADwAAAGRycy9kb3ducmV2LnhtbERPXWvCMBR9H/gfwhX2pqkK6qpRxsQhQwTrBu7t0lzb&#10;YnNTk6j13y8Pwh4P53u+bE0tbuR8ZVnBoJ+AIM6trrhQ8H1Y96YgfEDWWFsmBQ/ysFx0XuaYanvn&#10;Pd2yUIgYwj5FBWUITSqlz0sy6Pu2IY7cyTqDIUJXSO3wHsNNLYdJMpYGK44NJTb0UVJ+zq5GQf57&#10;XP1ss6b9evu8oHscSYfJTqnXbvs+AxGoDf/ip3ujFYzGo7g/volP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G1AcMAAADdAAAADwAAAAAAAAAAAAAAAACYAgAAZHJzL2Rv&#10;d25yZXYueG1sUEsFBgAAAAAEAAQA9QAAAIgDAAAAAA==&#10;" path="m56,20l,e" filled="f" strokecolor="#231f20" strokeweight=".1087mm">
                <v:path arrowok="t" o:connecttype="custom" o:connectlocs="56,1621;0,1601" o:connectangles="0,0"/>
              </v:shape>
            </v:group>
            <v:group id="Group 3469" o:spid="_x0000_s9623" style="position:absolute;left:6589;top:1611;width:35;height:39" coordorigin="6589,1611" coordsize="35,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BCF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AQhXFAAAA3QAA&#10;AA8AAAAAAAAAAAAAAAAAqgIAAGRycy9kb3ducmV2LnhtbFBLBQYAAAAABAAEAPoAAACcAwAAAAA=&#10;">
              <v:shape id="Freeform 3470" o:spid="_x0000_s9624" style="position:absolute;left:6589;top:1611;width:35;height:39;visibility:visible;mso-wrap-style:square;v-text-anchor:top" coordsize="3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ME8YA&#10;AADdAAAADwAAAGRycy9kb3ducmV2LnhtbESPW2sCMRSE34X+h3AKfXOzXhC7GqVUWnxUe9O3w+a4&#10;WdycLEmq6783QqGPw8x8w8yXnW3EmXyoHSsYZDkI4tLpmisFnx9v/SmIEJE1No5JwZUCLBcPvTkW&#10;2l14S+ddrESCcChQgYmxLaQMpSGLIXMtcfKOzluMSfpKao+XBLeNHOb5RFqsOS0YbOnVUHna/VoF&#10;3pxk2Ay+19Ov1f59fFjFzfXnWamnx+5lBiJSF//Df+21VjCajIZwf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UME8YAAADdAAAADwAAAAAAAAAAAAAAAACYAgAAZHJz&#10;L2Rvd25yZXYueG1sUEsFBgAAAAAEAAQA9QAAAIsDAAAAAA==&#10;" path="m35,l,39e" filled="f" strokecolor="#231f20" strokeweight=".1087mm">
                <v:path arrowok="t" o:connecttype="custom" o:connectlocs="35,1611;0,1650" o:connectangles="0,0"/>
              </v:shape>
            </v:group>
            <v:group id="Group 3467" o:spid="_x0000_s9621" style="position:absolute;left:6827;top:1968;width:25;height:14" coordorigin="6827,1968" coordsize="25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55+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eefnFAAAA3QAA&#10;AA8AAAAAAAAAAAAAAAAAqgIAAGRycy9kb3ducmV2LnhtbFBLBQYAAAAABAAEAPoAAACcAwAAAAA=&#10;">
              <v:shape id="Freeform 3468" o:spid="_x0000_s9622" style="position:absolute;left:6827;top:1968;width:25;height:14;visibility:visible;mso-wrap-style:square;v-text-anchor:top" coordsize="2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ziWccA&#10;AADdAAAADwAAAGRycy9kb3ducmV2LnhtbESPT2vCQBTE70K/w/IK3nTT+j91FREFETw0LYK3R/Y1&#10;CWbfxuwaYz99VxB6HGbmN8x82ZpSNFS7wrKCt34Egji1uuBMwffXtjcF4TyyxtIyKbiTg+XipTPH&#10;WNsbf1KT+EwECLsYFeTeV7GULs3JoOvbijh4P7Y26IOsM6lrvAW4KeV7FI2lwYLDQo4VrXNKz8nV&#10;KDjyZX+ZbGbnrMHDsZicRuXm96RU97VdfYDw1Pr/8LO90woG48EQH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s4lnHAAAA3QAAAA8AAAAAAAAAAAAAAAAAmAIAAGRy&#10;cy9kb3ducmV2LnhtbFBLBQYAAAAABAAEAPUAAACMAwAAAAA=&#10;" path="m,14l24,e" filled="f" strokecolor="#231f20" strokeweight=".1087mm">
                <v:path arrowok="t" o:connecttype="custom" o:connectlocs="0,1982;24,1968" o:connectangles="0,0"/>
              </v:shape>
            </v:group>
            <v:group id="Group 3465" o:spid="_x0000_s9619" style="position:absolute;left:6813;top:1968;width:39;height:21" coordorigin="6813,1968" coordsize="39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tEFs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SzZAr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e0QWxgAAAN0A&#10;AAAPAAAAAAAAAAAAAAAAAKoCAABkcnMvZG93bnJldi54bWxQSwUGAAAAAAQABAD6AAAAnQMAAAAA&#10;">
              <v:shape id="Freeform 3466" o:spid="_x0000_s9620" style="position:absolute;left:6813;top:1968;width:39;height:21;visibility:visible;mso-wrap-style:square;v-text-anchor:top" coordsize="3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P3MUA&#10;AADdAAAADwAAAGRycy9kb3ducmV2LnhtbESPQWsCMRSE7wX/Q3iCl6JZDSyyGkUKhXqyVQ8eH5vn&#10;7urmZbuJmvbXN4VCj8PMfMMs19G24k69bxxrmE4yEMSlMw1XGo6H1/EchA/IBlvHpOGLPKxXg6cl&#10;FsY9+IPu+1CJBGFfoIY6hK6Q0pc1WfQT1xEn7+x6iyHJvpKmx0eC21bOsiyXFhtOCzV29FJTed3f&#10;rIaZYve+lfH7+BnV5RSeld9NldajYdwsQASK4T/8134zGlSucvh9k5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OU/cxQAAAN0AAAAPAAAAAAAAAAAAAAAAAJgCAABkcnMv&#10;ZG93bnJldi54bWxQSwUGAAAAAAQABAD1AAAAigMAAAAA&#10;" path="m,20l38,e" filled="f" strokecolor="#231f20" strokeweight=".1087mm">
                <v:path arrowok="t" o:connecttype="custom" o:connectlocs="0,1988;38,1968" o:connectangles="0,0"/>
              </v:shape>
            </v:group>
            <v:group id="Group 3463" o:spid="_x0000_s9617" style="position:absolute;left:6851;top:1926;width:25;height:42" coordorigin="6851,1926" coordsize="25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V/+s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XJNJnB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5X/6xgAAAN0A&#10;AAAPAAAAAAAAAAAAAAAAAKoCAABkcnMvZG93bnJldi54bWxQSwUGAAAAAAQABAD6AAAAnQMAAAAA&#10;">
              <v:shape id="Freeform 3464" o:spid="_x0000_s9618" style="position:absolute;left:6851;top:1926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dZb8UA&#10;AADdAAAADwAAAGRycy9kb3ducmV2LnhtbERPu27CMBTdK/UfrFupGzgFRKsQB1GqoiIx8BoYL/Ft&#10;EjW+jmyXpHw9HpA6Hp13Nu9NIy7kfG1ZwcswAUFcWF1zqeB4+By8gfABWWNjmRT8kYd5/viQYapt&#10;xzu67EMpYgj7FBVUIbSplL6oyKAf2pY4ct/WGQwRulJqh10MN40cJclUGqw5NlTY0rKi4mf/axQU&#10;q9duvduuF+RGy8n5+H5tN6cPpZ6f+sUMRKA+/Ivv7i+tYDwdx7nxTX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F1lvxQAAAN0AAAAPAAAAAAAAAAAAAAAAAJgCAABkcnMv&#10;ZG93bnJldi54bWxQSwUGAAAAAAQABAD1AAAAigMAAAAA&#10;" path="m,42l25,e" filled="f" strokecolor="#231f20" strokeweight=".1087mm">
                <v:path arrowok="t" o:connecttype="custom" o:connectlocs="0,1968;25,1926" o:connectangles="0,0"/>
              </v:shape>
            </v:group>
            <v:group id="Group 3461" o:spid="_x0000_s9615" style="position:absolute;left:6876;top:1863;width:4;height:64" coordorigin="6876,1863" coordsize="4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ZOE8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XJNJnD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Nk4TxgAAAN0A&#10;AAAPAAAAAAAAAAAAAAAAAKoCAABkcnMvZG93bnJldi54bWxQSwUGAAAAAAQABAD6AAAAnQMAAAAA&#10;">
              <v:shape id="Freeform 3462" o:spid="_x0000_s9616" style="position:absolute;left:6876;top:1863;width:4;height:64;visibility:visible;mso-wrap-style:square;v-text-anchor:top" coordsize="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WtOsQA&#10;AADdAAAADwAAAGRycy9kb3ducmV2LnhtbERP3WrCMBS+H/gO4QjeyEw3Z5XOKGMqiCA49QEOzVlb&#10;15xkTbT17ZcLYZcf3/982Zla3KjxlWUFL6MEBHFudcWFgvNp8zwD4QOyxtoyKbiTh+Wi9zTHTNuW&#10;v+h2DIWIIewzVFCG4DIpfV6SQT+yjjhy37YxGCJsCqkbbGO4qeVrkqTSYMWxoURHnyXlP8erUTDZ&#10;noa/ezfepe354Fbr6eVg8KLUoN99vIMI1IV/8cO91QrG6VvcH9/E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lrTrEAAAA3QAAAA8AAAAAAAAAAAAAAAAAmAIAAGRycy9k&#10;b3ducmV2LnhtbFBLBQYAAAAABAAEAPUAAACJAwAAAAA=&#10;" path="m,63l4,e" filled="f" strokecolor="#231f20" strokeweight=".1087mm">
                <v:path arrowok="t" o:connecttype="custom" o:connectlocs="0,1926;4,1863" o:connectangles="0,0"/>
              </v:shape>
            </v:group>
            <v:group id="Group 3459" o:spid="_x0000_s1041" style="position:absolute;left:6865;top:1793;width:15;height:71" coordorigin="6865,1793" coordsize="15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YxaM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UYxaMcAAADd&#10;AAAADwAAAAAAAAAAAAAAAACqAgAAZHJzL2Rvd25yZXYueG1sUEsFBgAAAAAEAAQA+gAAAJ4DAAAA&#10;AA==&#10;">
              <v:shape id="Freeform 3460" o:spid="_x0000_s1042" style="position:absolute;left:6865;top:1793;width:15;height:71;visibility:visible;mso-wrap-style:square;v-text-anchor:top" coordsize="1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P9RMcA&#10;AADdAAAADwAAAGRycy9kb3ducmV2LnhtbESPQWvCQBSE7wX/w/IEb3WjkVCiq0iLoh5qawU9PrLP&#10;bNrs25BdNf333UKhx2FmvmFmi87W4katrxwrGA0TEMSF0xWXCo4fq8cnED4ga6wdk4Jv8rCY9x5m&#10;mGt353e6HUIpIoR9jgpMCE0upS8MWfRD1xBH7+JaiyHKtpS6xXuE21qOkySTFiuOCwYbejZUfB2u&#10;VsF6dHrjOt2Wu/Prcp+al8x9XlCpQb9bTkEE6sJ/+K+90QrSbDKG3zfx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T/UTHAAAA3QAAAA8AAAAAAAAAAAAAAAAAmAIAAGRy&#10;cy9kb3ducmV2LnhtbFBLBQYAAAAABAAEAPUAAACMAwAAAAA=&#10;" path="m15,70l,e" filled="f" strokecolor="#231f20" strokeweight=".1087mm">
                <v:path arrowok="t" o:connecttype="custom" o:connectlocs="15,1863;0,1793" o:connectangles="0,0"/>
              </v:shape>
            </v:group>
            <v:group id="Group 3457" o:spid="_x0000_s1043" style="position:absolute;left:6831;top:1723;width:35;height:70" coordorigin="6831,1723" coordsize="35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gKhM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imH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2AqExgAAAN0A&#10;AAAPAAAAAAAAAAAAAAAAAKoCAABkcnMvZG93bnJldi54bWxQSwUGAAAAAAQABAD6AAAAnQMAAAAA&#10;">
              <v:shape id="Freeform 3458" o:spid="_x0000_s1044" style="position:absolute;left:6831;top:1723;width:35;height:70;visibility:visible;mso-wrap-style:square;v-text-anchor:top" coordsize="3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QfY8UA&#10;AADdAAAADwAAAGRycy9kb3ducmV2LnhtbESPQWsCMRSE74L/ITyht5rVishqFBUKaqng2ktvz83r&#10;ZunmZUmibv99Uyh4HGbmG2ax6mwjbuRD7VjBaJiBIC6drrlS8HF+fZ6BCBFZY+OYFPxQgNWy31tg&#10;rt2dT3QrYiUShEOOCkyMbS5lKA1ZDEPXEifvy3mLMUlfSe3xnuC2keMsm0qLNacFgy1tDZXfxdUq&#10;8Lwp/PVwcPvP3eb4pt87s78YpZ4G3XoOIlIXH+H/9k4reJlOJvD3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B9jxQAAAN0AAAAPAAAAAAAAAAAAAAAAAJgCAABkcnMv&#10;ZG93bnJldi54bWxQSwUGAAAAAAQABAD1AAAAigMAAAAA&#10;" path="m34,70l,e" filled="f" strokecolor="#231f20" strokeweight=".1087mm">
                <v:path arrowok="t" o:connecttype="custom" o:connectlocs="34,1793;0,1723" o:connectangles="0,0"/>
              </v:shape>
            </v:group>
            <v:group id="Group 3455" o:spid="_x0000_s1045" style="position:absolute;left:6785;top:1663;width:46;height:60" coordorigin="6785,1663" coordsize="46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03a8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ZDS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fTdrxgAAAN0A&#10;AAAPAAAAAAAAAAAAAAAAAKoCAABkcnMvZG93bnJldi54bWxQSwUGAAAAAAQABAD6AAAAnQMAAAAA&#10;">
              <v:shape id="Freeform 3456" o:spid="_x0000_s1046" style="position:absolute;left:6785;top:1663;width:46;height:60;visibility:visible;mso-wrap-style:square;v-text-anchor:top" coordsize="4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qAIMcA&#10;AADdAAAADwAAAGRycy9kb3ducmV2LnhtbESPW2vCQBSE3wv9D8sp+FY3UUkldRXxhn0orRf6fMie&#10;JqHZszG7muivdwuFPg4z8w0zmXWmEhdqXGlZQdyPQBBnVpecKzge1s9jEM4ja6wsk4IrOZhNHx8m&#10;mGrb8o4ue5+LAGGXooLC+zqV0mUFGXR9WxMH79s2Bn2QTS51g22Am0oOoiiRBksOCwXWtCgo+9mf&#10;jYLVi/ms17c4Xn5kw7dTmxj+et8o1Xvq5q8gPHX+P/zX3moFw2SUwO+b8ATk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KgCDHAAAA3QAAAA8AAAAAAAAAAAAAAAAAmAIAAGRy&#10;cy9kb3ducmV2LnhtbFBLBQYAAAAABAAEAPUAAACMAwAAAAA=&#10;" path="m46,60l,e" filled="f" strokecolor="#231f20" strokeweight=".1087mm">
                <v:path arrowok="t" o:connecttype="custom" o:connectlocs="46,1723;0,1663" o:connectangles="0,0"/>
              </v:shape>
            </v:group>
            <v:group id="Group 3453" o:spid="_x0000_s1047" style="position:absolute;left:6729;top:1621;width:56;height:43" coordorigin="6729,1621" coordsize="5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MMh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48jG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eMMh8cAAADd&#10;AAAADwAAAAAAAAAAAAAAAACqAgAAZHJzL2Rvd25yZXYueG1sUEsFBgAAAAAEAAQA+gAAAJ4DAAAA&#10;AA==&#10;">
              <v:shape id="Freeform 3454" o:spid="_x0000_s1048" style="position:absolute;left:6729;top:1621;width:56;height:43;visibility:visible;mso-wrap-style:square;v-text-anchor:top" coordsize="5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4sc8MA&#10;AADdAAAADwAAAGRycy9kb3ducmV2LnhtbERPS0vDQBC+C/6HZQQv0m6MUkrstkig0oMX+zoP2TEJ&#10;zc6G3W2S+uudg+Dx43uvNpPr1EAhtp4NPM8zUMSVty3XBo6H7WwJKiZki51nMnCjCJv1/d0KC+tH&#10;/qJhn2olIRwLNNCk1Bdax6ohh3Hue2Lhvn1wmASGWtuAo4S7TudZttAOW5aGBnsqG6ou+6sz8LL8&#10;CFk5nq4/x8/Ltjzl+ZMfzsY8Pkzvb6ASTelf/OfeWfEtXmWuvJEn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4sc8MAAADdAAAADwAAAAAAAAAAAAAAAACYAgAAZHJzL2Rv&#10;d25yZXYueG1sUEsFBgAAAAAEAAQA9QAAAIgDAAAAAA==&#10;" path="m56,42l,e" filled="f" strokecolor="#231f20" strokeweight=".1087mm">
                <v:path arrowok="t" o:connecttype="custom" o:connectlocs="56,1663;0,1621" o:connectangles="0,0"/>
              </v:shape>
            </v:group>
            <v:group id="Group 3451" o:spid="_x0000_s1049" style="position:absolute;left:6575;top:1751;width:39;height:116" coordorigin="6575,1751" coordsize="39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A9b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48jG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zA9bscAAADd&#10;AAAADwAAAAAAAAAAAAAAAACqAgAAZHJzL2Rvd25yZXYueG1sUEsFBgAAAAAEAAQA+gAAAJ4DAAAA&#10;AA==&#10;">
              <v:shape id="Freeform 3452" o:spid="_x0000_s1050" style="position:absolute;left:6575;top:1751;width:39;height:116;visibility:visible;mso-wrap-style:square;v-text-anchor:top" coordsize="3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jiksIA&#10;AADdAAAADwAAAGRycy9kb3ducmV2LnhtbERP3WrCMBS+F3yHcAa7EU39K1KNIoLTCwfT7QEOyVlb&#10;2pyUJtb69uZisMuP73+z620tOmp96VjBdJKAINbOlJwr+Pk+jlcgfEA2WDsmBU/ysNsOBxvMjHvw&#10;lbpbyEUMYZ+hgiKEJpPS64Is+olriCP361qLIcI2l6bFRwy3tZwlSSotlhwbCmzoUJCubner4Dr/&#10;HHUV5wv9RbMk/ei9PlUXpd7f+v0aRKA+/Iv/3GejYJ4u4/74Jj4Bu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6OKSwgAAAN0AAAAPAAAAAAAAAAAAAAAAAJgCAABkcnMvZG93&#10;bnJldi54bWxQSwUGAAAAAAQABAD1AAAAhwMAAAAA&#10;" path="m,l39,115e" filled="f" strokecolor="#231f20" strokeweight=".1087mm">
                <v:path arrowok="t" o:connecttype="custom" o:connectlocs="0,1751;39,1866" o:connectangles="0,0"/>
              </v:shape>
            </v:group>
            <v:group id="Group 3449" o:spid="_x0000_s1051" style="position:absolute;left:6614;top:1866;width:81;height:91" coordorigin="6614,1866" coordsize="81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+nt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vF0E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Sfp7XFAAAA3QAA&#10;AA8AAAAAAAAAAAAAAAAAqgIAAGRycy9kb3ducmV2LnhtbFBLBQYAAAAABAAEAPoAAACcAwAAAAA=&#10;">
              <v:shape id="Freeform 3450" o:spid="_x0000_s1052" style="position:absolute;left:6614;top:1866;width:81;height:91;visibility:visible;mso-wrap-style:square;v-text-anchor:top" coordsize="8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sBscA&#10;AADdAAAADwAAAGRycy9kb3ducmV2LnhtbESPQWvCQBSE7wX/w/IEb3W3irGkrlIsghcLain09pp9&#10;JrHZtyG7xuiv7wqCx2FmvmFmi85WoqXGl441vAwVCOLMmZJzDV/71fMrCB+QDVaOScOFPCzmvacZ&#10;psadeUvtLuQiQtinqKEIoU6l9FlBFv3Q1cTRO7jGYoiyyaVp8BzhtpIjpRJpseS4UGBNy4Kyv93J&#10;alCn5XeZt5+r8fHnd7Odqo9psrlqPeh3728gAnXhEb6310bDOJmM4PYmPgE5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GLAbHAAAA3QAAAA8AAAAAAAAAAAAAAAAAmAIAAGRy&#10;cy9kb3ducmV2LnhtbFBLBQYAAAAABAAEAPUAAACMAwAAAAA=&#10;" path="m,l80,91e" filled="f" strokecolor="#231f20" strokeweight=".1087mm">
                <v:path arrowok="t" o:connecttype="custom" o:connectlocs="0,1866;80,1957" o:connectangles="0,0"/>
              </v:shape>
            </v:group>
            <v:group id="Group 3447" o:spid="_x0000_s1053" style="position:absolute;left:6670;top:1929;width:53;height:43" coordorigin="6670,1929" coordsize="53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GcWc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Sza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AZxZxgAAAN0A&#10;AAAPAAAAAAAAAAAAAAAAAKoCAABkcnMvZG93bnJldi54bWxQSwUGAAAAAAQABAD6AAAAnQMAAAAA&#10;">
              <v:shape id="Freeform 3448" o:spid="_x0000_s1054" style="position:absolute;left:6670;top:1929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AL8YA&#10;AADdAAAADwAAAGRycy9kb3ducmV2LnhtbESPW2vCQBCF3wv+h2WEvtWNtg0SXSUILWKLeEPxbciO&#10;STA7G7Krxn/vFgo+Hs7l44ynranElRpXWlbQ70UgiDOrS84V7LZfb0MQziNrrCyTgjs5mE46L2NM&#10;tL3xmq4bn4swwi5BBYX3dSKlywoy6Hq2Jg7eyTYGfZBNLnWDtzBuKjmIolgaLDkQCqxpVlB23lxM&#10;4C7dz2w/iFvjDr/pZf2dLuLjSqnXbpuOQHhq/TP8355rBe/x5wf8vQlP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TAL8YAAADdAAAADwAAAAAAAAAAAAAAAACYAgAAZHJz&#10;L2Rvd25yZXYueG1sUEsFBgAAAAAEAAQA9QAAAIsDAAAAAA==&#10;" path="m52,42l,e" filled="f" strokecolor="#231f20" strokeweight=".1087mm">
                <v:path arrowok="t" o:connecttype="custom" o:connectlocs="52,1971;0,1929" o:connectangles="0,0"/>
              </v:shape>
            </v:group>
            <v:group id="Group 3445" o:spid="_x0000_s1055" style="position:absolute;left:6624;top:1870;width:46;height:60" coordorigin="6624,1870" coordsize="46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Shts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wWSaJP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kobbFAAAA3QAA&#10;AA8AAAAAAAAAAAAAAAAAqgIAAGRycy9kb3ducmV2LnhtbFBLBQYAAAAABAAEAPoAAACcAwAAAAA=&#10;">
              <v:shape id="Freeform 3446" o:spid="_x0000_s1056" style="position:absolute;left:6624;top:1870;width:46;height:60;visibility:visible;mso-wrap-style:square;v-text-anchor:top" coordsize="46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MW/ccA&#10;AADdAAAADwAAAGRycy9kb3ducmV2LnhtbESPW2vCQBSE3wv9D8sp+FY3UUwldRXxhn0orRf6fMie&#10;JqHZszG7muivdwuFPg4z8w0zmXWmEhdqXGlZQdyPQBBnVpecKzge1s9jEM4ja6wsk4IrOZhNHx8m&#10;mGrb8o4ue5+LAGGXooLC+zqV0mUFGXR9WxMH79s2Bn2QTS51g22Am0oOoiiRBksOCwXWtCgo+9mf&#10;jYLVi/ms17c4Xn5kw7dTmxj+et8o1Xvq5q8gPHX+P/zX3moFw2SUwO+b8ATk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TFv3HAAAA3QAAAA8AAAAAAAAAAAAAAAAAmAIAAGRy&#10;cy9kb3ducmV2LnhtbFBLBQYAAAAABAAEAPUAAACMAwAAAAA=&#10;" path="m46,59l,e" filled="f" strokecolor="#231f20" strokeweight=".1087mm">
                <v:path arrowok="t" o:connecttype="custom" o:connectlocs="46,1929;0,1870" o:connectangles="0,0"/>
              </v:shape>
            </v:group>
            <v:group id="Group 3443" o:spid="_x0000_s1057" style="position:absolute;left:6589;top:1800;width:35;height:71" coordorigin="6589,1800" coordsize="35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qaWs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OpnB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OppaxgAAAN0A&#10;AAAPAAAAAAAAAAAAAAAAAKoCAABkcnMvZG93bnJldi54bWxQSwUGAAAAAAQABAD6AAAAnQMAAAAA&#10;">
              <v:shape id="Freeform 3444" o:spid="_x0000_s1058" style="position:absolute;left:6589;top:1800;width:35;height:71;visibility:visible;mso-wrap-style:square;v-text-anchor:top" coordsize="35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dssIA&#10;AADdAAAADwAAAGRycy9kb3ducmV2LnhtbERPz2vCMBS+D/wfwhO8zdTJRDqjFGGohx1WdbDbI3lr&#10;q81LSaLW/345CB4/vt+LVW9bcSUfGscKJuMMBLF2puFKwWH/+ToHESKywdYxKbhTgNVy8LLA3Lgb&#10;f9O1jJVIIRxyVFDH2OVSBl2TxTB2HXHi/py3GBP0lTQebynctvIty2bSYsOpocaO1jXpc3mxCsrt&#10;zv4WxWlDWmPhfy7HqftqlRoN++IDRKQ+PsUP99YomM7e09z0Jj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Pp2ywgAAAN0AAAAPAAAAAAAAAAAAAAAAAJgCAABkcnMvZG93&#10;bnJldi54bWxQSwUGAAAAAAQABAD1AAAAhwMAAAAA&#10;" path="m35,70l,e" filled="f" strokecolor="#231f20" strokeweight=".1087mm">
                <v:path arrowok="t" o:connecttype="custom" o:connectlocs="35,1870;0,1800" o:connectangles="0,0"/>
              </v:shape>
            </v:group>
            <v:group id="Group 3441" o:spid="_x0000_s1059" style="position:absolute;left:6575;top:1730;width:15;height:70" coordorigin="6575,1730" coordsize="15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mrs8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hPJ3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6auzxgAAAN0A&#10;AAAPAAAAAAAAAAAAAAAAAKoCAABkcnMvZG93bnJldi54bWxQSwUGAAAAAAQABAD6AAAAnQMAAAAA&#10;">
              <v:shape id="Freeform 3442" o:spid="_x0000_s1060" style="position:absolute;left:6575;top:1730;width:15;height:70;visibility:visible;mso-wrap-style:square;v-text-anchor:top" coordsize="1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w5wMIA&#10;AADdAAAADwAAAGRycy9kb3ducmV2LnhtbERPz2uDMBS+D/Y/hDfobcZ2IK01yhgUulNZLfT6MG9G&#10;Zl7EZOr61zeHQY8f3++iWmwvJhp951jBOklBEDdOd9wquNSH1y0IH5A19o5JwR95qMrnpwJz7Wb+&#10;oukcWhFD2OeowIQw5FL6xpBFn7iBOHLfbrQYIhxbqUecY7jt5SZNM2mx49hgcKAPQ83P+dcqOJ4m&#10;PU/tUutDPX+G666/bG5rpVYvy/seRKAlPMT/7qNW8JZlcX98E5+AL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XDnAwgAAAN0AAAAPAAAAAAAAAAAAAAAAAJgCAABkcnMvZG93&#10;bnJldi54bWxQSwUGAAAAAAQABAD1AAAAhwMAAAAA&#10;" path="m14,70l,e" filled="f" strokecolor="#231f20" strokeweight=".1087mm">
                <v:path arrowok="t" o:connecttype="custom" o:connectlocs="14,1800;0,1730" o:connectangles="0,0"/>
              </v:shape>
            </v:group>
            <v:group id="Group 3439" o:spid="_x0000_s1061" style="position:absolute;left:6575;top:1670;width:4;height:60" coordorigin="6575,1670" coordsize="4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NtCM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xP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zbQjFAAAA3QAA&#10;AA8AAAAAAAAAAAAAAAAAqgIAAGRycy9kb3ducmV2LnhtbFBLBQYAAAAABAAEAPoAAACcAwAAAAA=&#10;">
              <v:shape id="Freeform 3440" o:spid="_x0000_s1062" style="position:absolute;left:6575;top:1670;width:4;height:60;visibility:visible;mso-wrap-style:square;v-text-anchor:top" coordsize="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YusYA&#10;AADdAAAADwAAAGRycy9kb3ducmV2LnhtbESPQWvCQBSE7wX/w/KE3upGW4JEVxFREOmhjR48PrLP&#10;JJp9G3Y3Gvvru4WCx2FmvmHmy9404kbO15YVjEcJCOLC6ppLBcfD9m0KwgdkjY1lUvAgD8vF4GWO&#10;mbZ3/qZbHkoRIewzVFCF0GZS+qIig35kW+Lona0zGKJ0pdQO7xFuGjlJklQarDkuVNjSuqLimndG&#10;wWf64a779eqSG7f5qvln17XdSanXYb+agQjUh2f4v73TCt7TdAJ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DYusYAAADdAAAADwAAAAAAAAAAAAAAAACYAgAAZHJz&#10;L2Rvd25yZXYueG1sUEsFBgAAAAAEAAQA9QAAAIsDAAAAAA==&#10;" path="m,60l3,e" filled="f" strokecolor="#231f20" strokeweight=".1087mm">
                <v:path arrowok="t" o:connecttype="custom" o:connectlocs="0,1730;3,1670" o:connectangles="0,0"/>
              </v:shape>
            </v:group>
            <v:group id="Group 3437" o:spid="_x0000_s1063" style="position:absolute;left:6578;top:1628;width:25;height:43" coordorigin="6578,1628" coordsize="25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bVbkxgAAAN0A&#10;AAAPAAAAAAAAAAAAAAAAAKoCAABkcnMvZG93bnJldi54bWxQSwUGAAAAAAQABAD6AAAAnQMAAAAA&#10;">
              <v:shape id="Freeform 3438" o:spid="_x0000_s1064" style="position:absolute;left:6578;top:1628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zPsUA&#10;AADdAAAADwAAAGRycy9kb3ducmV2LnhtbESPwWrDMBBE74H+g9hCb7FsNzjBjRJKS6D4VieHHBdr&#10;a5laK2OptvP3VSHQ4zAzb5j9cbG9mGj0nWMFWZKCIG6c7rhVcDmf1jsQPiBr7B2Tght5OB4eVnss&#10;tZv5k6Y6tCJC2JeowIQwlFL6xpBFn7iBOHpfbrQYohxbqUecI9z2Mk/TQlrsOC4YHOjNUPNd/1gF&#10;p8s2u+pq6vx8q/j6vsszX+RKPT0ury8gAi3hP3xvf2gFz0Wxgb838QnI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I3M+xQAAAN0AAAAPAAAAAAAAAAAAAAAAAJgCAABkcnMv&#10;ZG93bnJldi54bWxQSwUGAAAAAAQABAD1AAAAigMAAAAA&#10;" path="m,42l25,e" filled="f" strokecolor="#231f20" strokeweight=".1087mm">
                <v:path arrowok="t" o:connecttype="custom" o:connectlocs="0,1670;25,1628" o:connectangles="0,0"/>
              </v:shape>
            </v:group>
            <v:group id="Group 3435" o:spid="_x0000_s1065" style="position:absolute;left:6603;top:1611;width:42;height:18" coordorigin="6603,1611" coordsize="42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chrC8YAAADdAAAADwAAAGRycy9kb3ducmV2LnhtbESPT4vCMBTE78J+h/CE&#10;vWlaxSLVKCKr7EEE/8Cyt0fzbIvNS2liW7/9ZkHwOMzMb5jlujeVaKlxpWUF8TgCQZxZXXKu4HrZ&#10;jeYgnEfWWFkmBU9ysF59DJaYatvxidqzz0WAsEtRQeF9nUrpsoIMurGtiYN3s41BH2STS91gF+Cm&#10;kpMoSqTBksNCgTVtC8ru54dRsO+w20zjr/Zwv22fv5fZ8ecQk1Kfw36zAOGp9+/wq/2tFUyTZAb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yGsLxgAAAN0A&#10;AAAPAAAAAAAAAAAAAAAAAKoCAABkcnMvZG93bnJldi54bWxQSwUGAAAAAAQABAD6AAAAnQMAAAAA&#10;">
              <v:shape id="Freeform 3436" o:spid="_x0000_s1066" style="position:absolute;left:6603;top:1611;width:42;height:18;visibility:visible;mso-wrap-style:square;v-text-anchor:top" coordsize="4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nXv8QA&#10;AADdAAAADwAAAGRycy9kb3ducmV2LnhtbESPT4vCMBTE74LfITxhL7KmKpala5RFcfEktHrx9mhe&#10;/7DNS7eJWr+9EQSPw8z8hlmue9OIK3WutqxgOolAEOdW11wqOB13n18gnEfW2FgmBXdysF4NB0tM&#10;tL1xStfMlyJA2CWooPK+TaR0eUUG3cS2xMErbGfQB9mVUnd4C3DTyFkUxdJgzWGhwpY2FeV/2cUo&#10;+E9psy3mrr8s0sb+FnZ8zvxBqY9R//MNwlPv3+FXe68VzOM4hueb8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517/EAAAA3QAAAA8AAAAAAAAAAAAAAAAAmAIAAGRycy9k&#10;b3ducmV2LnhtbFBLBQYAAAAABAAEAPUAAACJAwAAAAA=&#10;" path="m,17l42,e" filled="f" strokecolor="#231f20" strokeweight=".1087mm">
                <v:path arrowok="t" o:connecttype="custom" o:connectlocs="0,1628;42,1611" o:connectangles="0,0"/>
              </v:shape>
            </v:group>
            <v:group id="Group 3433" o:spid="_x0000_s1067" style="position:absolute;left:6645;top:1611;width:49;height:7" coordorigin="6645,1611" coordsize="49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ZQ58YAAADdAAAADwAAAGRycy9kb3ducmV2LnhtbESPQWvCQBSE7wX/w/IE&#10;b7qJ0lSiq4ho6UGEqiDeHtlnEsy+Ddk1if++Wyj0OMzMN8xy3ZtKtNS40rKCeBKBIM6sLjlXcDnv&#10;x3MQziNrrCyTghc5WK8Gb0tMte34m9qTz0WAsEtRQeF9nUrpsoIMuomtiYN3t41BH2STS91gF+Cm&#10;ktMoSqTBksNCgTVtC8oep6dR8Nlht5nFu/bwuG9ft/P78XqISanRsN8sQHjq/X/4r/2lFcyS5AN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lDnxgAAAN0A&#10;AAAPAAAAAAAAAAAAAAAAAKoCAABkcnMvZG93bnJldi54bWxQSwUGAAAAAAQABAD6AAAAnQMAAAAA&#10;">
              <v:shape id="Freeform 3434" o:spid="_x0000_s1068" style="position:absolute;left:6645;top:1611;width:49;height:7;visibility:visible;mso-wrap-style:square;v-text-anchor:top" coordsize="4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/ZwcQA&#10;AADdAAAADwAAAGRycy9kb3ducmV2LnhtbERPz2vCMBS+C/4P4QleZKabs4xqFJGJu7g5O/D6aJ5t&#10;sXnpkqjdf78cBI8f3+/5sjONuJLztWUFz+MEBHFhdc2lgp988/QGwgdkjY1lUvBHHpaLfm+OmbY3&#10;/qbrIZQihrDPUEEVQptJ6YuKDPqxbYkjd7LOYIjQlVI7vMVw08iXJEmlwZpjQ4UtrSsqzoeLUfBJ&#10;+fR3N3Gn/HWdfkkabXfv+6NSw0G3moEI1IWH+O7+0AomaRrnxjfx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f2cHEAAAA3QAAAA8AAAAAAAAAAAAAAAAAmAIAAGRycy9k&#10;b3ducmV2LnhtbFBLBQYAAAAABAAEAPUAAACJAwAAAAA=&#10;" path="m,l49,7e" filled="f" strokecolor="#231f20" strokeweight=".1087mm">
                <v:path arrowok="t" o:connecttype="custom" o:connectlocs="0,1611;49,1618" o:connectangles="0,0"/>
              </v:shape>
            </v:group>
            <v:group id="Group 3431" o:spid="_x0000_s1069" style="position:absolute;left:6694;top:1618;width:57;height:32" coordorigin="6694,1618" coordsize="57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VhDsYAAADdAAAADwAAAGRycy9kb3ducmV2LnhtbESPQWvCQBSE7wX/w/IE&#10;b7qJ0lCjq4ho6UGEqiDeHtlnEsy+Ddk1if++Wyj0OMzMN8xy3ZtKtNS40rKCeBKBIM6sLjlXcDnv&#10;xx8gnEfWWFkmBS9ysF4N3paYatvxN7Unn4sAYZeigsL7OpXSZQUZdBNbEwfvbhuDPsgml7rBLsBN&#10;JadRlEiDJYeFAmvaFpQ9Tk+j4LPDbjOLd+3hcd++buf34/UQk1KjYb9ZgPDU+//wX/tLK5glyRx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WEOxgAAAN0A&#10;AAAPAAAAAAAAAAAAAAAAAKoCAABkcnMvZG93bnJldi54bWxQSwUGAAAAAAQABAD6AAAAnQMAAAAA&#10;">
              <v:shape id="Freeform 3432" o:spid="_x0000_s1070" style="position:absolute;left:6694;top:1618;width:57;height:32;visibility:visible;mso-wrap-style:square;v-text-anchor:top" coordsize="5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IeasMA&#10;AADdAAAADwAAAGRycy9kb3ducmV2LnhtbERPPW/CMBDdkfofrKvEVpwWNa0CBlWNEGWjSQfYTvGR&#10;pI3PITZJ+Pd4qMT49L6X69E0oqfO1ZYVPM8iEMSF1TWXCn7yzdM7COeRNTaWScGVHKxXD5MlJtoO&#10;/E195ksRQtglqKDyvk2kdEVFBt3MtsSBO9nOoA+wK6XucAjhppEvURRLgzWHhgpb+qyo+MsuRsFe&#10;jvl5e9xZ6l/b3/qQFjJNnVLTx/FjAcLT6O/if/eXVjCP38L+8CY8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IeasMAAADdAAAADwAAAAAAAAAAAAAAAACYAgAAZHJzL2Rv&#10;d25yZXYueG1sUEsFBgAAAAAEAAQA9QAAAIgDAAAAAA==&#10;" path="m,l56,32e" filled="f" strokecolor="#231f20" strokeweight=".1087mm">
                <v:path arrowok="t" o:connecttype="custom" o:connectlocs="0,1618;56,1650" o:connectangles="0,0"/>
              </v:shape>
            </v:group>
            <v:group id="Group 3429" o:spid="_x0000_s1071" style="position:absolute;left:6750;top:1650;width:53;height:53" coordorigin="6750,1650" coordsize="53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r71c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rF5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yr71ccAAADd&#10;AAAADwAAAAAAAAAAAAAAAACqAgAAZHJzL2Rvd25yZXYueG1sUEsFBgAAAAAEAAQA+gAAAJ4DAAAA&#10;AA==&#10;">
              <v:shape id="Freeform 3430" o:spid="_x0000_s1072" style="position:absolute;left:6750;top:1650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vqTsYA&#10;AADdAAAADwAAAGRycy9kb3ducmV2LnhtbESPQWvCQBSE74X+h+UVems2jdRKdJWi2Hrpwah4fWSf&#10;2Wj2bchuNfXXdwWhx2FmvmEms9424kydrx0reE1SEMSl0zVXCrab5csIhA/IGhvHpOCXPMymjw8T&#10;zLW78JrORahEhLDPUYEJoc2l9KUhiz5xLXH0Dq6zGKLsKqk7vES4bWSWpkNpsea4YLCluaHyVPxY&#10;Bbtst1p+6eOi3OPb1Q0+TdF+r5V6fuo/xiAC9eE/fG+vtILB8D2D25v4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vqTsYAAADdAAAADwAAAAAAAAAAAAAAAACYAgAAZHJz&#10;L2Rvd25yZXYueG1sUEsFBgAAAAAEAAQA9QAAAIsDAAAAAA==&#10;" path="m,l53,52e" filled="f" strokecolor="#231f20" strokeweight=".1087mm">
                <v:path arrowok="t" o:connecttype="custom" o:connectlocs="0,1650;53,1702" o:connectangles="0,0"/>
              </v:shape>
            </v:group>
            <v:group id="Group 3427" o:spid="_x0000_s1073" style="position:absolute;left:6803;top:1702;width:39;height:64" coordorigin="6803,1702" coordsize="39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TAOc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XJdJb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tMA5xgAAAN0A&#10;AAAPAAAAAAAAAAAAAAAAAKoCAABkcnMvZG93bnJldi54bWxQSwUGAAAAAAQABAD6AAAAnQMAAAAA&#10;">
              <v:shape id="Freeform 3428" o:spid="_x0000_s1074" style="position:absolute;left:6803;top:1702;width:39;height:64;visibility:visible;mso-wrap-style:square;v-text-anchor:top" coordsize="39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SAcUA&#10;AADdAAAADwAAAGRycy9kb3ducmV2LnhtbESPzWrDMBCE74G+g9hCL6GR84NT3MgmpBRytVN6XqyN&#10;bWKtXEux3T59FQjkOMzMN8wum0wrBupdY1nBchGBIC6tbrhS8HX6fH0D4TyyxtYyKfglB1n6NNth&#10;ou3IOQ2Fr0SAsEtQQe19l0jpypoMuoXtiIN3tr1BH2RfSd3jGOCmlasoiqXBhsNCjR0daiovxdUo&#10;OG43+dXs55fvjyLP4z+nzz8rr9TL87R/B+Fp8o/wvX3UCtbxdgO3N+EJy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pIBxQAAAN0AAAAPAAAAAAAAAAAAAAAAAJgCAABkcnMv&#10;ZG93bnJldi54bWxQSwUGAAAAAAQABAD1AAAAigMAAAAA&#10;" path="m,l38,63e" filled="f" strokecolor="#231f20" strokeweight=".1087mm">
                <v:path arrowok="t" o:connecttype="custom" o:connectlocs="0,1702;38,1765" o:connectangles="0,0"/>
              </v:shape>
            </v:group>
            <v:group id="Group 3425" o:spid="_x0000_s1075" style="position:absolute;left:6841;top:1765;width:25;height:70" coordorigin="6841,1765" coordsize="25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H91s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4Opv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Ef3WxgAAAN0A&#10;AAAPAAAAAAAAAAAAAAAAAKoCAABkcnMvZG93bnJldi54bWxQSwUGAAAAAAQABAD6AAAAnQMAAAAA&#10;">
              <v:shape id="Freeform 3426" o:spid="_x0000_s1076" style="position:absolute;left:6841;top:1765;width:25;height:70;visibility:visible;mso-wrap-style:square;v-text-anchor:top" coordsize="2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8B1ccA&#10;AADdAAAADwAAAGRycy9kb3ducmV2LnhtbESPQWsCMRSE7wX/Q3iCt5q00lW2RhGh6EHEbttDb6+b&#10;183Szcuyie723zcFweMwM98wy/XgGnGhLtSeNTxMFQji0puaKw3vby/3CxAhIhtsPJOGXwqwXo3u&#10;lpgb3/MrXYpYiQThkKMGG2ObSxlKSw7D1LfEyfv2ncOYZFdJ02Gf4K6Rj0pl0mHNacFiS1tL5U9x&#10;dho+iw/7dDjVlfra9f3cL45ODUetJ+Nh8wwi0hBv4Wt7bzTMsnkG/2/S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PAdXHAAAA3QAAAA8AAAAAAAAAAAAAAAAAmAIAAGRy&#10;cy9kb3ducmV2LnhtbFBLBQYAAAAABAAEAPUAAACMAwAAAAA=&#10;" path="m,l24,70e" filled="f" strokecolor="#231f20" strokeweight=".1087mm">
                <v:path arrowok="t" o:connecttype="custom" o:connectlocs="0,1765;24,1835" o:connectangles="0,0"/>
              </v:shape>
            </v:group>
            <v:group id="Group 3423" o:spid="_x0000_s1077" style="position:absolute;left:6865;top:1835;width:8;height:67" coordorigin="6865,1835" coordsize="8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/GOsYAAADdAAAADwAAAGRycy9kb3ducmV2LnhtbESPS4vCQBCE7wv+h6GF&#10;va2TrPggOorIuniQBR8g3ppMmwQzPSEzJvHfO8KCx6KqvqLmy86UoqHaFZYVxIMIBHFqdcGZgtNx&#10;8zUF4TyyxtIyKXiQg+Wi9zHHRNuW99QcfCYChF2CCnLvq0RKl+Zk0A1sRRy8q60N+iDrTOoa2wA3&#10;pfyOorE0WHBYyLGidU7p7XA3Cn5bbFfD+KfZ3a7rx+U4+jvvYlLqs9+tZiA8df4d/m9vtYLheDK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8Y6xgAAAN0A&#10;AAAPAAAAAAAAAAAAAAAAAKoCAABkcnMvZG93bnJldi54bWxQSwUGAAAAAAQABAD6AAAAnQMAAAAA&#10;">
              <v:shape id="Freeform 3424" o:spid="_x0000_s1078" style="position:absolute;left:6865;top:1835;width:8;height:67;visibility:visible;mso-wrap-style:square;v-text-anchor:top" coordsize="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qC6cIA&#10;AADdAAAADwAAAGRycy9kb3ducmV2LnhtbERPz0/CMBS+m/g/NM+EG3RIMmRSiDMxIejFaTg/10c7&#10;WF+XtbDx39uDiccv3+/1dnStuFIfGs8K5rMMBHHtdcNGwffX2/QJRIjIGlvPpOBGAbab+7s1FtoP&#10;/EnXKhqRQjgUqMDG2BVShtqSwzDzHXHijr53GBPsjdQ9DinctfIxy3LpsOHUYLGjV0v1ubo4BeVQ&#10;ynAw7/v2Y8WVLX/y0ZxypSYP48sziEhj/Bf/uXdawSJfprnpTXo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oLpwgAAAN0AAAAPAAAAAAAAAAAAAAAAAJgCAABkcnMvZG93&#10;bnJldi54bWxQSwUGAAAAAAQABAD1AAAAhwMAAAAA&#10;" path="m,l8,66e" filled="f" strokecolor="#231f20" strokeweight=".1087mm">
                <v:path arrowok="t" o:connecttype="custom" o:connectlocs="0,1835;8,1901" o:connectangles="0,0"/>
              </v:shape>
            </v:group>
            <v:group id="Group 3421" o:spid="_x0000_s1079" style="position:absolute;left:6855;top:1901;width:18;height:53" coordorigin="6855,1901" coordsize="18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z308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iNvy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PfTxgAAAN0A&#10;AAAPAAAAAAAAAAAAAAAAAKoCAABkcnMvZG93bnJldi54bWxQSwUGAAAAAAQABAD6AAAAnQMAAAAA&#10;">
              <v:shape id="Freeform 3422" o:spid="_x0000_s1080" style="position:absolute;left:6855;top:1901;width:18;height:53;visibility:visible;mso-wrap-style:square;v-text-anchor:top" coordsize="1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+bL4A&#10;AADdAAAADwAAAGRycy9kb3ducmV2LnhtbERPSwrCMBDdC94hjODOpiqIVqOIILgS/OF2aMY22ExK&#10;E7V6erMQXD7ef7FqbSWe1HjjWMEwSUEQ504bLhScT9vBFIQPyBorx6TgTR5Wy25ngZl2Lz7Q8xgK&#10;EUPYZ6igDKHOpPR5SRZ94mriyN1cYzFE2BRSN/iK4baSozSdSIuGY0OJNW1Kyu/Hh1XgZ1ccPYrL&#10;Z7h/n027PhjOxxul+r12PQcRqA1/8c+90wrGk2ncH9/EJ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UHvmy+AAAA3QAAAA8AAAAAAAAAAAAAAAAAmAIAAGRycy9kb3ducmV2&#10;LnhtbFBLBQYAAAAABAAEAPUAAACDAwAAAAA=&#10;" path="m18,l,53e" filled="f" strokecolor="#231f20" strokeweight=".1087mm">
                <v:path arrowok="t" o:connecttype="custom" o:connectlocs="18,1901;0,1954" o:connectangles="0,0"/>
              </v:shape>
            </v:group>
            <v:group id="Group 3419" o:spid="_x0000_s1081" style="position:absolute;left:6823;top:1954;width:32;height:32" coordorigin="6823,1954" coordsize="3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+L8s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J2kM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v+L8scAAADd&#10;AAAADwAAAAAAAAAAAAAAAACqAgAAZHJzL2Rvd25yZXYueG1sUEsFBgAAAAAEAAQA+gAAAJ4DAAAA&#10;AA==&#10;">
              <v:shape id="Freeform 3420" o:spid="_x0000_s1082" style="position:absolute;left:6823;top:1954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8jiMYA&#10;AADdAAAADwAAAGRycy9kb3ducmV2LnhtbESPQWvCQBSE7wX/w/KE3upG24pEVxHBUqiHGsXzM/tM&#10;gtm36e7WRH+9Wyh4HGbmG2a26EwtLuR8ZVnBcJCAIM6trrhQsN+tXyYgfEDWWFsmBVfysJj3nmaY&#10;atvyli5ZKESEsE9RQRlCk0rp85IM+oFtiKN3ss5giNIVUjtsI9zUcpQkY2mw4rhQYkOrkvJz9msU&#10;dF/uZ/0dTsVNvx/zTWsPzVv2odRzv1tOQQTqwiP83/7UCl7HkxH8vY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8jiMYAAADdAAAADwAAAAAAAAAAAAAAAACYAgAAZHJz&#10;L2Rvd25yZXYueG1sUEsFBgAAAAAEAAQA9QAAAIsDAAAAAA==&#10;" path="m32,l,31e" filled="f" strokecolor="#231f20" strokeweight=".1087mm">
                <v:path arrowok="t" o:connecttype="custom" o:connectlocs="32,1954;0,1985" o:connectangles="0,0"/>
              </v:shape>
            </v:group>
            <v:group id="Group 3417" o:spid="_x0000_s1083" style="position:absolute;left:6778;top:1985;width:46;height:7" coordorigin="6778,1985" coordsize="46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VhsB7FAAAA3QAA&#10;AA8AAAAAAAAAAAAAAAAAqgIAAGRycy9kb3ducmV2LnhtbFBLBQYAAAAABAAEAPoAAACcAwAAAAA=&#10;">
              <v:shape id="Freeform 3418" o:spid="_x0000_s1084" style="position:absolute;left:6778;top:1985;width:46;height:7;visibility:visible;mso-wrap-style:square;v-text-anchor:top" coordsize="4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6HWsYA&#10;AADdAAAADwAAAGRycy9kb3ducmV2LnhtbESPQWvCQBSE74X+h+UVetNNq0aJ2UipCFIQrBXB2yP7&#10;mg3Nvg3ZrYn/visIPQ4z8w2TrwbbiAt1vnas4GWcgCAuna65UnD82owWIHxA1tg4JgVX8rAqHh9y&#10;zLTr+ZMuh1CJCGGfoQITQptJ6UtDFv3YtcTR+3adxRBlV0ndYR/htpGvSZJKizXHBYMtvRsqfw6/&#10;VoGdmI/5rK+P7Rp3M3NK0vV5nyr1/DS8LUEEGsJ/+N7eagWTdDGF25v4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6HWsYAAADdAAAADwAAAAAAAAAAAAAAAACYAgAAZHJz&#10;L2Rvd25yZXYueG1sUEsFBgAAAAAEAAQA9QAAAIsDAAAAAA==&#10;" path="m45,l,7e" filled="f" strokecolor="#231f20" strokeweight=".1087mm">
                <v:path arrowok="t" o:connecttype="custom" o:connectlocs="45,1985;0,1992" o:connectangles="0,0"/>
              </v:shape>
            </v:group>
            <v:group id="Group 3415" o:spid="_x0000_s1085" style="position:absolute;left:6722;top:1971;width:56;height:21" coordorigin="6722,1971" coordsize="56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EjfHFAAAA3QAA&#10;AA8AAAAAAAAAAAAAAAAAqgIAAGRycy9kb3ducmV2LnhtbFBLBQYAAAAABAAEAPoAAACcAwAAAAA=&#10;">
              <v:shape id="Freeform 3416" o:spid="_x0000_s1086" style="position:absolute;left:6722;top:1971;width:56;height:21;visibility:visible;mso-wrap-style:square;v-text-anchor:top" coordsize="5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BCcYA&#10;AADdAAAADwAAAGRycy9kb3ducmV2LnhtbESPQWvCQBSE7wX/w/IEb3WjhdSmriKWihQRTFuwt0f2&#10;mQSzb9PdVeO/7woFj8PMfMNM551pxJmcry0rGA0TEMSF1TWXCr4+3x8nIHxA1thYJgVX8jCf9R6m&#10;mGl74R2d81CKCGGfoYIqhDaT0hcVGfRD2xJH72CdwRClK6V2eIlw08hxkqTSYM1xocKWlhUVx/xk&#10;FBQ/+7fvTd52Hy+rX3TXPenwvFVq0O8WryACdeEe/m+vtYKndJLC7U1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tBCcYAAADdAAAADwAAAAAAAAAAAAAAAACYAgAAZHJz&#10;L2Rvd25yZXYueG1sUEsFBgAAAAAEAAQA9QAAAIsDAAAAAA==&#10;" path="m56,21l,e" filled="f" strokecolor="#231f20" strokeweight=".1087mm">
                <v:path arrowok="t" o:connecttype="custom" o:connectlocs="56,1992;0,1971" o:connectangles="0,0"/>
              </v:shape>
            </v:group>
            <v:group id="Group 3413" o:spid="_x0000_s1087" style="position:absolute;left:6704;top:1964;width:15;height:11" coordorigin="6704,1964" coordsize="15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WrYdxgAAAN0A&#10;AAAPAAAAAAAAAAAAAAAAAKoCAABkcnMvZG93bnJldi54bWxQSwUGAAAAAAQABAD6AAAAnQMAAAAA&#10;">
              <v:shape id="Freeform 3414" o:spid="_x0000_s1088" style="position:absolute;left:6704;top:1964;width:15;height:11;visibility:visible;mso-wrap-style:square;v-text-anchor:top" coordsize="1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PnYcMA&#10;AADdAAAADwAAAGRycy9kb3ducmV2LnhtbERPW2vCMBR+H/gfwhH2NlPnptKZigjCEBSswl7PmtML&#10;a05Ck9W6X28eBj5+fPfVejCt6KnzjWUF00kCgriwuuFKweW8e1mC8AFZY2uZFNzIwzobPa0w1fbK&#10;J+rzUIkYwj5FBXUILpXSFzUZ9BPriCNX2s5giLCrpO7wGsNNK1+TZC4NNhwbanS0ran4yX+Ngne9&#10;+H5zt78D7kv9tc0d7Y/lUann8bD5ABFoCA/xv/tTK5jNl3FufBOfgM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PnYcMAAADdAAAADwAAAAAAAAAAAAAAAACYAgAAZHJzL2Rv&#10;d25yZXYueG1sUEsFBgAAAAAEAAQA9QAAAIgDAAAAAA==&#10;" path="m15,11l,e" filled="f" strokecolor="#231f20" strokeweight=".1087mm">
                <v:path arrowok="t" o:connecttype="custom" o:connectlocs="15,1975;0,1964" o:connectangles="0,0"/>
              </v:shape>
            </v:group>
            <v:group id="Group 3411" o:spid="_x0000_s1089" style="position:absolute;left:6694;top:1957;width:11;height:8" coordorigin="6694,1957" coordsize="11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mH9MYAAADdAAAADwAAAGRycy9kb3ducmV2LnhtbESPT4vCMBTE7wt+h/CE&#10;va1pVxStRhFZFw+y4B8Qb4/m2Rabl9LEtn57Iyx4HGbmN8x82ZlSNFS7wrKCeBCBIE6tLjhTcDpu&#10;viYgnEfWWFomBQ9ysFz0PuaYaNvynpqDz0SAsEtQQe59lUjp0pwMuoGtiIN3tbVBH2SdSV1jG+Cm&#10;lN9RNJYGCw4LOVa0zim9He5GwW+L7WoY/zS723X9uBxHf+ddTEp99rvVDISnzr/D/+2tVjAcT6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iYf0xgAAAN0A&#10;AAAPAAAAAAAAAAAAAAAAAKoCAABkcnMvZG93bnJldi54bWxQSwUGAAAAAAQABAD6AAAAnQMAAAAA&#10;">
              <v:shape id="Freeform 3412" o:spid="_x0000_s1090" style="position:absolute;left:6694;top:1957;width:11;height:8;visibility:visible;mso-wrap-style:square;v-text-anchor:top" coordsize="1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+DcAA&#10;AADdAAAADwAAAGRycy9kb3ducmV2LnhtbERPy4rCMBTdD/gP4QruxlQFGatRxBeCMDCO7q/NtSk2&#10;N6WJtf69WQguD+c9W7S2FA3VvnCsYNBPQBBnThecKzj9b79/QPiArLF0TAqe5GEx73zNMNXuwX/U&#10;HEMuYgj7FBWYEKpUSp8Zsuj7riKO3NXVFkOEdS51jY8Ybks5TJKxtFhwbDBY0cpQdjverYIGd7/S&#10;nBMzyTQPlpv1Zdi4g1K9brucggjUho/47d5rBaPxJO6Pb+ITk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b+DcAAAADdAAAADwAAAAAAAAAAAAAAAACYAgAAZHJzL2Rvd25y&#10;ZXYueG1sUEsFBgAAAAAEAAQA9QAAAIUDAAAAAA==&#10;" path="m10,7l,e" filled="f" strokecolor="#231f20" strokeweight=".1087mm">
                <v:path arrowok="t" o:connecttype="custom" o:connectlocs="10,1964;0,1957" o:connectangles="0,0"/>
              </v:shape>
            </v:group>
            <v:group id="Group 3409" o:spid="_x0000_s1091" style="position:absolute;left:6572;top:1688;width:4;height:60" coordorigin="6572,1688" coordsize="4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YdL8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Wa1j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yYdL8cAAADd&#10;AAAADwAAAAAAAAAAAAAAAACqAgAAZHJzL2Rvd25yZXYueG1sUEsFBgAAAAAEAAQA+gAAAJ4DAAAA&#10;AA==&#10;">
              <v:shape id="Freeform 3410" o:spid="_x0000_s1092" style="position:absolute;left:6572;top:1688;width:4;height:60;visibility:visible;mso-wrap-style:square;v-text-anchor:top" coordsize="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WonccA&#10;AADdAAAADwAAAGRycy9kb3ducmV2LnhtbESPQWvCQBSE7wX/w/KE3pqNVkJNXUWkBSkebNqDx0f2&#10;NYlm34bdjab+elco9DjMzDfMYjWYVpzJ+caygkmSgiAurW64UvD99f70AsIHZI2tZVLwSx5Wy9HD&#10;AnNtL/xJ5yJUIkLY56igDqHLpfRlTQZ9Yjvi6P1YZzBE6SqpHV4i3LRymqaZNNhwXKixo01N5ano&#10;jYJdNnOnj836WBj3tm/4uu27/qDU43hYv4IINIT/8F97qxU8Z/Mp3N/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1qJ3HAAAA3QAAAA8AAAAAAAAAAAAAAAAAmAIAAGRy&#10;cy9kb3ducmV2LnhtbFBLBQYAAAAABAAEAPUAAACMAwAAAAA=&#10;" path="m,59l3,e" filled="f" strokecolor="#231f20" strokeweight=".1087mm">
                <v:path arrowok="t" o:connecttype="custom" o:connectlocs="0,1747;3,1688" o:connectangles="0,0"/>
              </v:shape>
            </v:group>
            <v:group id="Group 3407" o:spid="_x0000_s1093" style="position:absolute;left:6575;top:1643;width:22;height:46" coordorigin="6575,1643" coordsize="22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gmw8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XJdJ7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uCbDxgAAAN0A&#10;AAAPAAAAAAAAAAAAAAAAAKoCAABkcnMvZG93bnJldi54bWxQSwUGAAAAAAQABAD6AAAAnQMAAAAA&#10;">
              <v:shape id="Freeform 3408" o:spid="_x0000_s1094" style="position:absolute;left:6575;top:1643;width:22;height:46;visibility:visible;mso-wrap-style:square;v-text-anchor:top" coordsize="2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drBsUA&#10;AADdAAAADwAAAGRycy9kb3ducmV2LnhtbESPQWvCQBSE74L/YXlCb7qxLdZEN6EVCoKXmgpeH9ln&#10;Esy+DbtbTf31XaHgcZiZb5h1MZhOXMj51rKC+SwBQVxZ3XKt4PD9OV2C8AFZY2eZFPyShyIfj9aY&#10;aXvlPV3KUIsIYZ+hgiaEPpPSVw0Z9DPbE0fvZJ3BEKWrpXZ4jXDTyeckWUiDLceFBnvaNFSdyx+j&#10;YH87fqH+GFJ/S6Ur7eZNz7c7pZ4mw/sKRKAhPML/7a1W8LJIX+H+Jj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d2sGxQAAAN0AAAAPAAAAAAAAAAAAAAAAAJgCAABkcnMv&#10;ZG93bnJldi54bWxQSwUGAAAAAAQABAD1AAAAigMAAAAA&#10;" path="m,45l21,e" filled="f" strokecolor="#231f20" strokeweight=".1087mm">
                <v:path arrowok="t" o:connecttype="custom" o:connectlocs="0,1688;21,1643" o:connectangles="0,0"/>
              </v:shape>
            </v:group>
            <v:group id="Group 3405" o:spid="_x0000_s1095" style="position:absolute;left:6596;top:1618;width:39;height:25" coordorigin="6596,1618" coordsize="39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B0bLM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hP5x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HRssxgAAAN0A&#10;AAAPAAAAAAAAAAAAAAAAAKoCAABkcnMvZG93bnJldi54bWxQSwUGAAAAAAQABAD6AAAAnQMAAAAA&#10;">
              <v:shape id="Freeform 3406" o:spid="_x0000_s1096" style="position:absolute;left:6596;top:1618;width:39;height:25;visibility:visible;mso-wrap-style:square;v-text-anchor:top" coordsize="3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ATccA&#10;AADdAAAADwAAAGRycy9kb3ducmV2LnhtbESPQWvCQBSE74X+h+UVeil1YwpBo6tIi9CKHtQePD7y&#10;XpNg9m3MbjX+e1co9DjMzDfMdN7bRp2587UTA8NBAoqlcFRLaeB7v3wdgfIBhbBxwgau7GE+e3yY&#10;Yk7uIls+70KpIkR8jgaqENpca19UbNEPXMsSvR/XWQxRdqWmDi8RbhudJkmmLdYSFyps+b3i4rj7&#10;tQb44+W4P5y+xrSkJF2sVpRu1mTM81O/mIAK3If/8F/7kwy8ZeMM7m/iE9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BgE3HAAAA3QAAAA8AAAAAAAAAAAAAAAAAmAIAAGRy&#10;cy9kb3ducmV2LnhtbFBLBQYAAAAABAAEAPUAAACMAwAAAAA=&#10;" path="m,25l39,e" filled="f" strokecolor="#231f20" strokeweight=".1087mm">
                <v:path arrowok="t" o:connecttype="custom" o:connectlocs="0,1643;39,1618" o:connectangles="0,0"/>
              </v:shape>
            </v:group>
            <v:group id="Group 3403" o:spid="_x0000_s1097" style="position:absolute;left:6635;top:1618;width:49;height:4" coordorigin="6635,1618" coordsize="49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4MgwM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iNJ1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gyDAxgAAAN0A&#10;AAAPAAAAAAAAAAAAAAAAAKoCAABkcnMvZG93bnJldi54bWxQSwUGAAAAAAQABAD6AAAAnQMAAAAA&#10;">
              <v:shape id="Freeform 3404" o:spid="_x0000_s1098" style="position:absolute;left:6635;top:1618;width:49;height:4;visibility:visible;mso-wrap-style:square;v-text-anchor:top" coordsize="4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9rGcIA&#10;AADdAAAADwAAAGRycy9kb3ducmV2LnhtbERPzU4CMRC+m/gOzZh4MdAKBnClEJGYeETkAYbtsF3Y&#10;Tjdtl13e3h5MPH75/pfrwTXiSiHWnjU8jxUI4tKbmisNh5/P0QJETMgGG8+k4UYR1qv7uyUWxvf8&#10;Tdd9qkQO4VigBptSW0gZS0sO49i3xJk7+eAwZRgqaQL2Odw1cqLUTDqsOTdYbOnDUnnZd05Dp+z5&#10;aX58cZsuDL3ansxtN09aPz4M728gEg3pX/zn/jIaprPXPDe/yU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2sZwgAAAN0AAAAPAAAAAAAAAAAAAAAAAJgCAABkcnMvZG93&#10;bnJldi54bWxQSwUGAAAAAAQABAD1AAAAhwMAAAAA&#10;" path="m,l49,3e" filled="f" strokecolor="#231f20" strokeweight=".1087mm">
                <v:path arrowok="t" o:connecttype="custom" o:connectlocs="0,1618;49,1621" o:connectangles="0,0"/>
              </v:shape>
            </v:group>
            <v:group id="Group 3401" o:spid="_x0000_s1099" style="position:absolute;left:6684;top:1621;width:53;height:29" coordorigin="6684,1621" coordsize="53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UBEpxgAAAN0A&#10;AAAPAAAAAAAAAAAAAAAAAKoCAABkcnMvZG93bnJldi54bWxQSwUGAAAAAAQABAD6AAAAnQMAAAAA&#10;">
              <v:shape id="Freeform 3402" o:spid="_x0000_s1100" style="position:absolute;left:6684;top:1621;width:53;height:29;visibility:visible;mso-wrap-style:square;v-text-anchor:top" coordsize="5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oPMMA&#10;AADdAAAADwAAAGRycy9kb3ducmV2LnhtbERPy2oCMRTdF/oP4Ra600QrdZwaRSwFaV34AreXye1k&#10;dHIzTFJn+vfNQujycN7zZe9qcaM2VJ41jIYKBHHhTcWlhtPxY5CBCBHZYO2ZNPxSgOXi8WGOufEd&#10;7+l2iKVIIRxy1GBjbHIpQ2HJYRj6hjhx3751GBNsS2la7FK4q+VYqVfpsOLUYLGhtaXievhxGrbZ&#10;uzlnn2p1sbH7msnJZLyTG62fn/rVG4hIffwX390bo+FlqtL+9CY9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FoPMMAAADdAAAADwAAAAAAAAAAAAAAAACYAgAAZHJzL2Rv&#10;d25yZXYueG1sUEsFBgAAAAAEAAQA9QAAAIgDAAAAAA==&#10;" path="m,l52,29e" filled="f" strokecolor="#231f20" strokeweight=".1087mm">
                <v:path arrowok="t" o:connecttype="custom" o:connectlocs="0,1621;52,1650" o:connectangles="0,0"/>
              </v:shape>
            </v:group>
            <v:group id="Group 3399" o:spid="_x0000_s1101" style="position:absolute;left:6736;top:1650;width:53;height:49" coordorigin="6736,1650" coordsize="53,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c2HNccAAADd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hon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c2HNccAAADd&#10;AAAADwAAAAAAAAAAAAAAAACqAgAAZHJzL2Rvd25yZXYueG1sUEsFBgAAAAAEAAQA+gAAAJ4DAAAA&#10;AA==&#10;">
              <v:shape id="Freeform 3400" o:spid="_x0000_s1102" style="position:absolute;left:6736;top:1650;width:53;height:49;visibility:visible;mso-wrap-style:square;v-text-anchor:top" coordsize="5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Lf4cYA&#10;AADdAAAADwAAAGRycy9kb3ducmV2LnhtbESPT2vCQBTE7wW/w/KE3upGC1ajmyDF0nio4D+8PrKv&#10;2dDs25Ddauyn7xaEHoeZ+Q2zzHvbiAt1vnasYDxKQBCXTtdcKTge3p5mIHxA1tg4JgU38pBng4cl&#10;ptpdeUeXfahEhLBPUYEJoU2l9KUhi37kWuLofbrOYoiyq6Tu8BrhtpGTJJlKizXHBYMtvRoqv/bf&#10;VsEBtz+b97UrNqfzmrZF8cFzE5R6HParBYhAffgP39uFVvD8kkzg7018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Lf4cYAAADdAAAADwAAAAAAAAAAAAAAAACYAgAAZHJz&#10;L2Rvd25yZXYueG1sUEsFBgAAAAAEAAQA9QAAAIsDAAAAAA==&#10;" path="m,l52,48e" filled="f" strokecolor="#231f20" strokeweight=".1087mm">
                <v:path arrowok="t" o:connecttype="custom" o:connectlocs="0,1650;52,1698" o:connectangles="0,0"/>
              </v:shape>
            </v:group>
            <v:group id="Group 3397" o:spid="_x0000_s1103" style="position:absolute;left:6788;top:1698;width:43;height:67" coordorigin="6788,1698" coordsize="43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O82c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EiX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U7zZxgAAAN0A&#10;AAAPAAAAAAAAAAAAAAAAAKoCAABkcnMvZG93bnJldi54bWxQSwUGAAAAAAQABAD6AAAAnQMAAAAA&#10;">
              <v:shape id="Freeform 3398" o:spid="_x0000_s1104" style="position:absolute;left:6788;top:1698;width:43;height:67;visibility:visible;mso-wrap-style:square;v-text-anchor:top" coordsize="4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QUckA&#10;AADdAAAADwAAAGRycy9kb3ducmV2LnhtbESPQWvCQBSE7wX/w/KEXqRu2gYToqtoi9AKIo0tXl+z&#10;r0kw+zZkt5r667sFocdhZr5hZoveNOJEnastK7gfRyCIC6trLhW879d3KQjnkTU2lknBDzlYzAc3&#10;M8y0PfMbnXJfigBhl6GCyvs2k9IVFRl0Y9sSB+/LdgZ9kF0pdYfnADeNfIiiiTRYc1iosKWniopj&#10;/m0UpPI1Pqz229Vnmiab5/hCu/xjpNTtsF9OQXjq/X/42n7RCh6TKIa/N+EJ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ljQUckAAADdAAAADwAAAAAAAAAAAAAAAACYAgAA&#10;ZHJzL2Rvd25yZXYueG1sUEsFBgAAAAAEAAQA9QAAAI4DAAAAAA==&#10;" path="m,l43,67e" filled="f" strokecolor="#231f20" strokeweight=".1087mm">
                <v:path arrowok="t" o:connecttype="custom" o:connectlocs="0,1698;43,1765" o:connectangles="0,0"/>
              </v:shape>
            </v:group>
            <v:group id="Group 3395" o:spid="_x0000_s1105" style="position:absolute;left:6831;top:1765;width:25;height:70" coordorigin="6831,1765" coordsize="25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aBN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s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vaBNscAAADd&#10;AAAADwAAAAAAAAAAAAAAAACqAgAAZHJzL2Rvd25yZXYueG1sUEsFBgAAAAAEAAQA+gAAAJ4DAAAA&#10;AA==&#10;">
              <v:shape id="Freeform 3396" o:spid="_x0000_s1106" style="position:absolute;left:6831;top:1765;width:25;height:70;visibility:visible;mso-wrap-style:square;v-text-anchor:top" coordsize="2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h9NcYA&#10;AADdAAAADwAAAGRycy9kb3ducmV2LnhtbESPQWsCMRSE7wX/Q3iCt5poqcpqlFKQ9lCk3erB23Pz&#10;3CxuXpZNdLf/vikUPA4z8w2z2vSuFjdqQ+VZw2SsQBAX3lRcath/bx8XIEJENlh7Jg0/FGCzHjys&#10;MDO+4y+65bEUCcIhQw02xiaTMhSWHIaxb4iTd/atw5hkW0rTYpfgrpZTpWbSYcVpwWJDr5aKS351&#10;Go75wT5/fFalOr113dwvdk71O61Hw/5lCSJSH+/h//a70fA0VzP4e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h9NcYAAADdAAAADwAAAAAAAAAAAAAAAACYAgAAZHJz&#10;L2Rvd25yZXYueG1sUEsFBgAAAAAEAAQA9QAAAIsDAAAAAA==&#10;" path="m,l24,70e" filled="f" strokecolor="#231f20" strokeweight=".1087mm">
                <v:path arrowok="t" o:connecttype="custom" o:connectlocs="0,1765;24,1835" o:connectangles="0,0"/>
              </v:shape>
            </v:group>
            <v:group id="Group 3393" o:spid="_x0000_s1107" style="position:absolute;left:6855;top:1835;width:7;height:67" coordorigin="6855,1835" coordsize="7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i62scAAADd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Wi62scAAADd&#10;AAAADwAAAAAAAAAAAAAAAACqAgAAZHJzL2Rvd25yZXYueG1sUEsFBgAAAAAEAAQA+gAAAJ4DAAAA&#10;AA==&#10;">
              <v:shape id="Freeform 3394" o:spid="_x0000_s1108" style="position:absolute;left:6855;top:1835;width:7;height:67;visibility:visible;mso-wrap-style:square;v-text-anchor:top" coordsize="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g+HcIA&#10;AADdAAAADwAAAGRycy9kb3ducmV2LnhtbERPW2vCMBR+F/Yfwhn4pokKOqpRZCAqE++417Pm2JY1&#10;J6XJbPfvlwdhjx/ffbZobSkeVPvCsYZBX4EgTp0pONNwvax6byB8QDZYOiYNv+RhMX/pzDAxruET&#10;Pc4hEzGEfYIa8hCqREqf5mTR911FHLm7qy2GCOtMmhqbGG5LOVRqLC0WHBtyrOg9p/T7/GM1NMev&#10;dWs+/G5/2w5uan/4PFZ+pHX3tV1OQQRqw7/46d4YDaOJinPjm/g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6D4dwgAAAN0AAAAPAAAAAAAAAAAAAAAAAJgCAABkcnMvZG93&#10;bnJldi54bWxQSwUGAAAAAAQABAD1AAAAhwMAAAAA&#10;" path="m,l7,66e" filled="f" strokecolor="#231f20" strokeweight=".1087mm">
                <v:path arrowok="t" o:connecttype="custom" o:connectlocs="0,1835;7,1901" o:connectangles="0,0"/>
              </v:shape>
            </v:group>
            <v:group id="Group 3391" o:spid="_x0000_s1109" style="position:absolute;left:6848;top:1901;width:14;height:53" coordorigin="6848,1901" coordsize="1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uLM8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og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4szxgAAAN0A&#10;AAAPAAAAAAAAAAAAAAAAAKoCAABkcnMvZG93bnJldi54bWxQSwUGAAAAAAQABAD6AAAAnQMAAAAA&#10;">
              <v:shape id="Freeform 3392" o:spid="_x0000_s1110" style="position:absolute;left:6848;top:1901;width:14;height:53;visibility:visible;mso-wrap-style:square;v-text-anchor:top" coordsize="1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KqzMUA&#10;AADdAAAADwAAAGRycy9kb3ducmV2LnhtbERPy2oCMRTdC/2HcAU3UjM+aO1oFBFsFemiUwsuL5Pr&#10;zNDJzZCkmv69WRS6PJz3ch1NK67kfGNZwXiUgSAurW64UnD63D3OQfiArLG1TAp+ycN69dBbYq7t&#10;jT/oWoRKpBD2OSqoQ+hyKX1Zk0E/sh1x4i7WGQwJukpqh7cUblo5ybInabDh1FBjR9uayu/ixygw&#10;59fp+zF7mb218VDFw/64+Ro6pQb9uFmACBTDv/jPvdcKps/jtD+9S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kqrMxQAAAN0AAAAPAAAAAAAAAAAAAAAAAJgCAABkcnMv&#10;ZG93bnJldi54bWxQSwUGAAAAAAQABAD1AAAAigMAAAAA&#10;" path="m14,l,53e" filled="f" strokecolor="#231f20" strokeweight=".1087mm">
                <v:path arrowok="t" o:connecttype="custom" o:connectlocs="14,1901;0,1954" o:connectangles="0,0"/>
              </v:shape>
            </v:group>
            <v:group id="Group 3389" o:spid="_x0000_s1111" style="position:absolute;left:6816;top:1954;width:32;height:32" coordorigin="6816,1954" coordsize="3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QR6MYAAADdAAAADwAAAGRycy9kb3ducmV2LnhtbESPT2vCQBTE74V+h+UV&#10;equbVVoluoqIlh6k4B8Qb4/sMwlm34bsmsRv7wqFHoeZ+Q0zW/S2Ei01vnSsQQ0SEMSZMyXnGo6H&#10;zccEhA/IBivHpOFOHhbz15cZpsZ1vKN2H3IRIexT1FCEUKdS+qwgi37gauLoXVxjMUTZ5NI02EW4&#10;reQwSb6kxZLjQoE1rQrKrvub1fDdYbccqXW7vV5W9/Ph8/e0VaT1+1u/nIII1If/8F/7x2gYjZW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FBHoxgAAAN0A&#10;AAAPAAAAAAAAAAAAAAAAAKoCAABkcnMvZG93bnJldi54bWxQSwUGAAAAAAQABAD6AAAAnQMAAAAA&#10;">
              <v:shape id="Freeform 3390" o:spid="_x0000_s1112" style="position:absolute;left:6816;top:1954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S5ksYA&#10;AADdAAAADwAAAGRycy9kb3ducmV2LnhtbESPQWvCQBSE7wX/w/IEb7rRqi2pq5SCItSDpqXn1+wz&#10;Cc2+TXdXE/vrXUHocZiZb5jFqjO1OJPzlWUF41ECgji3uuJCwefHevgMwgdkjbVlUnAhD6tl72GB&#10;qbYtH+ichUJECPsUFZQhNKmUPi/JoB/Zhjh6R+sMhihdIbXDNsJNLSdJMpcGK44LJTb0VlL+k52M&#10;gu7d/a734Vj86dl3vmvtVzPNNkoN+t3rC4hAXfgP39tbreDxaTyB25v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S5ksYAAADdAAAADwAAAAAAAAAAAAAAAACYAgAAZHJz&#10;L2Rvd25yZXYueG1sUEsFBgAAAAAEAAQA9QAAAIsDAAAAAA==&#10;" path="m32,l,31e" filled="f" strokecolor="#231f20" strokeweight=".1087mm">
                <v:path arrowok="t" o:connecttype="custom" o:connectlocs="32,1954;0,1985" o:connectangles="0,0"/>
              </v:shape>
            </v:group>
            <v:group id="Group 3387" o:spid="_x0000_s1113" style="position:absolute;left:6771;top:1985;width:46;height:7" coordorigin="6771,1985" coordsize="46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oqBM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Ei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iioExgAAAN0A&#10;AAAPAAAAAAAAAAAAAAAAAKoCAABkcnMvZG93bnJldi54bWxQSwUGAAAAAAQABAD6AAAAnQMAAAAA&#10;">
              <v:shape id="Freeform 3388" o:spid="_x0000_s1114" style="position:absolute;left:6771;top:1985;width:46;height:7;visibility:visible;mso-wrap-style:square;v-text-anchor:top" coordsize="4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UdQMYA&#10;AADdAAAADwAAAGRycy9kb3ducmV2LnhtbESPQWvCQBSE70L/w/KE3urG2kSJrlIqhSIIrZWCt0f2&#10;mQ1m34bsNkn/vSsUPA4z8w2z2gy2Fh21vnKsYDpJQBAXTldcKjh+vz8tQPiArLF2TAr+yMNm/TBa&#10;Ya5dz1/UHUIpIoR9jgpMCE0upS8MWfQT1xBH7+xaiyHKtpS6xT7CbS2fkySTFiuOCwYbejNUXA6/&#10;VoGdmd087atjs8V9an6SbHv6zJR6HA+vSxCBhnAP/7c/tILZfPoCtzfx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UdQMYAAADdAAAADwAAAAAAAAAAAAAAAACYAgAAZHJz&#10;L2Rvd25yZXYueG1sUEsFBgAAAAAEAAQA9QAAAIsDAAAAAA==&#10;" path="m45,l,7e" filled="f" strokecolor="#231f20" strokeweight=".1087mm">
                <v:path arrowok="t" o:connecttype="custom" o:connectlocs="45,1985;0,1992" o:connectangles="0,0"/>
              </v:shape>
            </v:group>
            <v:group id="Group 3385" o:spid="_x0000_s1115" style="position:absolute;left:6719;top:1975;width:53;height:18" coordorigin="6719,1975" coordsize="53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y8X6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i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y8X68cAAADd&#10;AAAADwAAAAAAAAAAAAAAAACqAgAAZHJzL2Rvd25yZXYueG1sUEsFBgAAAAAEAAQA+gAAAJ4DAAAA&#10;AA==&#10;">
              <v:shape id="Freeform 3386" o:spid="_x0000_s1116" style="position:absolute;left:6719;top:1975;width:53;height:18;visibility:visible;mso-wrap-style:square;v-text-anchor:top" coordsize="5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4TtMYA&#10;AADdAAAADwAAAGRycy9kb3ducmV2LnhtbESPUWsCMRCE3wv+h7CFvtWcLWg5jVKk0r5UrPYHbC9r&#10;cnq7OS6pnv31jVDo4zAz3zCzRc+NOlEX6yAGRsMCFEkVbC3OwOdudf8EKiYUi00QMnChCIv54GaG&#10;pQ1n+aDTNjmVIRJLNOBTakutY+WJMQ5DS5K9fegYU5ad07bDc4Zzox+KYqwZa8kLHltaeqqO2282&#10;sLps3M4feP3FP/ULY7t5Xb87Y+5u++cpqER9+g//td+sgcfJaAzXN/kJ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4TtMYAAADdAAAADwAAAAAAAAAAAAAAAACYAgAAZHJz&#10;L2Rvd25yZXYueG1sUEsFBgAAAAAEAAQA9QAAAIsDAAAAAA==&#10;" path="m52,17l,e" filled="f" strokecolor="#231f20" strokeweight=".1087mm">
                <v:path arrowok="t" o:connecttype="custom" o:connectlocs="52,1992;0,1975" o:connectangles="0,0"/>
              </v:shape>
            </v:group>
            <v:group id="Group 3383" o:spid="_x0000_s1117" style="position:absolute;left:6291;top:1729;width:338;height:357" coordorigin="6291,1729" coordsize="338,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EsB8cAAADd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S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LEsB8cAAADd&#10;AAAADwAAAAAAAAAAAAAAAACqAgAAZHJzL2Rvd25yZXYueG1sUEsFBgAAAAAEAAQA+gAAAJ4DAAAA&#10;AA==&#10;">
              <v:shape id="Freeform 3384" o:spid="_x0000_s1118" style="position:absolute;left:6291;top:1729;width:338;height:357;visibility:visible;mso-wrap-style:square;v-text-anchor:top" coordsize="338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dx98QA&#10;AADdAAAADwAAAGRycy9kb3ducmV2LnhtbERPW2vCMBR+F/YfwhnsRWxqB1Zro4zBYDAVvCA+Hpqz&#10;pqw5KU2m3b9fHgQfP757uR5sK67U+8axgmmSgiCunG64VnA6fkzmIHxA1tg6JgV/5GG9ehqVWGh3&#10;4z1dD6EWMYR9gQpMCF0hpa8MWfSJ64gj9+16iyHCvpa6x1sMt63M0nQmLTYcGwx29G6o+jn8WgX5&#10;6ZzL7Oy+zGXj880uXYwzuVXq5Xl4W4IINISH+O7+1Ape82mcG9/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HcffEAAAA3QAAAA8AAAAAAAAAAAAAAAAAmAIAAGRycy9k&#10;b3ducmV2LnhtbFBLBQYAAAAABAAEAPUAAACJAwAAAAA=&#10;" path="m338,l,356e" filled="f" strokecolor="#231f20" strokeweight=".10125mm">
                <v:path arrowok="t" o:connecttype="custom" o:connectlocs="338,1729;0,2085" o:connectangles="0,0"/>
              </v:shape>
            </v:group>
            <v:group id="Group 3381" o:spid="_x0000_s1119" style="position:absolute;left:6140;top:2084;width:154;height:2" coordorigin="6140,2084" coordsize="1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Id7s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4g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Yh3uxgAAAN0A&#10;AAAPAAAAAAAAAAAAAAAAAKoCAABkcnMvZG93bnJldi54bWxQSwUGAAAAAAQABAD6AAAAnQMAAAAA&#10;">
              <v:shape id="Freeform 3382" o:spid="_x0000_s1120" style="position:absolute;left:6140;top:2084;width:154;height:2;visibility:visible;mso-wrap-style:square;v-text-anchor:top" coordsize="1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vEb4A&#10;AADdAAAADwAAAGRycy9kb3ducmV2LnhtbERPy4rCMBTdC/5DuII7Ta2iUo0iwqA78dH9pbm2xeam&#10;JJla/36yGHB5OO/tvjeN6Mj52rKC2TQBQVxYXXOp4HH/maxB+ICssbFMCj7kYb8bDraYafvmK3W3&#10;UIoYwj5DBVUIbSalLyoy6Ke2JY7c0zqDIUJXSu3wHcNNI9MkWUqDNceGCls6VlS8br9Ggc9naYdn&#10;vWrKBd9TOuVLd8mVGo/6wwZEoD58xf/us1YwX6Vxf3wTn4D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mRLxG+AAAA3QAAAA8AAAAAAAAAAAAAAAAAmAIAAGRycy9kb3ducmV2&#10;LnhtbFBLBQYAAAAABAAEAPUAAACDAwAAAAA=&#10;" path="m154,l,e" filled="f" strokecolor="#231f20" strokeweight=".10125mm">
                <v:path arrowok="t" o:connecttype="custom" o:connectlocs="154,0;0,0" o:connectangles="0,0"/>
              </v:shape>
            </v:group>
            <v:group id="Group 3376" o:spid="_x0000_s1121" style="position:absolute;left:6163;top:1888;width:67;height:104" coordorigin="6163,1888" coordsize="67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jbV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PZO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421XFAAAA3QAA&#10;AA8AAAAAAAAAAAAAAAAAqgIAAGRycy9kb3ducmV2LnhtbFBLBQYAAAAABAAEAPoAAACcAwAAAAA=&#10;">
              <v:shape id="Freeform 3380" o:spid="_x0000_s1122" style="position:absolute;left:6163;top:1888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M4uMUA&#10;AADdAAAADwAAAGRycy9kb3ducmV2LnhtbESPQYvCMBSE74L/ITxhb5raBZVqFBGVPQiyVjw/mmdb&#10;bV5qk9W6v34jLHgcZuYbZrZoTSXu1LjSsoLhIAJBnFldcq7gmG76ExDOI2usLJOCJzlYzLudGSba&#10;Pvib7gefiwBhl6CCwvs6kdJlBRl0A1sTB+9sG4M+yCaXusFHgJtKxlE0kgZLDgsF1rQqKLsefoyC&#10;9X6Zbn91Pda30+q8Mbtym16eSn302uUUhKfWv8P/7S+t4HMcx/B6E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zi4xQAAAN0AAAAPAAAAAAAAAAAAAAAAAJgCAABkcnMv&#10;ZG93bnJldi54bWxQSwUGAAAAAAQABAD1AAAAigMAAAAA&#10;" path="m36,l,61r,4l28,104r10,l43,103r8,-4l55,96r3,-3l30,93,27,92,13,57r2,-1l38,51r24,l58,47r-45,l13,42,36,10r25,l61,5,46,,36,xe" fillcolor="#231f20" stroked="f">
                <v:path arrowok="t" o:connecttype="custom" o:connectlocs="36,1888;0,1949;0,1953;28,1992;38,1992;43,1991;51,1987;55,1984;58,1981;30,1981;27,1980;13,1945;15,1944;38,1939;62,1939;58,1935;13,1935;13,1930;36,1898;61,1898;61,1893;46,1888;36,1888" o:connectangles="0,0,0,0,0,0,0,0,0,0,0,0,0,0,0,0,0,0,0,0,0,0,0"/>
              </v:shape>
              <v:shape id="Freeform 3379" o:spid="_x0000_s1123" style="position:absolute;left:6163;top:1888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+dI8YA&#10;AADdAAAADwAAAGRycy9kb3ducmV2LnhtbESPQWvCQBSE7wX/w/IEb3WjgSqpq4hU8VAoTaTnR/aZ&#10;RLNvY3Zrkv76bqHgcZiZb5jVpje1uFPrKssKZtMIBHFudcWFglO2f16CcB5ZY22ZFAzkYLMePa0w&#10;0bbjT7qnvhABwi5BBaX3TSKly0sy6Ka2IQ7e2bYGfZBtIXWLXYCbWs6j6EUarDgslNjQrqT8mn4b&#10;BW8f2+zwo5uFvn3tznvzXh2yy6DUZNxvX0F46v0j/N8+agXxYh7D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+dI8YAAADdAAAADwAAAAAAAAAAAAAAAACYAgAAZHJz&#10;L2Rvd25yZXYueG1sUEsFBgAAAAAEAAQA9QAAAIsDAAAAAA==&#10;" path="m62,51r-24,l41,51r4,2l52,68r,6l36,93r22,l61,90r2,-4l65,78r1,-4l66,64r,-3l64,54,62,51xe" fillcolor="#231f20" stroked="f">
                <v:path arrowok="t" o:connecttype="custom" o:connectlocs="62,1939;38,1939;41,1939;45,1941;52,1956;52,1962;36,1981;58,1981;61,1978;63,1974;65,1966;66,1962;66,1952;66,1949;64,1942;62,1939;62,1939" o:connectangles="0,0,0,0,0,0,0,0,0,0,0,0,0,0,0,0,0"/>
              </v:shape>
              <v:shape id="Freeform 3378" o:spid="_x0000_s1124" style="position:absolute;left:6163;top:1888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FV8cA&#10;AADdAAAADwAAAGRycy9kb3ducmV2LnhtbESPT2vCQBTE7wW/w/KE3uqmttQSXUXESA9C0UjPj+wz&#10;ic2+jdlt/vTTu4WCx2FmfsMsVr2pREuNKy0reJ5EIIgzq0vOFZzS5OkdhPPIGivLpGAgB6vl6GGB&#10;sbYdH6g9+lwECLsYFRTe17GULivIoJvYmjh4Z9sY9EE2udQNdgFuKjmNojdpsOSwUGBNm4Ky7+OP&#10;UbD9XKe7X13P9PVrc07Mvtyll0Gpx3G/noPw1Pt7+L/9oRW8zKav8Pc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GBVfHAAAA3QAAAA8AAAAAAAAAAAAAAAAAmAIAAGRy&#10;cy9kb3ducmV2LnhtbFBLBQYAAAAABAAEAPUAAACMAwAAAAA=&#10;" path="m42,40r-8,l32,40,13,47r45,l57,46,54,44,47,41,42,40xe" fillcolor="#231f20" stroked="f">
                <v:path arrowok="t" o:connecttype="custom" o:connectlocs="42,1928;34,1928;32,1928;13,1935;58,1935;57,1934;54,1932;47,1929;42,1928" o:connectangles="0,0,0,0,0,0,0,0,0"/>
              </v:shape>
              <v:shape id="Freeform 3377" o:spid="_x0000_s1125" style="position:absolute;left:6163;top:1888;width:67;height:104;visibility:visible;mso-wrap-style:square;v-text-anchor:top" coordsize="6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qgzMcA&#10;AADdAAAADwAAAGRycy9kb3ducmV2LnhtbESPT2vCQBTE7wW/w/KE3uqmltYSXUXESA9C0UjPj+wz&#10;ic2+jdlt/vTTu4WCx2FmfsMsVr2pREuNKy0reJ5EIIgzq0vOFZzS5OkdhPPIGivLpGAgB6vl6GGB&#10;sbYdH6g9+lwECLsYFRTe17GULivIoJvYmjh4Z9sY9EE2udQNdgFuKjmNojdpsOSwUGBNm4Ky7+OP&#10;UbD9XKe7X13P9PVrc07Mvtyll0Gpx3G/noPw1Pt7+L/9oRW8zKav8Pc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KoMzHAAAA3QAAAA8AAAAAAAAAAAAAAAAAmAIAAGRy&#10;cy9kb3ducmV2LnhtbFBLBQYAAAAABAAEAPUAAACMAwAAAAA=&#10;" path="m61,10r-25,l46,11r4,l52,12r4,1l57,14r3,l60,13r1,l61,12r,-2xe" fillcolor="#231f20" stroked="f">
                <v:path arrowok="t" o:connecttype="custom" o:connectlocs="61,1898;36,1898;46,1899;50,1899;52,1900;56,1901;57,1902;60,1902;60,1901;61,1901;61,1901;61,1900;61,1898" o:connectangles="0,0,0,0,0,0,0,0,0,0,0,0,0"/>
              </v:shape>
            </v:group>
            <v:group id="Group 3374" o:spid="_x0000_s1126" style="position:absolute;left:6085;top:1830;width:220;height:221" coordorigin="6085,1830" coordsize="22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FDIc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aD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kUMhxgAAAN0A&#10;AAAPAAAAAAAAAAAAAAAAAKoCAABkcnMvZG93bnJldi54bWxQSwUGAAAAAAQABAD6AAAAnQMAAAAA&#10;">
              <v:shape id="Freeform 3375" o:spid="_x0000_s1127" style="position:absolute;left:6085;top:1830;width:220;height:221;visibility:visible;mso-wrap-style:square;v-text-anchor:top" coordsize="22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Ojz8UA&#10;AADdAAAADwAAAGRycy9kb3ducmV2LnhtbESPQWvCQBSE74X+h+UVvNVNU1GJriKCKB6ERhGPz+wz&#10;G5p9G7Jbjf/eFQoeh5n5hpnOO1uLK7W+cqzgq5+AIC6crrhUcNivPscgfEDWWDsmBXfyMJ+9v00x&#10;0+7GP3TNQykihH2GCkwITSalLwxZ9H3XEEfv4lqLIcq2lLrFW4TbWqZJMpQWK44LBhtaGip+8z+r&#10;YLlr1tvhyV3ycXquj4N1tx1oo1Tvo1tMQATqwiv8395oBd+jdATPN/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I6PPxQAAAN0AAAAPAAAAAAAAAAAAAAAAAJgCAABkcnMv&#10;ZG93bnJldi54bWxQSwUGAAAAAAQABAD1AAAAigMAAAAA&#10;" path="m111,220r63,-20l214,150r6,-22l218,102,193,38,143,4,122,,97,2,36,30,4,83,,104r3,24l33,187r55,31l111,220xe" filled="f" strokecolor="#231f20" strokeweight=".5pt">
                <v:path arrowok="t" o:connecttype="custom" o:connectlocs="111,2050;174,2030;214,1980;220,1958;218,1932;193,1868;143,1834;122,1830;97,1832;36,1860;4,1913;0,1934;3,1958;33,2017;88,2048;111,2050" o:connectangles="0,0,0,0,0,0,0,0,0,0,0,0,0,0,0,0"/>
              </v:shape>
            </v:group>
            <w10:wrap anchorx="page"/>
          </v:group>
        </w:pict>
      </w:r>
      <w:r w:rsidR="00407A27" w:rsidRPr="00A136BC">
        <w:rPr>
          <w:b w:val="0"/>
          <w:color w:val="231F20"/>
          <w:sz w:val="18"/>
        </w:rPr>
        <w:t xml:space="preserve"> </w:t>
      </w:r>
      <w:r w:rsidR="00407A27" w:rsidRPr="00A136BC">
        <w:rPr>
          <w:color w:val="231F20"/>
          <w:sz w:val="18"/>
        </w:rPr>
        <w:t>Комплект поставки</w:t>
      </w:r>
      <w:r w:rsidRPr="00DB3A5C">
        <w:pict>
          <v:group id="_x0000_s10150" alt="" style="position:absolute;left:0;text-align:left;margin-left:304pt;margin-top:79.85pt;width:40.2pt;height:24.6pt;z-index:-251619328;mso-position-horizontal-relative:page;mso-position-vertical-relative:text" coordsize="803,491">
            <v:group id="Group 228" o:spid="_x0000_s10151" alt="" style="position:absolute;left:538;width:35;height:17" coordsize="35,17">
              <v:shape id="FreeForm 229" o:spid="_x0000_s10152" style="position:absolute;width:35;height:17;mso-wrap-style:square" coordsize="36,18" o:spt="100" adj="0,,0" path="m35,l,17e" filled="f" strokecolor="#231f20" strokeweight=".11mm">
                <v:stroke joinstyle="round"/>
                <v:formulas/>
                <v:path arrowok="t" o:connecttype="segments" textboxrect="0,0,22320,10800"/>
              </v:shape>
            </v:group>
            <v:group id="Group 230" o:spid="_x0000_s10153" alt="" style="position:absolute;left:595;width:55;height:20" coordsize="55,20">
              <v:shape id="FreeForm 231" o:spid="_x0000_s10154" style="position:absolute;width:55;height:20;mso-wrap-style:square" coordsize="57,21" o:spt="100" adj="0,,0" path="m56,20l,e" filled="f" strokecolor="#231f20" strokeweight=".11mm">
                <v:stroke joinstyle="round"/>
                <v:formulas/>
                <v:path arrowok="t" o:connecttype="segments" textboxrect="0,0,34920,12600"/>
              </v:shape>
            </v:group>
            <v:group id="Group 232" o:spid="_x0000_s10155" alt="" style="position:absolute;left:510;top:10;width:34;height:39" coordsize="34,39">
              <v:shape id="FreeForm 233" o:spid="_x0000_s10156" style="position:absolute;width:34;height:39;mso-wrap-style:square" coordsize="36,40" o:spt="100" adj="0,,0" path="m35,l,39e" filled="f" strokecolor="#231f20" strokeweight=".11mm">
                <v:stroke joinstyle="round"/>
                <v:formulas/>
                <v:path arrowok="t" o:connecttype="segments" textboxrect="0,0,21600,24840"/>
              </v:shape>
            </v:group>
            <v:group id="Group 234" o:spid="_x0000_s10157" alt="" style="position:absolute;left:750;top:372;width:25;height:13" coordsize="25,13">
              <v:shape id="FreeForm 235" o:spid="_x0000_s10158" style="position:absolute;width:25;height:13;mso-wrap-style:square" coordsize="25,15" o:spt="100" adj="0,,0" path="m,14l24,e" filled="f" strokecolor="#231f20" strokeweight=".11mm">
                <v:stroke joinstyle="round"/>
                <v:formulas/>
                <v:path arrowok="t" o:connecttype="segments" textboxrect="0,0,15840,8280"/>
              </v:shape>
            </v:group>
            <v:group id="Group 236" o:spid="_x0000_s10159" alt="" style="position:absolute;left:736;top:372;width:39;height:21" coordsize="39,21">
              <v:shape id="FreeForm 237" o:spid="_x0000_s10160" style="position:absolute;width:39;height:21;mso-wrap-style:square" coordsize="39,21" o:spt="100" adj="0,,0" path="m,20l38,e" filled="f" strokecolor="#231f20" strokeweight=".11mm">
                <v:stroke joinstyle="round"/>
                <v:formulas/>
                <v:path arrowok="t" o:connecttype="segments" textboxrect="0,0,24840,13320"/>
              </v:shape>
            </v:group>
            <v:group id="Group 238" o:spid="_x0000_s10161" alt="" style="position:absolute;left:775;top:330;width:24;height:41" coordsize="24,41">
              <v:shape id="FreeForm 239" o:spid="_x0000_s10162" style="position:absolute;width:24;height:41;mso-wrap-style:square" coordsize="26,43" o:spt="100" adj="0,,0" path="m,42l25,e" filled="f" strokecolor="#231f20" strokeweight=".11mm">
                <v:stroke joinstyle="round"/>
                <v:formulas/>
                <v:path arrowok="t" o:connecttype="segments" textboxrect="0,0,15120,25920"/>
              </v:shape>
            </v:group>
            <v:group id="Group 240" o:spid="_x0000_s10163" alt="" style="position:absolute;left:800;top:266;width:3;height:64" coordsize="3,64">
              <v:shape id="FreeForm 241" o:spid="_x0000_s10164" style="position:absolute;width:3;height:64;mso-wrap-style:square" coordsize="5,64" o:spt="100" adj="0,,0" path="m,63l4,e" filled="f" strokecolor="#231f20" strokeweight=".11mm">
                <v:stroke joinstyle="round"/>
                <v:formulas/>
                <v:path arrowok="t" o:connecttype="segments" textboxrect="0,0,1800,40680"/>
              </v:shape>
            </v:group>
            <v:group id="Group 242" o:spid="_x0000_s10165" alt="" style="position:absolute;left:789;top:195;width:14;height:71" coordsize="14,71">
              <v:shape id="FreeForm 243" o:spid="_x0000_s10166" style="position:absolute;width:14;height:71;mso-wrap-style:square" coordsize="16,71" o:spt="100" adj="0,,0" path="m15,70l,e" filled="f" strokecolor="#231f20" strokeweight=".11mm">
                <v:stroke joinstyle="round"/>
                <v:formulas/>
                <v:path arrowok="t" o:connecttype="segments" textboxrect="0,0,9000,45000"/>
              </v:shape>
            </v:group>
            <v:group id="Group 244" o:spid="_x0000_s10167" alt="" style="position:absolute;left:754;top:124;width:35;height:70" coordsize="35,70">
              <v:shape id="FreeForm 245" o:spid="_x0000_s10168" style="position:absolute;width:35;height:70;mso-wrap-style:square" coordsize="35,71" o:spt="100" adj="0,,0" path="m34,70l,e" filled="f" strokecolor="#231f20" strokeweight=".11mm">
                <v:stroke joinstyle="round"/>
                <v:formulas/>
                <v:path arrowok="t" o:connecttype="segments" textboxrect="0,0,22320,44280"/>
              </v:shape>
            </v:group>
            <v:group id="Group 246" o:spid="_x0000_s10169" alt="" style="position:absolute;left:708;top:63;width:45;height:60" coordsize="45,60">
              <v:shape id="FreeForm 247" o:spid="_x0000_s10170" style="position:absolute;width:45;height:60;mso-wrap-style:square" coordsize="47,61" o:spt="100" adj="0,,0" path="m46,60l,e" filled="f" strokecolor="#231f20" strokeweight=".11mm">
                <v:stroke joinstyle="round"/>
                <v:formulas/>
                <v:path arrowok="t" o:connecttype="segments" textboxrect="0,0,28440,38160"/>
              </v:shape>
            </v:group>
            <v:group id="Group 248" o:spid="_x0000_s10171" alt="" style="position:absolute;left:651;top:20;width:56;height:43" coordsize="56,43">
              <v:shape id="FreeForm 249" o:spid="_x0000_s10172" style="position:absolute;width:56;height:43;mso-wrap-style:square" coordsize="57,43" o:spt="100" adj="0,,0" path="m56,42l,e" filled="f" strokecolor="#231f20" strokeweight=".11mm">
                <v:stroke joinstyle="round"/>
                <v:formulas/>
                <v:path arrowok="t" o:connecttype="segments" textboxrect="0,0,35640,27360"/>
              </v:shape>
            </v:group>
            <v:group id="Group 250" o:spid="_x0000_s10173" alt="" style="position:absolute;left:496;top:152;width:38;height:117" coordsize="38,117">
              <v:shape id="FreeForm 251" o:spid="_x0000_s10174" style="position:absolute;width:38;height:117;mso-wrap-style:square" coordsize="40,116" o:spt="100" adj="0,,0" path="m,l39,115e" filled="f" strokecolor="#231f20" strokeweight=".11mm">
                <v:stroke joinstyle="round"/>
                <v:formulas/>
                <v:path arrowok="t" o:connecttype="segments" textboxrect="0,0,24120,74160"/>
              </v:shape>
            </v:group>
            <v:group id="Group 252" o:spid="_x0000_s10175" alt="" style="position:absolute;left:535;top:269;width:81;height:91" coordsize="81,91">
              <v:shape id="FreeForm 253" o:spid="_x0000_s10176" style="position:absolute;width:81;height:91;mso-wrap-style:square" coordsize="81,92" o:spt="100" adj="0,,0" path="m,l80,91e" filled="f" strokecolor="#231f20" strokeweight=".11mm">
                <v:stroke joinstyle="round"/>
                <v:formulas/>
                <v:path arrowok="t" o:connecttype="segments" textboxrect="0,0,51480,57960"/>
              </v:shape>
            </v:group>
            <v:group id="Group 254" o:spid="_x0000_s10177" alt="" style="position:absolute;left:592;top:333;width:52;height:42" coordsize="52,42">
              <v:shape id="FreeForm 255" o:spid="_x0000_s10178" style="position:absolute;width:52;height:42;mso-wrap-style:square" coordsize="53,43" o:spt="100" adj="0,,0" path="m52,42l,e" filled="f" strokecolor="#231f20" strokeweight=".11mm">
                <v:stroke joinstyle="round"/>
                <v:formulas/>
                <v:path arrowok="t" o:connecttype="segments" textboxrect="0,0,33120,26640"/>
              </v:shape>
            </v:group>
            <v:group id="Group 256" o:spid="_x0000_s10179" alt="" style="position:absolute;left:545;top:273;width:46;height:60" coordsize="46,60">
              <v:shape id="FreeForm 257" o:spid="_x0000_s10180" style="position:absolute;width:46;height:60;mso-wrap-style:square" coordsize="47,60" o:spt="100" adj="0,,0" path="m46,59l,e" filled="f" strokecolor="#231f20" strokeweight=".11mm">
                <v:stroke joinstyle="round"/>
                <v:formulas/>
                <v:path arrowok="t" o:connecttype="segments" textboxrect="0,0,29160,38160"/>
              </v:shape>
            </v:group>
            <v:group id="Group 258" o:spid="_x0000_s10181" alt="" style="position:absolute;left:510;top:202;width:34;height:71" coordsize="34,71">
              <v:shape id="FreeForm 259" o:spid="_x0000_s10182" style="position:absolute;width:34;height:71;mso-wrap-style:square" coordsize="36,71" o:spt="100" adj="0,,0" path="m35,70l,e" filled="f" strokecolor="#231f20" strokeweight=".11mm">
                <v:stroke joinstyle="round"/>
                <v:formulas/>
                <v:path arrowok="t" o:connecttype="segments" textboxrect="0,0,21600,45000"/>
              </v:shape>
            </v:group>
            <v:group id="Group 260" o:spid="_x0000_s10183" alt="" style="position:absolute;left:496;top:131;width:14;height:70" coordsize="14,70">
              <v:shape id="FreeForm 261" o:spid="_x0000_s10184" style="position:absolute;width:14;height:70;mso-wrap-style:square" coordsize="15,71" o:spt="100" adj="0,,0" path="m14,70l,e" filled="f" strokecolor="#231f20" strokeweight=".11mm">
                <v:stroke joinstyle="round"/>
                <v:formulas/>
                <v:path arrowok="t" o:connecttype="segments" textboxrect="0,0,9000,44280"/>
              </v:shape>
            </v:group>
            <v:group id="Group 262" o:spid="_x0000_s10185" alt="" style="position:absolute;left:496;top:70;width:3;height:60" coordsize="3,60">
              <v:shape id="FreeForm 263" o:spid="_x0000_s10186" style="position:absolute;width:3;height:60;mso-wrap-style:square" coordsize="4,61" o:spt="100" adj="0,,0" path="m,60l3,e" filled="f" strokecolor="#231f20" strokeweight=".11mm">
                <v:stroke joinstyle="round"/>
                <v:formulas/>
                <v:path arrowok="t" o:connecttype="segments" textboxrect="0,0,1800,38160"/>
              </v:shape>
            </v:group>
            <v:group id="Group 264" o:spid="_x0000_s10187" alt="" style="position:absolute;left:499;top:27;width:24;height:43" coordsize="24,43">
              <v:shape id="FreeForm 265" o:spid="_x0000_s10188" style="position:absolute;width:24;height:43;mso-wrap-style:square" coordsize="26,43" o:spt="100" adj="0,,0" path="m,42l25,e" filled="f" strokecolor="#231f20" strokeweight=".11mm">
                <v:stroke joinstyle="round"/>
                <v:formulas/>
                <v:path arrowok="t" o:connecttype="segments" textboxrect="0,0,15120,27360"/>
              </v:shape>
            </v:group>
            <v:group id="Group 266" o:spid="_x0000_s10189" alt="" style="position:absolute;left:524;top:10;width:41;height:17" coordsize="41,17">
              <v:shape id="FreeForm 267" o:spid="_x0000_s10190" style="position:absolute;width:41;height:17;mso-wrap-style:square" coordsize="43,18" o:spt="100" adj="0,,0" path="m,17l42,e" filled="f" strokecolor="#231f20" strokeweight=".11mm">
                <v:stroke joinstyle="round"/>
                <v:formulas/>
                <v:path arrowok="t" o:connecttype="segments" textboxrect="0,0,25920,10800"/>
              </v:shape>
            </v:group>
            <v:group id="Group 268" o:spid="_x0000_s10191" alt="" style="position:absolute;left:566;top:10;width:49;height:6" coordsize="49,6">
              <v:shape id="FreeForm 269" o:spid="_x0000_s10192" style="position:absolute;width:49;height:6;mso-wrap-style:square" coordsize="50,8" o:spt="100" adj="0,,0" path="m,l49,7e" filled="f" strokecolor="#231f20" strokeweight=".11mm">
                <v:stroke joinstyle="round"/>
                <v:formulas/>
                <v:path arrowok="t" o:connecttype="segments" textboxrect="0,0,30960,3960"/>
              </v:shape>
            </v:group>
            <v:group id="_x0000_s10193" alt="" style="position:absolute;left:616;top:17;width:58;height:32" coordsize="57,32">
              <v:shape id="FreeForm 271" o:spid="_x0000_s10194" style="position:absolute;width:57;height:32;mso-wrap-style:square" coordsize="57,33" o:spt="100" adj="0,,0" path="m,l56,32e" filled="f" strokecolor="#231f20" strokeweight=".11mm">
                <v:stroke joinstyle="round"/>
                <v:formulas/>
                <v:path arrowok="t" o:connecttype="segments" textboxrect="0,0,36360,20160"/>
              </v:shape>
            </v:group>
            <v:group id="Group 272" o:spid="_x0000_s10195" alt="" style="position:absolute;left:673;top:50;width:52;height:52" coordsize="52,52">
              <v:shape id="FreeForm 273" o:spid="_x0000_s10196" style="position:absolute;width:52;height:52;mso-wrap-style:square" coordsize="54,53" o:spt="100" adj="0,,0" path="m,l53,52e" filled="f" strokecolor="#231f20" strokeweight=".11mm">
                <v:stroke joinstyle="round"/>
                <v:formulas/>
                <v:path arrowok="t" o:connecttype="segments" textboxrect="0,0,33120,33120"/>
              </v:shape>
            </v:group>
            <v:group id="Group 274" o:spid="_x0000_s10197" alt="" style="position:absolute;left:726;top:102;width:39;height:64" coordsize="39,64">
              <v:shape id="FreeForm 275" o:spid="_x0000_s10198" style="position:absolute;width:39;height:64;mso-wrap-style:square" coordsize="39,64" o:spt="100" adj="0,,0" path="m,l38,63e" filled="f" strokecolor="#231f20" strokeweight=".11mm">
                <v:stroke joinstyle="round"/>
                <v:formulas/>
                <v:path arrowok="t" o:connecttype="segments" textboxrect="0,0,24840,40680"/>
              </v:shape>
            </v:group>
            <v:group id="Group 276" o:spid="_x0000_s10199" alt="" style="position:absolute;left:765;top:166;width:24;height:70" coordsize="24,70">
              <v:shape id="FreeForm 277" o:spid="_x0000_s10200" style="position:absolute;width:24;height:70;mso-wrap-style:square" coordsize="25,71" o:spt="100" adj="0,,0" path="m,l24,70e" filled="f" strokecolor="#231f20" strokeweight=".11mm">
                <v:stroke joinstyle="round"/>
                <v:formulas/>
                <v:path arrowok="t" o:connecttype="segments" textboxrect="0,0,15120,44280"/>
              </v:shape>
            </v:group>
            <v:group id="Group 278" o:spid="_x0000_s10201" alt="" style="position:absolute;left:789;top:237;width:7;height:67" coordsize="7,67">
              <v:shape id="FreeForm 279" o:spid="_x0000_s10202" style="position:absolute;width:7;height:67;mso-wrap-style:square" coordsize="9,67" o:spt="100" adj="0,,0" path="m,l8,66e" filled="f" strokecolor="#231f20" strokeweight=".11mm">
                <v:stroke joinstyle="round"/>
                <v:formulas/>
                <v:path arrowok="t" o:connecttype="segments" textboxrect="0,0,4320,42480"/>
              </v:shape>
            </v:group>
            <v:group id="Group 280" o:spid="_x0000_s10203" alt="" style="position:absolute;left:779;top:304;width:17;height:53" coordsize="17,53">
              <v:shape id="FreeForm 281" o:spid="_x0000_s10204" style="position:absolute;width:17;height:53;mso-wrap-style:square" coordsize="19,54" o:spt="100" adj="0,,0" path="m18,l,53e" filled="f" strokecolor="#231f20" strokeweight=".11mm">
                <v:stroke joinstyle="round"/>
                <v:formulas/>
                <v:path arrowok="t" o:connecttype="segments" textboxrect="0,0,10800,33480"/>
              </v:shape>
            </v:group>
            <v:group id="Group 282" o:spid="_x0000_s10205" alt="" style="position:absolute;left:746;top:358;width:32;height:31" coordsize="32,32">
              <v:shape id="FreeForm 283" o:spid="_x0000_s10206" style="position:absolute;width:32;height:32;mso-wrap-style:square" coordsize="33,32" o:spt="100" adj="0,,0" path="m32,l,31e" filled="f" strokecolor="#231f20" strokeweight=".11mm">
                <v:stroke joinstyle="round"/>
                <v:formulas/>
                <v:path arrowok="t" o:connecttype="segments" textboxrect="0,0,20160,20160"/>
              </v:shape>
            </v:group>
            <v:group id="Group 284" o:spid="_x0000_s10207" alt="" style="position:absolute;left:701;top:390;width:45;height:6" coordsize="45,6">
              <v:shape id="FreeForm 285" o:spid="_x0000_s10208" style="position:absolute;width:45;height:6;mso-wrap-style:square" coordsize="46,8" o:spt="100" adj="0,,0" path="m45,l,7e" filled="f" strokecolor="#231f20" strokeweight=".11mm">
                <v:stroke joinstyle="round"/>
                <v:formulas/>
                <v:path arrowok="t" o:connecttype="segments" textboxrect="0,0,28440,3960"/>
              </v:shape>
            </v:group>
            <v:group id="Group 286" o:spid="_x0000_s10209" alt="" style="position:absolute;left:644;top:375;width:56;height:21" coordsize="56,21">
              <v:shape id="FreeForm 287" o:spid="_x0000_s10210" style="position:absolute;width:56;height:21;mso-wrap-style:square" coordsize="57,22" o:spt="100" adj="0,,0" path="m56,21l,e" filled="f" strokecolor="#231f20" strokeweight=".11mm">
                <v:stroke joinstyle="round"/>
                <v:formulas/>
                <v:path arrowok="t" o:connecttype="segments" textboxrect="0,0,35640,13320"/>
              </v:shape>
            </v:group>
            <v:group id="Group 288" o:spid="_x0000_s10211" alt="" style="position:absolute;left:626;top:368;width:14;height:10" coordsize="14,10">
              <v:shape id="FreeForm 289" o:spid="_x0000_s10212" style="position:absolute;width:14;height:10;mso-wrap-style:square" coordsize="16,12" o:spt="100" adj="0,,0" path="m15,11l,e" filled="f" strokecolor="#231f20" strokeweight=".11mm">
                <v:stroke joinstyle="round"/>
                <v:formulas/>
                <v:path arrowok="t" o:connecttype="segments" textboxrect="0,0,9000,6480"/>
              </v:shape>
            </v:group>
            <v:group id="Group 290" o:spid="_x0000_s10213" alt="" style="position:absolute;left:616;top:361;width:10;height:7" coordsize="10,7">
              <v:shape id="FreeForm 291" o:spid="_x0000_s10214" style="position:absolute;width:10;height:7;mso-wrap-style:square" coordsize="11,8" o:spt="100" adj="0,,0" path="m10,7l,e" filled="f" strokecolor="#231f20" strokeweight=".11mm">
                <v:stroke joinstyle="round"/>
                <v:formulas/>
                <v:path arrowok="t" o:connecttype="segments" textboxrect="0,0,6480,4320"/>
              </v:shape>
            </v:group>
            <v:group id="Group 292" o:spid="_x0000_s10215" alt="" style="position:absolute;left:493;top:88;width:3;height:60" coordsize="3,60">
              <v:shape id="FreeForm 293" o:spid="_x0000_s10216" style="position:absolute;width:3;height:60;mso-wrap-style:square" coordsize="4,60" o:spt="100" adj="0,,0" path="m,59l3,e" filled="f" strokecolor="#231f20" strokeweight=".11mm">
                <v:stroke joinstyle="round"/>
                <v:formulas/>
                <v:path arrowok="t" o:connecttype="segments" textboxrect="0,0,1800,38160"/>
              </v:shape>
            </v:group>
            <v:group id="Group 294" o:spid="_x0000_s10217" alt="" style="position:absolute;left:496;top:43;width:21;height:45" coordsize="21,45">
              <v:shape id="FreeForm 295" o:spid="_x0000_s10218" style="position:absolute;width:21;height:45;mso-wrap-style:square" coordsize="22,46" o:spt="100" adj="0,,0" path="m,45l21,e" filled="f" strokecolor="#231f20" strokeweight=".11mm">
                <v:stroke joinstyle="round"/>
                <v:formulas/>
                <v:path arrowok="t" o:connecttype="segments" textboxrect="0,0,13320,28440"/>
              </v:shape>
            </v:group>
            <v:group id="Group 296" o:spid="_x0000_s10219" alt="" style="position:absolute;left:517;top:17;width:38;height:25" coordsize="38,25">
              <v:shape id="FreeForm 297" o:spid="_x0000_s10220" style="position:absolute;width:38;height:25;mso-wrap-style:square" coordsize="40,26" o:spt="100" adj="0,,0" path="m,25l39,e" filled="f" strokecolor="#231f20" strokeweight=".11mm">
                <v:stroke joinstyle="round"/>
                <v:formulas/>
                <v:path arrowok="t" o:connecttype="segments" textboxrect="0,0,24120,15840"/>
              </v:shape>
            </v:group>
            <v:group id="Group 298" o:spid="_x0000_s10221" alt="" style="position:absolute;left:556;top:17;width:49;height:3" coordsize="49,3">
              <v:shape id="FreeForm 299" o:spid="_x0000_s10222" style="position:absolute;width:49;height:3;mso-wrap-style:square" coordsize="50,4" o:spt="100" adj="0,,0" path="m,l49,3e" filled="f" strokecolor="#231f20" strokeweight=".11mm">
                <v:stroke joinstyle="round"/>
                <v:formulas/>
                <v:path arrowok="t" o:connecttype="segments" textboxrect="0,0,30960,1800"/>
              </v:shape>
            </v:group>
            <v:group id="Group 300" o:spid="_x0000_s10223" alt="" style="position:absolute;left:606;top:20;width:52;height:29" coordsize="52,29">
              <v:shape id="FreeForm 301" o:spid="_x0000_s10224" style="position:absolute;width:52;height:29;mso-wrap-style:square" coordsize="53,30" o:spt="100" adj="0,,0" path="m,l52,29e" filled="f" strokecolor="#231f20" strokeweight=".11mm">
                <v:stroke joinstyle="round"/>
                <v:formulas/>
                <v:path arrowok="t" o:connecttype="segments" textboxrect="0,0,33120,18360"/>
              </v:shape>
            </v:group>
            <v:group id="Group 302" o:spid="_x0000_s10225" alt="" style="position:absolute;left:658;top:50;width:53;height:48" coordsize="53,48">
              <v:shape id="FreeForm 303" o:spid="_x0000_s10226" style="position:absolute;width:53;height:48;mso-wrap-style:square" coordsize="53,49" o:spt="100" adj="0,,0" path="m,l52,48e" filled="f" strokecolor="#231f20" strokeweight=".11mm">
                <v:stroke joinstyle="round"/>
                <v:formulas/>
                <v:path arrowok="t" o:connecttype="segments" textboxrect="0,0,33480,30600"/>
              </v:shape>
            </v:group>
            <v:group id="Group 304" o:spid="_x0000_s10227" alt="" style="position:absolute;left:711;top:98;width:42;height:67" coordsize="42,67">
              <v:shape id="FreeForm 305" o:spid="_x0000_s10228" style="position:absolute;width:42;height:67;mso-wrap-style:square" coordsize="44,68" o:spt="100" adj="0,,0" path="m,l43,67e" filled="f" strokecolor="#231f20" strokeweight=".11mm">
                <v:stroke joinstyle="round"/>
                <v:formulas/>
                <v:path arrowok="t" o:connecttype="segments" textboxrect="0,0,26640,42480"/>
              </v:shape>
            </v:group>
            <v:group id="_x0000_s10229" alt="" style="position:absolute;left:754;top:166;width:25;height:70" coordsize="25,70">
              <v:shape id="FreeForm 307" o:spid="_x0000_s10230" style="position:absolute;width:25;height:70;mso-wrap-style:square" coordsize="25,71" o:spt="100" adj="0,,0" path="m,l24,70e" filled="f" strokecolor="#231f20" strokeweight=".11mm">
                <v:stroke joinstyle="round"/>
                <v:formulas/>
                <v:path arrowok="t" o:connecttype="segments" textboxrect="0,0,15840,44280"/>
              </v:shape>
            </v:group>
            <v:group id="Group 308" o:spid="_x0000_s10231" alt="" style="position:absolute;left:779;top:237;width:6;height:67" coordsize="6,67">
              <v:shape id="FreeForm 309" o:spid="_x0000_s10232" style="position:absolute;width:6;height:67;mso-wrap-style:square" coordsize="8,67" o:spt="100" adj="0,,0" path="m,l7,66e" filled="f" strokecolor="#231f20" strokeweight=".11mm">
                <v:stroke joinstyle="round"/>
                <v:formulas/>
                <v:path arrowok="t" o:connecttype="segments" textboxrect="0,0,3960,42480"/>
              </v:shape>
            </v:group>
            <v:group id="Group 310" o:spid="_x0000_s10233" alt="" style="position:absolute;left:772;top:304;width:13;height:53" coordsize="13,53">
              <v:shape id="FreeForm 311" o:spid="_x0000_s10234" style="position:absolute;width:13;height:53;mso-wrap-style:square" coordsize="15,54" o:spt="100" adj="0,,0" path="m14,l,53e" filled="f" strokecolor="#231f20" strokeweight=".11mm">
                <v:stroke joinstyle="round"/>
                <v:formulas/>
                <v:path arrowok="t" o:connecttype="segments" textboxrect="0,0,8280,33480"/>
              </v:shape>
            </v:group>
            <v:group id="Group 312" o:spid="_x0000_s10235" alt="" style="position:absolute;left:739;top:358;width:32;height:31" coordsize="32,32">
              <v:shape id="FreeForm 313" o:spid="_x0000_s10236" style="position:absolute;width:32;height:32;mso-wrap-style:square" coordsize="33,32" o:spt="100" adj="0,,0" path="m32,l,31e" filled="f" strokecolor="#231f20" strokeweight=".11mm">
                <v:stroke joinstyle="round"/>
                <v:formulas/>
                <v:path arrowok="t" o:connecttype="segments" textboxrect="0,0,20160,20160"/>
              </v:shape>
            </v:group>
            <v:group id="Group 314" o:spid="_x0000_s10237" alt="" style="position:absolute;left:694;top:390;width:45;height:6" coordsize="45,6">
              <v:shape id="FreeForm 315" o:spid="_x0000_s10238" style="position:absolute;width:45;height:6;mso-wrap-style:square" coordsize="46,8" o:spt="100" adj="0,,0" path="m45,l,7e" filled="f" strokecolor="#231f20" strokeweight=".11mm">
                <v:stroke joinstyle="round"/>
                <v:formulas/>
                <v:path arrowok="t" o:connecttype="segments" textboxrect="0,0,28440,3960"/>
              </v:shape>
            </v:group>
            <v:group id="_x0000_s10239" alt="" style="position:absolute;left:641;top:379;width:53;height:18" coordsize="53,18">
              <v:shape id="FreeForm 317" o:spid="_x0000_s10240" style="position:absolute;width:53;height:18;mso-wrap-style:square" coordsize="53,18" o:spt="100" adj="0,,0" path="m52,17l,e" filled="f" strokecolor="#231f20" strokeweight=".11mm">
                <v:stroke joinstyle="round"/>
                <v:formulas/>
                <v:path arrowok="t" o:connecttype="segments" textboxrect="0,0,33480,11520"/>
              </v:shape>
            </v:group>
            <v:group id="Group 318" o:spid="_x0000_s10241" alt="" style="position:absolute;left:208;top:130;width:341;height:361" coordsize="341,361">
              <v:shape id="FreeForm 319" o:spid="_x0000_s10242" style="position:absolute;width:341;height:361;mso-wrap-style:square" coordsize="339,357" o:spt="100" adj="0,,0" path="m338,l,356e" filled="f" strokecolor="#231f20" strokeweight=".11mm">
                <v:stroke joinstyle="round"/>
                <v:formulas/>
                <v:path arrowok="t" o:connecttype="segments" textboxrect="0,0,216360,229320"/>
              </v:shape>
            </v:group>
            <v:group id="Group 320" o:spid="_x0000_s10243" alt="" style="position:absolute;left:56;top:490;width:154;height:1" coordsize="154,1">
              <v:shape id="FreeForm 321" o:spid="_x0000_s10244" style="position:absolute;width:154;height:1;mso-wrap-style:square" coordsize="155,1" o:spt="100" adj="0,,0" path="m154,l,e" filled="f" strokecolor="#231f20" strokeweight=".11mm">
                <v:stroke joinstyle="round"/>
                <v:formulas/>
                <v:path arrowok="t" o:connecttype="segments" textboxrect="0,0,97920,720"/>
              </v:shape>
            </v:group>
            <v:group id="Group 322" o:spid="_x0000_s10245" alt="" style="position:absolute;left:79;top:291;width:67;height:105" coordsize="67,105">
              <v:shape id="FreeForm 323" o:spid="_x0000_s10246" style="position:absolute;width:67;height:105;mso-wrap-style:square" coordsize="63,105" o:spt="100" adj="0,,0" path="m36,l,61r,4l28,104r10,l43,103r8,-4l55,96r3,-3l30,93,27,92,13,57r2,-1l38,51r24,l58,47r-45,l13,42,36,10r25,l61,5,46,,36,e" fillcolor="#231f20" stroked="f">
                <v:stroke joinstyle="round"/>
                <v:formulas/>
                <v:path arrowok="t" o:connecttype="segments" textboxrect="0,0,42480,66600"/>
              </v:shape>
              <v:shape id="FreeForm 324" o:spid="_x0000_s10247" style="position:absolute;width:67;height:105;mso-wrap-style:square" coordsize="31,43" o:spt="100" adj="0,,0" path="m26,l2,,5,,9,2r7,15l16,23,,42r22,l25,39r2,-4l29,27r1,-4l30,13r,-3l28,3,26,e" fillcolor="#231f20" stroked="f">
                <v:stroke joinstyle="round"/>
                <v:formulas/>
                <v:path arrowok="t" o:connecttype="segments" textboxrect="0,0,42480,66600"/>
              </v:shape>
              <v:shape id="FreeForm 325" o:spid="_x0000_s10248" style="position:absolute;width:67;height:105;mso-wrap-style:square" coordsize="46,8" o:spt="100" adj="0,,0" path="m29,l21,,19,,,7r45,l44,6,41,4,34,1,29,e" fillcolor="#231f20" stroked="f">
                <v:stroke joinstyle="round"/>
                <v:formulas/>
                <v:path arrowok="t" o:connecttype="segments" textboxrect="0,0,42480,66600"/>
              </v:shape>
              <v:shape id="FreeForm 326" o:spid="_x0000_s10249" style="position:absolute;width:67;height:105;mso-wrap-style:square" coordsize="26,5" o:spt="100" adj="0,,0" path="m25,l,,10,1r4,l16,2r4,1l21,4r3,l24,3r1,l25,2,25,e" fillcolor="#231f20" stroked="f">
                <v:stroke joinstyle="round"/>
                <v:formulas/>
                <v:path arrowok="t" o:connecttype="segments" textboxrect="0,0,42480,66600"/>
              </v:shape>
            </v:group>
            <v:group id="Group 327" o:spid="_x0000_s10250" alt="" style="position:absolute;top:232;width:221;height:223" coordsize="221,223">
              <v:shape id="FreeForm 328" o:spid="_x0000_s10251" style="position:absolute;width:221;height:223;mso-wrap-style:square" coordsize="221,221" o:spt="100" adj="0,,0" path="m111,220r63,-20l214,150r6,-22l218,102,193,38,143,4,122,,97,2,36,30,4,83,,104r3,24l33,187r55,31l111,220e" filled="f" strokecolor="#231f20" strokeweight=".18mm">
                <v:stroke joinstyle="round"/>
                <v:formulas/>
                <v:path arrowok="t" o:connecttype="segments" textboxrect="0,0,140400,141480"/>
              </v:shape>
            </v:group>
            <w10:wrap anchorx="page"/>
          </v:group>
        </w:pict>
      </w:r>
    </w:p>
    <w:p w:rsidR="00FF438E" w:rsidRPr="00A136BC" w:rsidRDefault="00FF438E" w:rsidP="00407A27">
      <w:pPr>
        <w:pStyle w:val="2"/>
        <w:tabs>
          <w:tab w:val="left" w:pos="454"/>
        </w:tabs>
        <w:spacing w:before="168"/>
        <w:ind w:left="0" w:firstLine="0"/>
        <w:rPr>
          <w:rFonts w:cs="Calibri"/>
          <w:b w:val="0"/>
          <w:bCs w:val="0"/>
        </w:rPr>
      </w:pP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footerReference w:type="even" r:id="rId16"/>
          <w:footerReference w:type="default" r:id="rId17"/>
          <w:pgSz w:w="8400" w:h="11910"/>
          <w:pgMar w:top="620" w:right="460" w:bottom="660" w:left="460" w:header="185" w:footer="465" w:gutter="0"/>
          <w:pgNumType w:start="4"/>
          <w:cols w:space="720"/>
        </w:sect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6"/>
          <w:szCs w:val="16"/>
        </w:rPr>
      </w:pPr>
    </w:p>
    <w:p w:rsidR="00FF438E" w:rsidRPr="00A136BC" w:rsidRDefault="00DB3A5C" w:rsidP="00407A27">
      <w:pPr>
        <w:pStyle w:val="a3"/>
        <w:spacing w:before="141"/>
        <w:ind w:left="1134"/>
        <w:rPr>
          <w:rFonts w:cs="Calibri"/>
        </w:rPr>
      </w:pPr>
      <w:r w:rsidRPr="00DB3A5C">
        <w:rPr>
          <w:noProof/>
          <w:lang w:bidi="he-IL"/>
        </w:rPr>
        <w:pict>
          <v:group id="Group 3360" o:spid="_x0000_s9601" style="position:absolute;left:0;text-align:left;margin-left:166.2pt;margin-top:-65.35pt;width:52.65pt;height:57.15pt;z-index:251476992;mso-position-horizontal-relative:page" coordorigin="3324,-1307" coordsize="1053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">
            <v:shape id="Picture 3372" o:spid="_x0000_s9613" type="#_x0000_t75" style="position:absolute;left:3445;top:-1307;width:931;height:1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vKQDFAAAA3QAAAA8AAABkcnMvZG93bnJldi54bWxEj0FrwkAUhO9C/8PyCr3pxrZYSV1DCS0V&#10;PBk99PiafWaD2bdhd6Ppv3cLgsdhZr5hVsVoO3EmH1rHCuazDARx7XTLjYLD/mu6BBEissbOMSn4&#10;owDF+mGywly7C+/oXMVGJAiHHBWYGPtcylAbshhmridO3tF5izFJ30jt8ZLgtpPPWbaQFltOCwZ7&#10;Kg3Vp2qwCn79sLRvn+Xhexh/BtTeV2S3Sj09jh/vICKN8R6+tTdawcti/gr/b9ITkO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bykAxQAAAN0AAAAPAAAAAAAAAAAAAAAA&#10;AJ8CAABkcnMvZG93bnJldi54bWxQSwUGAAAAAAQABAD3AAAAkQMAAAAA&#10;">
              <v:imagedata r:id="rId18" o:title=""/>
            </v:shape>
            <v:group id="Group 3370" o:spid="_x0000_s9611" style="position:absolute;left:3537;top:-1032;width:338;height:357" coordorigin="3537,-1032" coordsize="338,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c4Yds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vE0ns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3OGHbFAAAA3QAA&#10;AA8AAAAAAAAAAAAAAAAAqgIAAGRycy9kb3ducmV2LnhtbFBLBQYAAAAABAAEAPoAAACcAwAAAAA=&#10;">
              <v:shape id="Freeform 3371" o:spid="_x0000_s9612" style="position:absolute;left:3537;top:-1032;width:338;height:357;visibility:visible;mso-wrap-style:square;v-text-anchor:top" coordsize="338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VPg8cA&#10;AADdAAAADwAAAGRycy9kb3ducmV2LnhtbESPQWvCQBSE7wX/w/KEXopujJDU1FVKoVBQC01Fenxk&#10;n9lg9m3IbjX+e1co9DjMzDfMcj3YVpyp941jBbNpAoK4crrhWsH++33yDMIHZI2tY1JwJQ/r1ehh&#10;iYV2F/6icxlqESHsC1RgQugKKX1lyKKfuo44ekfXWwxR9rXUPV4i3LYyTZJMWmw4Lhjs6M1QdSp/&#10;rYJ8f8hlenAb87P1+fYzWTylcqfU43h4fQERaAj/4b/2h1Ywz2YZ3N/EJ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1T4PHAAAA3QAAAA8AAAAAAAAAAAAAAAAAmAIAAGRy&#10;cy9kb3ducmV2LnhtbFBLBQYAAAAABAAEAPUAAACMAwAAAAA=&#10;" path="m338,l,356e" filled="f" strokecolor="#231f20" strokeweight=".10125mm">
                <v:path arrowok="t" o:connecttype="custom" o:connectlocs="338,-1032;0,-676" o:connectangles="0,0"/>
              </v:shape>
            </v:group>
            <v:group id="Group 3368" o:spid="_x0000_s9609" style="position:absolute;left:3385;top:-677;width:154;height:2" coordorigin="3385,-677" coordsize="1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Ajms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rOIX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lAjmscAAADd&#10;AAAADwAAAAAAAAAAAAAAAACqAgAAZHJzL2Rvd25yZXYueG1sUEsFBgAAAAAEAAQA+gAAAJ4DAAAA&#10;AA==&#10;">
              <v:shape id="Freeform 3369" o:spid="_x0000_s9610" style="position:absolute;left:3385;top:-677;width:154;height:2;visibility:visible;mso-wrap-style:square;v-text-anchor:top" coordsize="1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rmN78A&#10;AADdAAAADwAAAGRycy9kb3ducmV2LnhtbERPTYvCMBC9C/sfwix407RdqVKNsizIepNVex+asS02&#10;k5LEWv+9OQh7fLzvzW40nRjI+daygnSegCCurG65VnA572crED4ga+wsk4InedhtPyYbLLR98B8N&#10;p1CLGMK+QAVNCH0hpa8aMujntieO3NU6gyFCV0vt8BHDTSezJMmlwZZjQ4M9/TRU3U53o8CXaTbg&#10;QS+7esHnjH7L3B1Lpaaf4/caRKAx/Ivf7oNW8JWncW58E5+A3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auY3vwAAAN0AAAAPAAAAAAAAAAAAAAAAAJgCAABkcnMvZG93bnJl&#10;di54bWxQSwUGAAAAAAQABAD1AAAAhAMAAAAA&#10;" path="m154,l,e" filled="f" strokecolor="#231f20" strokeweight=".10125mm">
                <v:path arrowok="t" o:connecttype="custom" o:connectlocs="154,0;0,0" o:connectangles="0,0"/>
              </v:shape>
            </v:group>
            <v:group id="Group 3363" o:spid="_x0000_s9604" style="position:absolute;left:3407;top:-871;width:64;height:103" coordorigin="3407,-871" coordsize="64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MSc8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WcV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IMSc8cAAADd&#10;AAAADwAAAAAAAAAAAAAAAACqAgAAZHJzL2Rvd25yZXYueG1sUEsFBgAAAAAEAAQA+gAAAJ4DAAAA&#10;AA==&#10;">
              <v:shape id="Freeform 3367" o:spid="_x0000_s9608" style="position:absolute;left:3407;top:-871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pVMsIA&#10;AADdAAAADwAAAGRycy9kb3ducmV2LnhtbERP3UrDMBS+H/gO4QjebamTjVGXDhEFLxxo6wMckmNT&#10;25zUJrbx7ZcLwcuP7/94Sm4QM02h86zgdlOAINbedNwq+Gie1wcQISIbHDyTgl8KcKquVkcsjV/4&#10;neY6tiKHcChRgY1xLKUM2pLDsPEjceY+/eQwZji10ky45HA3yG1R7KXDjnODxZEeLem+/nEKmtdF&#10;J/vG3/xU94c07xp93n0pdXOdHu5BRErxX/znfjEK7vbbvD+/yU9AV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6lUywgAAAN0AAAAPAAAAAAAAAAAAAAAAAJgCAABkcnMvZG93&#10;bnJldi54bWxQSwUGAAAAAAQABAD1AAAAhwMAAAAA&#10;" path="m3,85l,89r1,5l23,102r9,l37,101r9,-3l50,96r6,-5l22,91r-3,l4,85r-1,xe" fillcolor="#231f20" stroked="f">
                <v:path arrowok="t" o:connecttype="custom" o:connectlocs="3,-786;0,-782;1,-777;23,-769;32,-769;37,-770;46,-773;50,-775;56,-780;22,-780;19,-780;4,-786;3,-786" o:connectangles="0,0,0,0,0,0,0,0,0,0,0,0,0"/>
              </v:shape>
              <v:shape id="Freeform 3366" o:spid="_x0000_s9607" style="position:absolute;left:3407;top:-871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wqcUA&#10;AADdAAAADwAAAGRycy9kb3ducmV2LnhtbESPUUvDMBSF3wX/Q7gD31y6jY1Rl40hDvagoK0/4JJc&#10;m7rmpjZZG/+9EQQfD+ec73B2h+Q6MdIQWs8KFvMCBLH2puVGwXt9ut+CCBHZYOeZFHxTgMP+9maH&#10;pfETv9FYxUZkCIcSFdgY+1LKoC05DHPfE2fvww8OY5ZDI82AU4a7Ti6LYiMdtpwXLPb0aElfqqtT&#10;UD9POtlX/uKn6rJN47rWL+tPpe5m6fgAIlKK/+G/9tkoWG2WC/h9k5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pvCpxQAAAN0AAAAPAAAAAAAAAAAAAAAAAJgCAABkcnMv&#10;ZG93bnJldi54bWxQSwUGAAAAAAQABAD1AAAAigMAAAAA&#10;" path="m59,50r-30,l32,50r7,2l50,66r,8l29,91r27,l57,90r2,-3l63,78r1,-4l64,63,63,60,60,53,59,50xe" fillcolor="#231f20" stroked="f">
                <v:path arrowok="t" o:connecttype="custom" o:connectlocs="59,-821;29,-821;32,-821;39,-819;50,-805;50,-797;29,-780;56,-780;57,-781;59,-784;63,-793;64,-797;64,-808;63,-811;60,-818;59,-821" o:connectangles="0,0,0,0,0,0,0,0,0,0,0,0,0,0,0,0"/>
              </v:shape>
              <v:shape id="Freeform 3365" o:spid="_x0000_s9606" style="position:absolute;left:3407;top:-871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Ru3sUA&#10;AADdAAAADwAAAGRycy9kb3ducmV2LnhtbESPUUvDMBSF3wX/Q7gD31y6ysbolg0RBR8UtN0PuCR3&#10;TV1zU5vYxn9vBMHHwznnO5z9MbleTDSGzrOC1bIAQay96bhVcGqebrcgQkQ22HsmBd8U4Hi4vtpj&#10;ZfzM7zTVsRUZwqFCBTbGoZIyaEsOw9IPxNk7+9FhzHJspRlxznDXy7IoNtJhx3nB4kAPlvSl/nIK&#10;mpdZJ/vGn/xYX7ZpWjf6df2h1M0i3e9ARErxP/zXfjYK7jZlCb9v8hO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G7exQAAAN0AAAAPAAAAAAAAAAAAAAAAAJgCAABkcnMv&#10;ZG93bnJldi54bWxQSwUGAAAAAAQABAD1AAAAigMAAAAA&#10;" path="m9,l7,,6,2,5,3r,45l6,49r1,1l8,51r6,l18,50r11,l59,50r-1,l53,45,49,43,41,40r-1,l19,40r,-29l56,11r1,l58,9r,-6l57,1,56,,9,xe" fillcolor="#231f20" stroked="f">
                <v:path arrowok="t" o:connecttype="custom" o:connectlocs="9,-871;7,-871;6,-869;5,-868;5,-823;6,-822;7,-821;8,-820;14,-820;18,-821;29,-821;59,-821;58,-821;53,-826;49,-828;41,-831;40,-831;19,-831;19,-860;56,-860;57,-860;58,-862;58,-868;57,-870;57,-870;56,-871;56,-871;9,-871" o:connectangles="0,0,0,0,0,0,0,0,0,0,0,0,0,0,0,0,0,0,0,0,0,0,0,0,0,0,0,0"/>
              </v:shape>
              <v:shape id="Freeform 3364" o:spid="_x0000_s9605" style="position:absolute;left:3407;top:-871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jLRcUA&#10;AADdAAAADwAAAGRycy9kb3ducmV2LnhtbESPUUvDMBSF3wX/Q7iCby7dxsaoy8YYCj4oaOsPuCTX&#10;pq656ZrYZv9+EQQfD+ec73C2++Q6MdIQWs8K5rMCBLH2puVGwWf9/LABESKywc4zKbhQgP3u9maL&#10;pfETf9BYxUZkCIcSFdgY+1LKoC05DDPfE2fvyw8OY5ZDI82AU4a7Ti6KYi0dtpwXLPZ0tKRP1Y9T&#10;UL9OOtl3PvNTddqkcVXrt9W3Uvd36fAIIlKK/+G/9otRsFwvlvD7Jj8Bu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MtFxQAAAN0AAAAPAAAAAAAAAAAAAAAAAJgCAABkcnMv&#10;ZG93bnJldi54bWxQSwUGAAAAAAQABAD1AAAAigMAAAAA&#10;" path="m36,39r-15,l19,40r21,l36,39xe" fillcolor="#231f20" stroked="f">
                <v:path arrowok="t" o:connecttype="custom" o:connectlocs="36,-832;21,-832;19,-831;40,-831;36,-832" o:connectangles="0,0,0,0,0"/>
              </v:shape>
            </v:group>
            <v:group id="Group 3361" o:spid="_x0000_s9602" style="position:absolute;left:3329;top:-930;width:220;height:221" coordorigin="3329,-930" coordsize="22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53U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Y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7ndQxgAAAN0A&#10;AAAPAAAAAAAAAAAAAAAAAKoCAABkcnMvZG93bnJldi54bWxQSwUGAAAAAAQABAD6AAAAnQMAAAAA&#10;">
              <v:shape id="Freeform 3362" o:spid="_x0000_s9603" style="position:absolute;left:3329;top:-930;width:220;height:221;visibility:visible;mso-wrap-style:square;v-text-anchor:top" coordsize="22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XvsYA&#10;AADdAAAADwAAAGRycy9kb3ducmV2LnhtbESPQWvCQBSE74X+h+UJ3urGaIOkrlIEUTwIjaV4fGaf&#10;2dDs25BdNf57t1DwOMzMN8x82dtGXKnztWMF41ECgrh0uuZKwfdh/TYD4QOyxsYxKbiTh+Xi9WWO&#10;uXY3/qJrESoRIexzVGBCaHMpfWnIoh+5ljh6Z9dZDFF2ldQd3iLcNjJNkkxarDkuGGxpZaj8LS5W&#10;wWrfbnbZ0Z2LWXpqfqabfjfVRqnhoP/8ABGoD8/wf3urFUyy9B3+3s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yXvsYAAADdAAAADwAAAAAAAAAAAAAAAACYAgAAZHJz&#10;L2Rvd25yZXYueG1sUEsFBgAAAAAEAAQA9QAAAIsDAAAAAA==&#10;" path="m110,220r63,-19l213,150r6,-21l218,102,192,39,142,4,122,,96,2,35,30,3,83,,104r2,24l32,187r55,31l110,220xe" filled="f" strokecolor="#231f20" strokeweight=".5pt">
                <v:path arrowok="t" o:connecttype="custom" o:connectlocs="110,-710;173,-729;213,-780;219,-801;218,-828;192,-891;142,-926;122,-930;96,-928;35,-900;3,-847;0,-826;2,-802;32,-743;87,-712;110,-710" o:connectangles="0,0,0,0,0,0,0,0,0,0,0,0,0,0,0,0"/>
              </v:shape>
            </v:group>
            <w10:wrap anchorx="page"/>
          </v:group>
        </w:pict>
      </w:r>
      <w:r w:rsidR="00B73054" w:rsidRPr="00A136BC">
        <w:rPr>
          <w:color w:val="231F20"/>
        </w:rPr>
        <w:t xml:space="preserve">1   </w:t>
      </w:r>
      <w:r w:rsidR="00407A27" w:rsidRPr="00A136BC">
        <w:rPr>
          <w:color w:val="231F20"/>
        </w:rPr>
        <w:t>Основание и рукоятка</w:t>
      </w:r>
    </w:p>
    <w:p w:rsidR="00FF438E" w:rsidRPr="00A136BC" w:rsidRDefault="00B73054" w:rsidP="00407A27">
      <w:pPr>
        <w:spacing w:before="8"/>
        <w:ind w:left="1134"/>
        <w:rPr>
          <w:rFonts w:ascii="Calibri" w:eastAsia="Calibri" w:hAnsi="Calibri" w:cs="Calibri"/>
          <w:sz w:val="28"/>
          <w:szCs w:val="28"/>
        </w:rPr>
      </w:pPr>
      <w:r w:rsidRPr="00A136BC">
        <w:br w:type="column"/>
      </w:r>
    </w:p>
    <w:p w:rsidR="00FF438E" w:rsidRPr="00A136BC" w:rsidRDefault="00DB3A5C" w:rsidP="00407A27">
      <w:pPr>
        <w:pStyle w:val="3"/>
        <w:tabs>
          <w:tab w:val="left" w:pos="2805"/>
        </w:tabs>
        <w:spacing w:line="200" w:lineRule="atLeast"/>
        <w:ind w:left="1134"/>
        <w:rPr>
          <w:rFonts w:cs="Calibri"/>
        </w:rPr>
      </w:pPr>
      <w:r w:rsidRPr="00DB3A5C">
        <w:rPr>
          <w:noProof/>
          <w:lang w:bidi="he-IL"/>
        </w:rPr>
      </w:r>
      <w:r w:rsidRPr="00DB3A5C">
        <w:rPr>
          <w:noProof/>
          <w:lang w:bidi="he-IL"/>
        </w:rPr>
        <w:pict>
          <v:group id="Group 3315" o:spid="_x0000_s9556" style="width:30.9pt;height:30.75pt;mso-position-horizontal-relative:char;mso-position-vertical-relative:line" coordsize="618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">
            <v:group id="Group 3358" o:spid="_x0000_s9599" style="position:absolute;left:22;top:590;width:175;height:17" coordorigin="22,590" coordsize="175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oAByxgAAAN0A&#10;AAAPAAAAAAAAAAAAAAAAAKoCAABkcnMvZG93bnJldi54bWxQSwUGAAAAAAQABAD6AAAAnQMAAAAA&#10;">
              <v:shape id="Freeform 3359" o:spid="_x0000_s9600" style="position:absolute;left:22;top:590;width:175;height:17;visibility:visible;mso-wrap-style:square;v-text-anchor:top" coordsize="17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3nU7wA&#10;AADdAAAADwAAAGRycy9kb3ducmV2LnhtbERPSwrCMBDdC94hjOBOUxU/VKOIKLi1iuuhGZvSZlKa&#10;qPX2ZiG4fLz/ZtfZWryo9aVjBZNxAoI4d7rkQsHtehqtQPiArLF2TAo+5GG37fc2mGr35gu9slCI&#10;GMI+RQUmhCaV0ueGLPqxa4gj93CtxRBhW0jd4juG21pOk2QhLZYcGww2dDCUV9nTKqgwO7jParl/&#10;mjIxDu/HRX6rlBoOuv0aRKAu/MU/91krmM2XcX98E5+A3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2fedTvAAAAN0AAAAPAAAAAAAAAAAAAAAAAJgCAABkcnMvZG93bnJldi54&#10;bWxQSwUGAAAAAAQABAD1AAAAgQMAAAAA&#10;" path="m175,l109,16r-31,l48,14,23,10,5,3,,e" filled="f" strokeweight=".272mm">
                <v:path arrowok="t" o:connecttype="custom" o:connectlocs="175,590;109,606;78,606;48,604;23,600;5,593;0,590" o:connectangles="0,0,0,0,0,0,0"/>
              </v:shape>
            </v:group>
            <v:group id="Group 3356" o:spid="_x0000_s9597" style="position:absolute;left:8;top:573;width:204;height:25" coordorigin="8,573" coordsize="204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+aqc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A+aqccAAADd&#10;AAAADwAAAAAAAAAAAAAAAACqAgAAZHJzL2Rvd25yZXYueG1sUEsFBgAAAAAEAAQA+gAAAJ4DAAAA&#10;AA==&#10;">
              <v:shape id="Freeform 3357" o:spid="_x0000_s9598" style="position:absolute;left:8;top:573;width:204;height:25;visibility:visible;mso-wrap-style:square;v-text-anchor:top" coordsize="20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jLLMUA&#10;AADdAAAADwAAAGRycy9kb3ducmV2LnhtbESPQWvCQBSE7wX/w/KEXoputDVqdJVSUujVtCDeHtln&#10;Esy+XbPbmP77bqHgcZiZb5jtfjCt6KnzjWUFs2kCgri0uuFKwdfn+2QFwgdkja1lUvBDHva70cMW&#10;M21vfKC+CJWIEPYZKqhDcJmUvqzJoJ9aRxy9s+0Mhii7SuoObxFuWjlPklQabDgu1OjorabyUnyb&#10;SFly/nLsi6HK+WlxzZ1L18VJqcfx8LoBEWgI9/B/+0MreF4s5/D3Jj4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MssxQAAAN0AAAAPAAAAAAAAAAAAAAAAAJgCAABkcnMv&#10;ZG93bnJldi54bWxQSwUGAAAAAAQABAD1AAAAigMAAAAA&#10;" path="m204,l133,24r-33,1l67,24,38,20,15,14,2,6,,e" filled="f" strokeweight=".272mm">
                <v:path arrowok="t" o:connecttype="custom" o:connectlocs="204,573;133,597;100,598;67,597;38,593;15,587;2,579;0,573" o:connectangles="0,0,0,0,0,0,0,0"/>
              </v:shape>
            </v:group>
            <v:group id="Group 3354" o:spid="_x0000_s9595" style="position:absolute;left:46;top:465;width:128;height:23" coordorigin="46,465" coordsize="128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5GhRc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TTz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7kaFFxgAAAN0A&#10;AAAPAAAAAAAAAAAAAAAAAKoCAABkcnMvZG93bnJldi54bWxQSwUGAAAAAAQABAD6AAAAnQMAAAAA&#10;">
              <v:shape id="Freeform 3355" o:spid="_x0000_s9596" style="position:absolute;left:46;top:465;width:128;height:23;visibility:visible;mso-wrap-style:square;v-text-anchor:top" coordsize="12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aUDMUA&#10;AADdAAAADwAAAGRycy9kb3ducmV2LnhtbESPzW7CMBCE70i8g7VI3IrDb0vAIKBqBeJUygOs4iWJ&#10;iNchNpDw9LhSJY6jmflGM1/WphA3qlxuWUG/F4EgTqzOOVVw/P16+wDhPLLGwjIpaMjBctFuzTHW&#10;9s4/dDv4VAQIuxgVZN6XsZQuycig69mSOHgnWxn0QVap1BXeA9wUchBFE2kw57CQYUmbjJLz4WoU&#10;fI77u/XpMW1cmo8u6+H+O9GNUarbqVczEJ5q/wr/t7dawXD8PoK/N+E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dpQMxQAAAN0AAAAPAAAAAAAAAAAAAAAAAJgCAABkcnMv&#10;ZG93bnJldi54bWxQSwUGAAAAAAQABAD1AAAAigMAAAAA&#10;" path="m122,r6,5l124,11r-12,6l92,20,68,22,43,21,21,18,6,13,,7e" filled="f" strokeweight=".272mm">
                <v:path arrowok="t" o:connecttype="custom" o:connectlocs="122,465;128,470;124,476;112,482;92,485;68,487;43,486;21,483;6,478;0,472" o:connectangles="0,0,0,0,0,0,0,0,0,0"/>
              </v:shape>
            </v:group>
            <v:group id="Group 3352" o:spid="_x0000_s9593" style="position:absolute;left:46;top:465;width:6;height:8" coordorigin="46,465" coordsize="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zScqsYAAADdAAAADwAAAGRycy9kb3ducmV2LnhtbESPQWvCQBSE74L/YXkF&#10;b3UTJW1JXUWkigcRqgXx9sg+k2D2bchuk/jvXUHwOMzMN8xs0ZtKtNS40rKCeByBIM6sLjlX8Hdc&#10;v3+BcB5ZY2WZFNzIwWI+HMww1bbjX2oPPhcBwi5FBYX3dSqlywoy6Ma2Jg7exTYGfZBNLnWDXYCb&#10;Sk6i6EMaLDksFFjTqqDsevg3CjYddstp/NPurpfV7XxM9qddTEqN3vrlNwhPvX+Fn+2tVjBNPhN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NJyqxgAAAN0A&#10;AAAPAAAAAAAAAAAAAAAAAKoCAABkcnMvZG93bnJldi54bWxQSwUGAAAAAAQABAD6AAAAnQMAAAAA&#10;">
              <v:shape id="Freeform 3353" o:spid="_x0000_s9594" style="position:absolute;left:46;top:465;width:6;height:8;visibility:visible;mso-wrap-style:square;v-text-anchor:top" coordsize="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bOsUA&#10;AADdAAAADwAAAGRycy9kb3ducmV2LnhtbESPQWvCQBSE74L/YXlCL1I3ppjaNBuRQqEIHoyl50f2&#10;NUnNvg27q6b/3i0UPA4z8w1TbEbTiws531lWsFwkIIhrqztuFHwe3x/XIHxA1thbJgW/5GFTTicF&#10;5tpe+UCXKjQiQtjnqKANYcil9HVLBv3CDsTR+7bOYIjSNVI7vEa46WWaJJk02HFcaHGgt5bqU3U2&#10;Cr54IPfyk27XO12lLqv0PF3ulXqYjdtXEIHGcA//tz+0gqfVcwZ/b+ITk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ts6xQAAAN0AAAAPAAAAAAAAAAAAAAAAAJgCAABkcnMv&#10;ZG93bnJldi54bWxQSwUGAAAAAAQABAD1AAAAigMAAAAA&#10;" path="m,8l3,1,6,e" filled="f" strokeweight=".272mm">
                <v:path arrowok="t" o:connecttype="custom" o:connectlocs="0,473;3,466;6,465" o:connectangles="0,0,0"/>
              </v:shape>
            </v:group>
            <v:group id="Group 3350" o:spid="_x0000_s9591" style="position:absolute;left:168;top:451;width:44;height:19" coordorigin="168,451" coordsize="44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qnRsYAAADdAAAADwAAAGRycy9kb3ducmV2LnhtbESPT4vCMBTE7wt+h/AE&#10;b2taxXWpRhFR2YMs+AcWb4/m2Rabl9LEtn77jSB4HGbmN8x82ZlSNFS7wrKCeBiBIE6tLjhTcD5t&#10;P79BOI+ssbRMCh7kYLnofcwx0bblAzVHn4kAYZeggtz7KpHSpTkZdENbEQfvamuDPsg6k7rGNsBN&#10;KUdR9CUNFhwWcqxonVN6O96Ngl2L7Wocb5r97bp+XE6T3799TEoN+t1qBsJT59/hV/tHKxhPp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qqdGxgAAAN0A&#10;AAAPAAAAAAAAAAAAAAAAAKoCAABkcnMvZG93bnJldi54bWxQSwUGAAAAAAQABAD6AAAAnQMAAAAA&#10;">
              <v:shape id="Freeform 3351" o:spid="_x0000_s9592" style="position:absolute;left:168;top:451;width:44;height:19;visibility:visible;mso-wrap-style:square;v-text-anchor:top" coordsize="4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a0LsEA&#10;AADdAAAADwAAAGRycy9kb3ducmV2LnhtbERPTYvCMBC9C/6HMAveNF2ru1KNIoKgexB0F89DM7bF&#10;ZlKSWNt/bw7CHh/ve7XpTC1acr6yrOBzkoAgzq2uuFDw97sfL0D4gKyxtkwKevKwWQ8HK8y0ffKZ&#10;2ksoRAxhn6GCMoQmk9LnJRn0E9sQR+5mncEQoSukdviM4aaW0yT5kgYrjg0lNrQrKb9fHkbBT9qf&#10;auv08XFM0tl+0fXVtd0pNfrotksQgbrwL367D1pBOv+Oc+Ob+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WtC7BAAAA3QAAAA8AAAAAAAAAAAAAAAAAmAIAAGRycy9kb3du&#10;cmV2LnhtbFBLBQYAAAAABAAEAPUAAACGAwAAAAA=&#10;" path="m,l18,4r18,7l44,19e" filled="f" strokeweight=".272mm">
                <v:path arrowok="t" o:connecttype="custom" o:connectlocs="0,451;18,455;36,462;44,470" o:connectangles="0,0,0,0"/>
              </v:shape>
            </v:group>
            <v:group id="Group 3348" o:spid="_x0000_s9589" style="position:absolute;left:8;top:466;width:204;height:31" coordorigin="8,466" coordsize="204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mWr8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x5GM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ZavxgAAAN0A&#10;AAAPAAAAAAAAAAAAAAAAAKoCAABkcnMvZG93bnJldi54bWxQSwUGAAAAAAQABAD6AAAAnQMAAAAA&#10;">
              <v:shape id="Freeform 3349" o:spid="_x0000_s9590" style="position:absolute;left:8;top:466;width:204;height:31;visibility:visible;mso-wrap-style:square;v-text-anchor:top" coordsize="204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FAMEA&#10;AADdAAAADwAAAGRycy9kb3ducmV2LnhtbERPy4rCMBTdD/gP4QpuBk11ULQaRQVhNi58fMC1uba1&#10;zU1pUlv/3iwEl4fzXm06U4on1S63rGA8ikAQJ1bnnCq4Xg7DOQjnkTWWlknBixxs1r2fFcbatnyi&#10;59mnIoSwi1FB5n0VS+mSjAy6ka2IA3e3tUEfYJ1KXWMbwk0pJ1E0kwZzDg0ZVrTPKCnOjVHQ3B4T&#10;t9hF+2Ohb2Vxot9xWzVKDfrddgnCU+e/4o/7Xyv4m87D/vAmPAG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TBQDBAAAA3QAAAA8AAAAAAAAAAAAAAAAAmAIAAGRycy9kb3du&#10;cmV2LnhtbFBLBQYAAAAABAAEAPUAAACGAwAAAAA=&#10;" path="m204,4l133,29r-33,1l67,29,38,25,15,19,2,11,,3,3,e" filled="f" strokeweight=".272mm">
                <v:path arrowok="t" o:connecttype="custom" o:connectlocs="204,470;133,495;100,496;67,495;38,491;15,485;2,477;0,469;3,466" o:connectangles="0,0,0,0,0,0,0,0,0"/>
              </v:shape>
            </v:group>
            <v:group id="Group 3346" o:spid="_x0000_s9587" style="position:absolute;left:51;top:466;width:117;height:15" coordorigin="51,466" coordsize="117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rqjsUAAADd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Yx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a6o7FAAAA3QAA&#10;AA8AAAAAAAAAAAAAAAAAqgIAAGRycy9kb3ducmV2LnhtbFBLBQYAAAAABAAEAPoAAACcAwAAAAA=&#10;">
              <v:shape id="Freeform 3347" o:spid="_x0000_s9588" style="position:absolute;left:51;top:466;width:117;height:15;visibility:visible;mso-wrap-style:square;v-text-anchor:top" coordsize="1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z58UA&#10;AADdAAAADwAAAGRycy9kb3ducmV2LnhtbESPQWvCQBSE7wX/w/IK3uqmsZWQugYrFLy0UBW8PrKv&#10;2ZDs25BdTdJf3y0IHoeZ+YZZF6NtxZV6XztW8LxIQBCXTtdcKTgdP54yED4ga2wdk4KJPBSb2cMa&#10;c+0G/qbrIVQiQtjnqMCE0OVS+tKQRb9wHXH0flxvMUTZV1L3OES4bWWaJCtpsea4YLCjnaGyOVys&#10;AjcZ/vqUZt+9nH+brH4/XXa2UWr+OG7fQAQawz18a++1guVrlsL/m/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lbPnxQAAAN0AAAAPAAAAAAAAAAAAAAAAAJgCAABkcnMv&#10;ZG93bnJldi54bWxQSwUGAAAAAAQABAD1AAAAigMAAAAA&#10;" path="m,l63,14,85,13,103,9,114,4,117,e" filled="f" strokeweight=".272mm">
                <v:path arrowok="t" o:connecttype="custom" o:connectlocs="0,466;63,480;85,479;103,475;114,470;117,466" o:connectangles="0,0,0,0,0,0"/>
              </v:shape>
            </v:group>
            <v:group id="Group 3344" o:spid="_x0000_s9585" style="position:absolute;left:197;top:579;width:12;height:11" coordorigin="197,579" coordsize="12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TRYsUAAADdAAAADwAAAGRycy9kb3ducmV2LnhtbESPQYvCMBSE7wv+h/AE&#10;b2tai4tUo4io7EEWVgXx9miebbF5KU1s67/fLAgeh5n5hlmselOJlhpXWlYQjyMQxJnVJecKzqfd&#10;5wyE88gaK8uk4EkOVsvBxwJTbTv+pfbocxEg7FJUUHhfp1K6rCCDbmxr4uDdbGPQB9nkUjfYBbip&#10;5CSKvqTBksNCgTVtCsrux4dRsO+wWyfxtj3cb5vn9TT9uRxiUmo07NdzEJ56/w6/2t9aQTKdJfD/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5E0WLFAAAA3QAA&#10;AA8AAAAAAAAAAAAAAAAAqgIAAGRycy9kb3ducmV2LnhtbFBLBQYAAAAABAAEAPoAAACcAwAAAAA=&#10;">
              <v:shape id="Freeform 3345" o:spid="_x0000_s9586" style="position:absolute;left:197;top:579;width:12;height:11;visibility:visible;mso-wrap-style:square;v-text-anchor:top" coordsize="1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9R/McA&#10;AADdAAAADwAAAGRycy9kb3ducmV2LnhtbESPQWvCQBSE70L/w/IKvenG1BYbXYMEUwK9WC16fWRf&#10;k9js25Ddavz33YLgcZiZb5hlOphWnKl3jWUF00kEgri0uuFKwdc+H89BOI+ssbVMCq7kIF09jJaY&#10;aHvhTzrvfCUChF2CCmrvu0RKV9Zk0E1sRxy8b9sb9EH2ldQ9XgLctDKOoldpsOGwUGNHWU3lz+7X&#10;KMDDR7Fp8lN2KPbx9LRtzdv2+K7U0+OwXoDwNPh7+NYutILnl/kM/t+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vUfzHAAAA3QAAAA8AAAAAAAAAAAAAAAAAmAIAAGRy&#10;cy9kb3ducmV2LnhtbFBLBQYAAAAABAAEAPUAAACMAwAAAAA=&#10;" path="m,11l11,e" filled="f" strokeweight=".272mm">
                <v:path arrowok="t" o:connecttype="custom" o:connectlocs="0,590;11,579" o:connectangles="0,0"/>
              </v:shape>
            </v:group>
            <v:group id="Group 3342" o:spid="_x0000_s9583" style="position:absolute;left:11;top:579;width:12;height:11" coordorigin="11,579" coordsize="12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Hsjc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mkyS+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h7I3FAAAA3QAA&#10;AA8AAAAAAAAAAAAAAAAAqgIAAGRycy9kb3ducmV2LnhtbFBLBQYAAAAABAAEAPoAAACcAwAAAAA=&#10;">
              <v:shape id="Freeform 3343" o:spid="_x0000_s9584" style="position:absolute;left:11;top:579;width:12;height:11;visibility:visible;mso-wrap-style:square;v-text-anchor:top" coordsize="1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FqEMYA&#10;AADdAAAADwAAAGRycy9kb3ducmV2LnhtbESPQWvCQBSE7wX/w/KE3pqNlkpMXUVES8CLNWKvj+xr&#10;Ept9G7Jbk/57VxB6HGbmG2axGkwjrtS52rKCSRSDIC6srrlUcMp3LwkI55E1NpZJwR85WC1HTwtM&#10;te35k65HX4oAYZeigsr7NpXSFRUZdJFtiYP3bTuDPsiulLrDPsBNI6dxPJMGaw4LFba0qaj4Of4a&#10;BXjeZ9t6d9mcs3w6uRwaMz98fSj1PB7W7yA8Df4//GhnWsHrWzKD+5v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FqEMYAAADdAAAADwAAAAAAAAAAAAAAAACYAgAAZHJz&#10;L2Rvd25yZXYueG1sUEsFBgAAAAAEAAQA9QAAAIsDAAAAAA==&#10;" path="m,l11,11e" filled="f" strokeweight=".272mm">
                <v:path arrowok="t" o:connecttype="custom" o:connectlocs="0,579;11,590" o:connectangles="0,0"/>
              </v:shape>
            </v:group>
            <v:group id="Group 3340" o:spid="_x0000_s9581" style="position:absolute;left:8;top:471;width:2;height:102" coordorigin="8,471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/XYcYAAADdAAAADwAAAGRycy9kb3ducmV2LnhtbESPT4vCMBTE7wt+h/AE&#10;b2taxVWqUURW8SCCf0C8PZpnW2xeSpNt67ffLAh7HGbmN8xi1ZlSNFS7wrKCeBiBIE6tLjhTcL1s&#10;P2cgnEfWWFomBS9ysFr2PhaYaNvyiZqzz0SAsEtQQe59lUjp0pwMuqGtiIP3sLVBH2SdSV1jG+Cm&#10;lKMo+pIGCw4LOVa0ySl9nn+Mgl2L7XocfzeH52Pzul8mx9shJqUG/W49B+Gp8//hd3uvFYwns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f9dhxgAAAN0A&#10;AAAPAAAAAAAAAAAAAAAAAKoCAABkcnMvZG93bnJldi54bWxQSwUGAAAAAAQABAD6AAAAnQMAAAAA&#10;">
              <v:shape id="Freeform 3341" o:spid="_x0000_s9582" style="position:absolute;left:8;top:471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amcMA&#10;AADdAAAADwAAAGRycy9kb3ducmV2LnhtbERP3WrCMBS+H/gO4Qy8m+mc26QaxQ6U7UZo1wc4NGdN&#10;sTkpSdRuT79cCF5+fP/r7Wh7cSEfOscKnmcZCOLG6Y5bBfX3/mkJIkRkjb1jUvBLAbabycMac+2u&#10;XNKliq1IIRxyVGBiHHIpQ2PIYpi5gThxP85bjAn6VmqP1xRueznPsjdpsePUYHCgD0PNqTpbBX5h&#10;6l03P/y9V6WRY30siq+iVGr6OO5WICKN8S6+uT+1gpfXZZqb3qQn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lamcMAAADdAAAADwAAAAAAAAAAAAAAAACYAgAAZHJzL2Rv&#10;d25yZXYueG1sUEsFBgAAAAAEAAQA9QAAAIgDAAAAAA==&#10;" path="m,l,102e" filled="f" strokeweight=".272mm">
                <v:path arrowok="t" o:connecttype="custom" o:connectlocs="0,471;0,573" o:connectangles="0,0"/>
              </v:shape>
            </v:group>
            <v:group id="Group 3338" o:spid="_x0000_s9579" style="position:absolute;left:212;top:471;width:2;height:102" coordorigin="212,471" coordsize="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6zmiMYAAADdAAAADwAAAGRycy9kb3ducmV2LnhtbESPT4vCMBTE7wt+h/AE&#10;b2taxcWtRhFR2YMs+AcWb4/m2Rabl9LEtn77jSB4HGbmN8x82ZlSNFS7wrKCeBiBIE6tLjhTcD5t&#10;P6cgnEfWWFomBQ9ysFz0PuaYaNvygZqjz0SAsEtQQe59lUjp0pwMuqGtiIN3tbVBH2SdSV1jG+Cm&#10;lKMo+pIGCw4LOVa0zim9He9Gwa7FdjWON83+dl0/LqfJ798+JqUG/W41A+Gp8+/wq/2jFYwn02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rOaIxgAAAN0A&#10;AAAPAAAAAAAAAAAAAAAAAKoCAABkcnMvZG93bnJldi54bWxQSwUGAAAAAAQABAD6AAAAnQMAAAAA&#10;">
              <v:shape id="Freeform 3339" o:spid="_x0000_s9580" style="position:absolute;left:212;top:471;width:2;height:102;visibility:visible;mso-wrap-style:square;v-text-anchor:top" coordsize="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bAQsMA&#10;AADdAAAADwAAAGRycy9kb3ducmV2LnhtbERP3U7CMBS+N/EdmmPCnXSgIkwKYSQYuSHZ3AOcrMd1&#10;YT1d2grDp7cXJl5++f7X29H24kI+dI4VzKYZCOLG6Y5bBfXn4XEJIkRkjb1jUnCjANvN/d0ac+2u&#10;XNKliq1IIRxyVGBiHHIpQ2PIYpi6gThxX85bjAn6VmqP1xRueznPsoW02HFqMDjQ3lBzrr6tAv9s&#10;6l03f/95rUojx/pUFMeiVGryMO7eQEQa47/4z/2hFTy9rNL+9CY9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bAQsMAAADdAAAADwAAAAAAAAAAAAAAAACYAgAAZHJzL2Rv&#10;d25yZXYueG1sUEsFBgAAAAAEAAQA9QAAAIgDAAAAAA==&#10;" path="m,102l,e" filled="f" strokeweight=".272mm">
                <v:path arrowok="t" o:connecttype="custom" o:connectlocs="0,573;0,471" o:connectangles="0,0"/>
              </v:shape>
            </v:group>
            <v:group id="Group 3336" o:spid="_x0000_s9577" style="position:absolute;left:52;top:27;width:117;height:18" coordorigin="52,27" coordsize="117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N8U8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c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AN8U8cAAADd&#10;AAAADwAAAAAAAAAAAAAAAACqAgAAZHJzL2Rvd25yZXYueG1sUEsFBgAAAAAEAAQA+gAAAJ4DAAAA&#10;AA==&#10;">
              <v:shape id="Freeform 3337" o:spid="_x0000_s9578" style="position:absolute;left:52;top:27;width:117;height:18;visibility:visible;mso-wrap-style:square;v-text-anchor:top" coordsize="11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FCcgA&#10;AADdAAAADwAAAGRycy9kb3ducmV2LnhtbESPQWvCQBSE74X+h+UJXkQ32lZs6ioiiGJp0VSKx0f2&#10;mYRm34bsGmN/vVsQehxm5htmOm9NKRqqXWFZwXAQgSBOrS44U3D4WvUnIJxH1lhaJgVXcjCfPT5M&#10;Mdb2wntqEp+JAGEXo4Lc+yqW0qU5GXQDWxEH72Rrgz7IOpO6xkuAm1KOomgsDRYcFnKsaJlT+pOc&#10;jYLmuHv/NofF9uM3eR4e1663a86fSnU77eINhKfW/4fv7Y1W8PTyOoK/N+EJyN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p0UJyAAAAN0AAAAPAAAAAAAAAAAAAAAAAJgCAABk&#10;cnMvZG93bnJldi54bWxQSwUGAAAAAAQABAD1AAAAjQMAAAAA&#10;" path="m114,l62,17r-23,l19,14,5,9,,4,1,e" filled="f" strokeweight=".272mm">
                <v:path arrowok="t" o:connecttype="custom" o:connectlocs="114,27;62,44;39,44;19,41;5,36;0,31;1,27" o:connectangles="0,0,0,0,0,0,0"/>
              </v:shape>
            </v:group>
            <v:group id="Group 3334" o:spid="_x0000_s9575" style="position:absolute;left:63;top:8;width:94;height:23" coordorigin="63,8" coordsize="94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1Hv8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0ims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nUe/xgAAAN0A&#10;AAAPAAAAAAAAAAAAAAAAAKoCAABkcnMvZG93bnJldi54bWxQSwUGAAAAAAQABAD6AAAAnQMAAAAA&#10;">
              <v:shape id="Freeform 3335" o:spid="_x0000_s9576" style="position:absolute;left:63;top:8;width:94;height:23;visibility:visible;mso-wrap-style:square;v-text-anchor:top" coordsize="9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kR8YA&#10;AADdAAAADwAAAGRycy9kb3ducmV2LnhtbESP3WrCQBSE7wu+w3KE3tVNtf6lrlL6A1VBMfUBDtnT&#10;JJg9u2Q3mr69KxS8HGbmG2ax6kwtztT4yrKC50ECgji3uuJCwfHn62kGwgdkjbVlUvBHHlbL3sMC&#10;U20vfKBzFgoRIexTVFCG4FIpfV6SQT+wjjh6v7YxGKJsCqkbvES4qeUwSSbSYMVxoURH7yXlp6w1&#10;CnZtpsebduS2k/18quWHSz6Pa6Ue+93bK4hAXbiH/9vfWsFoPH+B25v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wkR8YAAADdAAAADwAAAAAAAAAAAAAAAACYAgAAZHJz&#10;L2Rvd25yZXYueG1sUEsFBgAAAAAEAAQA9QAAAIsDAAAAAA==&#10;" path="m94,10r-3,5l82,19,68,21,50,23,32,22,16,20,5,16,,12,2,7,11,4,26,1,44,,62,,78,3,89,6r5,4e" filled="f" strokeweight=".272mm">
                <v:path arrowok="t" o:connecttype="custom" o:connectlocs="94,18;91,23;82,27;68,29;50,31;32,30;16,28;5,24;0,20;2,15;11,12;26,9;44,8;62,8;78,11;89,14;94,18" o:connectangles="0,0,0,0,0,0,0,0,0,0,0,0,0,0,0,0,0"/>
              </v:shape>
            </v:group>
            <v:group id="Group 3332" o:spid="_x0000_s9573" style="position:absolute;left:51;top:30;width:2;height:436" coordorigin="51,30" coordsize="2,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h6UMYAAADdAAAADwAAAGRycy9kb3ducmV2LnhtbESPQWvCQBSE74L/YXkF&#10;b3UTJaVNXUWkigcRqgXx9sg+k2D2bchuk/jvXUHwOMzMN8xs0ZtKtNS40rKCeByBIM6sLjlX8Hdc&#10;v3+CcB5ZY2WZFNzIwWI+HMww1bbjX2oPPhcBwi5FBYX3dSqlywoy6Ma2Jg7exTYGfZBNLnWDXYCb&#10;Sk6i6EMaLDksFFjTqqDsevg3CjYddstp/NPurpfV7XxM9qddTEqN3vrlNwhPvX+Fn+2tVjBNvhJ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OHpQxgAAAN0A&#10;AAAPAAAAAAAAAAAAAAAAAKoCAABkcnMvZG93bnJldi54bWxQSwUGAAAAAAQABAD6AAAAnQMAAAAA&#10;">
              <v:shape id="Freeform 3333" o:spid="_x0000_s9574" style="position:absolute;left:51;top:30;width:2;height:436;visibility:visible;mso-wrap-style:square;v-text-anchor:top" coordsize="2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EkDMgA&#10;AADdAAAADwAAAGRycy9kb3ducmV2LnhtbESPzW7CMBCE75X6DtYi9VKBQ6tEEDCoUFWihx74eYAl&#10;XuJAvA6xC6FPX1eqxHE0M99opvPO1uJCra8cKxgOEhDEhdMVlwp224/+CIQPyBprx6TgRh7ms8eH&#10;KebaXXlNl00oRYSwz1GBCaHJpfSFIYt+4Bri6B1cazFE2ZZSt3iNcFvLlyTJpMWK44LBhpaGitPm&#10;2yp4fx660df65+w/F7u0tOnZ7I+ZUk+97m0CIlAX7uH/9koreE3HGfy9iU9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oSQMyAAAAN0AAAAPAAAAAAAAAAAAAAAAAJgCAABk&#10;cnMvZG93bnJldi54bWxQSwUGAAAAAAQABAD1AAAAjQMAAAAA&#10;" path="m,l,436e" filled="f" strokeweight=".272mm">
                <v:path arrowok="t" o:connecttype="custom" o:connectlocs="0,30;0,466" o:connectangles="0,0"/>
              </v:shape>
            </v:group>
            <v:group id="Group 3330" o:spid="_x0000_s9571" style="position:absolute;left:168;top:30;width:2;height:436" coordorigin="168,30" coordsize="2,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KZBvM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xZPY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pkG8xgAAAN0A&#10;AAAPAAAAAAAAAAAAAAAAAKoCAABkcnMvZG93bnJldi54bWxQSwUGAAAAAAQABAD6AAAAnQMAAAAA&#10;">
              <v:shape id="Freeform 3331" o:spid="_x0000_s9572" style="position:absolute;left:168;top:30;width:2;height:436;visibility:visible;mso-wrap-style:square;v-text-anchor:top" coordsize="2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V5cQA&#10;AADdAAAADwAAAGRycy9kb3ducmV2LnhtbERPyW7CMBC9V+IfrKnEpSoOoCCaYhCLkODAgeUDpvE0&#10;ThuPQ2wg9OvrAxLHp7dPZq2txJUaXzpW0O8lIIhzp0suFJyO6/cxCB+QNVaOScGdPMymnZcJZtrd&#10;eE/XQyhEDGGfoQITQp1J6XNDFn3P1cSR+3aNxRBhU0jd4C2G20oOkmQkLZYcGwzWtDSU/x4uVsHq&#10;re/Gu/3f2W8Xp7Sw6dl8/YyU6r62808QgdrwFD/cG61gmH7EufFNfAJ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yFeXEAAAA3QAAAA8AAAAAAAAAAAAAAAAAmAIAAGRycy9k&#10;b3ducmV2LnhtbFBLBQYAAAAABAAEAPUAAACJAwAAAAA=&#10;" path="m,436l,e" filled="f" strokeweight=".272mm">
                <v:path arrowok="t" o:connecttype="custom" o:connectlocs="0,466;0,30" o:connectangles="0,0"/>
              </v:shape>
            </v:group>
            <v:group id="Group 3328" o:spid="_x0000_s9569" style="position:absolute;left:53;top:16;width:11;height:11" coordorigin="53,16" coordsize="11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VwVcYAAADdAAAADwAAAGRycy9kb3ducmV2LnhtbESPT4vCMBTE7wt+h/AE&#10;b2taxUWrUURW8SCCf0C8PZpnW2xeSpNt67ffLAh7HGbmN8xi1ZlSNFS7wrKCeBiBIE6tLjhTcL1s&#10;P6cgnEfWWFomBS9ysFr2PhaYaNvyiZqzz0SAsEtQQe59lUjp0pwMuqGtiIP3sLVBH2SdSV1jG+Cm&#10;lKMo+pIGCw4LOVa0ySl9nn+Mgl2L7XocfzeH52Pzul8mx9shJqUG/W49B+Gp8//hd3uvFYwns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dXBVxgAAAN0A&#10;AAAPAAAAAAAAAAAAAAAAAKoCAABkcnMvZG93bnJldi54bWxQSwUGAAAAAAQABAD6AAAAnQMAAAAA&#10;">
              <v:shape id="Freeform 3329" o:spid="_x0000_s9570" style="position:absolute;left:53;top:16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GybsQA&#10;AADdAAAADwAAAGRycy9kb3ducmV2LnhtbERPz2vCMBS+D/Y/hDfYZazJFKR0RhkDxYMe1DLY7dE8&#10;m7LmpSRRO/96cxjs+PH9ni9H14sLhdh51vBWKBDEjTcdtxrq4+q1BBETssHeM2n4pQjLxePDHCvj&#10;r7ynyyG1IodwrFCDTWmopIyNJYex8ANx5k4+OEwZhlaagNcc7no5UWomHXacGywO9Gmp+TmcnYZd&#10;+FYvX/W63tjTfrXz59KXt63Wz0/jxzuIRGP6F/+5N0bDdKby/vwmPw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xsm7EAAAA3QAAAA8AAAAAAAAAAAAAAAAAmAIAAGRycy9k&#10;b3ducmV2LnhtbFBLBQYAAAAABAAEAPUAAACJAwAAAAA=&#10;" path="m11,l,11e" filled="f" strokeweight=".272mm">
                <v:path arrowok="t" o:connecttype="custom" o:connectlocs="11,16;0,27" o:connectangles="0,0"/>
              </v:shape>
            </v:group>
            <v:group id="Group 3326" o:spid="_x0000_s9567" style="position:absolute;left:155;top:16;width:11;height:11" coordorigin="155,16" coordsize="11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yIqM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8iu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siKjFAAAA3QAA&#10;AA8AAAAAAAAAAAAAAAAAqgIAAGRycy9kb3ducmV2LnhtbFBLBQYAAAAABAAEAPoAAACcAwAAAAA=&#10;">
              <v:shape id="Freeform 3327" o:spid="_x0000_s9568" style="position:absolute;left:155;top:16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JgscA&#10;AADdAAAADwAAAGRycy9kb3ducmV2LnhtbESPQWsCMRSE74X+h/AKXkpNtCDL1ihFUDzUg7oI3h6b&#10;52bp5mVJom7765tCocdhZr5h5svBdeJGIbaeNUzGCgRx7U3LjYbquH4pQMSEbLDzTBq+KMJy8fgw&#10;x9L4O+/pdkiNyBCOJWqwKfWllLG25DCOfU+cvYsPDlOWoZEm4D3DXSenSs2kw5bzgsWeVpbqz8PV&#10;adiFs3o+VZtqay/79c5fC198f2g9ehre30AkGtJ/+K+9NRpeZ2oKv2/y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viYLHAAAA3QAAAA8AAAAAAAAAAAAAAAAAmAIAAGRy&#10;cy9kb3ducmV2LnhtbFBLBQYAAAAABAAEAPUAAACMAwAAAAA=&#10;" path="m11,11l,e" filled="f" strokeweight=".272mm">
                <v:path arrowok="t" o:connecttype="custom" o:connectlocs="11,27;0,16" o:connectangles="0,0"/>
              </v:shape>
            </v:group>
            <v:group id="Group 3324" o:spid="_x0000_s9565" style="position:absolute;left:90;top:211;width:338;height:357" coordorigin="90,211" coordsize="338,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KzR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Qa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iys0TFAAAA3QAA&#10;AA8AAAAAAAAAAAAAAAAAqgIAAGRycy9kb3ducmV2LnhtbFBLBQYAAAAABAAEAPoAAACcAwAAAAA=&#10;">
              <v:shape id="Freeform 3325" o:spid="_x0000_s9566" style="position:absolute;left:90;top:211;width:338;height:357;visibility:visible;mso-wrap-style:square;v-text-anchor:top" coordsize="338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isscA&#10;AADdAAAADwAAAGRycy9kb3ducmV2LnhtbESP3WoCMRSE7wXfIZxCb6Qm3Ra33RqlFISCP6AV6eVh&#10;c7pZ3Jwsm6jr2zeFgpfDzHzDTOe9a8SZulB71vA4ViCIS29qrjTsvxYPLyBCRDbYeCYNVwownw0H&#10;UyyMv/CWzrtYiQThUKAGG2NbSBlKSw7D2LfEyfvxncOYZFdJ0+ElwV0jM6Um0mHNacFiSx+WyuPu&#10;5DTk+0Mus4Nf2u9VyFcb9TrK5Frr+7v+/Q1EpD7ewv/tT6PhaaKe4e9Neg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y4rLHAAAA3QAAAA8AAAAAAAAAAAAAAAAAmAIAAGRy&#10;cy9kb3ducmV2LnhtbFBLBQYAAAAABAAEAPUAAACMAwAAAAA=&#10;" path="m,l337,356e" filled="f" strokecolor="#231f20" strokeweight=".10125mm">
                <v:path arrowok="t" o:connecttype="custom" o:connectlocs="0,211;337,567" o:connectangles="0,0"/>
              </v:shape>
            </v:group>
            <v:group id="Group 3322" o:spid="_x0000_s9563" style="position:absolute;left:425;top:567;width:154;height:2" coordorigin="425,567" coordsize="1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eOq8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yaIU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BeOq8cAAADd&#10;AAAADwAAAAAAAAAAAAAAAACqAgAAZHJzL2Rvd25yZXYueG1sUEsFBgAAAAAEAAQA+gAAAJ4DAAAA&#10;AA==&#10;">
              <v:shape id="Freeform 3323" o:spid="_x0000_s9564" style="position:absolute;left:425;top:567;width:154;height:2;visibility:visible;mso-wrap-style:square;v-text-anchor:top" coordsize="1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BA8MA&#10;AADdAAAADwAAAGRycy9kb3ducmV2LnhtbESPwWrDMBBE74X8g9hCb7UctzjBjRJCIcS30ji+L9bW&#10;NrVWRlJt5++jQqHHYWbeMLvDYgYxkfO9ZQXrJAVB3Fjdc6vgWp2etyB8QNY4WCYFN/Jw2K8edlho&#10;O/MnTZfQighhX6CCLoSxkNI3HRn0iR2Jo/dlncEQpWuldjhHuBlklqa5NNhzXOhwpPeOmu/Lj1Hg&#10;63U2Yak3Q/vKVUbnOncftVJPj8vxDUSgJfyH/9qlVvCSpzn8volPQO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BBA8MAAADdAAAADwAAAAAAAAAAAAAAAACYAgAAZHJzL2Rv&#10;d25yZXYueG1sUEsFBgAAAAAEAAQA9QAAAIgDAAAAAA==&#10;" path="m,l154,e" filled="f" strokecolor="#231f20" strokeweight=".10125mm">
                <v:path arrowok="t" o:connecttype="custom" o:connectlocs="0,0;154,0" o:connectangles="0,0"/>
              </v:shape>
            </v:group>
            <v:group id="Group 3318" o:spid="_x0000_s9559" style="position:absolute;left:472;top:382;width:64;height:105" coordorigin="472,382" coordsize="64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m1R8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NJN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tUfFAAAA3QAA&#10;AA8AAAAAAAAAAAAAAAAAqgIAAGRycy9kb3ducmV2LnhtbFBLBQYAAAAABAAEAPoAAACcAwAAAAA=&#10;">
              <v:shape id="Freeform 3321" o:spid="_x0000_s9562" style="position:absolute;left:472;top:382;width:64;height:105;visibility:visible;mso-wrap-style:square;v-text-anchor:top" coordsize="6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T00MIA&#10;AADdAAAADwAAAGRycy9kb3ducmV2LnhtbERPzU4CMRC+k/gOzZh4g1YUQlYKMWs0cOAA+gBjO2w3&#10;bKfNtsLy9vRgwvHL979cD74TZ+pTG1jD80SBIDbBttxo+Pn+HC9ApIxssQtMGq6UYL16GC2xsuHC&#10;ezofciNKCKcKNbicYyVlMo48pkmIxIU7ht5jLrBvpO3xUsJ9J6dKzaXHlkuDw0i1I3M6/HkNqv5w&#10;6niKJi6y+fp93daz3fSq9dPj8P4GItOQ7+J/98ZqeJmrMre8KU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PTQwgAAAN0AAAAPAAAAAAAAAAAAAAAAAJgCAABkcnMvZG93&#10;bnJldi54bWxQSwUGAAAAAAQABAD1AAAAhwMAAAAA&#10;" path="m3,85r-1,l1,86,,87r1,8l25,104r9,l57,93r-32,l21,93,4,86,3,85xe" fillcolor="#231f20" stroked="f">
                <v:path arrowok="t" o:connecttype="custom" o:connectlocs="3,467;2,467;1,468;0,469;1,477;25,486;34,486;57,475;25,475;21,475;4,468;3,467" o:connectangles="0,0,0,0,0,0,0,0,0,0,0,0"/>
              </v:shape>
              <v:shape id="Freeform 3320" o:spid="_x0000_s9561" style="position:absolute;left:472;top:382;width:64;height:105;visibility:visible;mso-wrap-style:square;v-text-anchor:top" coordsize="6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hRS8UA&#10;AADdAAAADwAAAGRycy9kb3ducmV2LnhtbESPQU8CMRSE7yb8h+aZeJNWRIILhZA1Gj1wEP0Bj/ax&#10;3bB9bbYVln9PTUw8Tmbmm8xyPfhOnKhPbWAND2MFgtgE23Kj4fvr9X4OImVki11g0nChBOvV6GaJ&#10;lQ1n/qTTLjeiQDhVqMHlHCspk3HkMY1DJC7eIfQec5F9I22P5wL3nZwoNZMeWy4LDiPVjsxx9+M1&#10;qPrFqcMxmjjP5m0//aiftpOL1ne3w2YBItOQ/8N/7Xer4XGmnuH3TXk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FFLxQAAAN0AAAAPAAAAAAAAAAAAAAAAAJgCAABkcnMv&#10;ZG93bnJldi54bWxQSwUGAAAAAAQABAD1AAAAigMAAAAA&#10;" path="m56,11r-25,l33,12r4,1l45,25r,5l12,46r,1l11,47r,1l11,51r,3l28,56r4,1l50,72r,7l32,93r25,l60,90r3,-7l64,79,63,70,40,50,59,22,58,18,56,12r,-1xe" fillcolor="#231f20" stroked="f">
                <v:path arrowok="t" o:connecttype="custom" o:connectlocs="56,393;31,393;33,394;37,395;45,407;45,412;12,428;12,428;12,429;11,429;11,430;11,433;11,436;28,438;32,439;50,454;50,461;32,475;57,475;60,472;63,465;64,461;63,452;40,432;59,404;58,400;56,394;56,393" o:connectangles="0,0,0,0,0,0,0,0,0,0,0,0,0,0,0,0,0,0,0,0,0,0,0,0,0,0,0,0"/>
              </v:shape>
              <v:shape id="Freeform 3319" o:spid="_x0000_s9560" style="position:absolute;left:472;top:382;width:64;height:105;visibility:visible;mso-wrap-style:square;v-text-anchor:top" coordsize="64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tuC8IA&#10;AADdAAAADwAAAGRycy9kb3ducmV2LnhtbERPy04CMRTdm/APzTVxJy0PCRkphIzByMKF6Adc28t0&#10;wvS2mVYY/t4uSFienPdqM/hOnKlPbWANk7ECQWyCbbnR8PO9e16CSBnZYheYNFwpwWY9elhhZcOF&#10;v+h8yI0oIZwq1OByjpWUyTjymMYhEhfuGHqPucC+kbbHSwn3nZwqtZAeWy4NDiPVjszp8Oc1qPrN&#10;qeMpmrjM5v13vq9fPqdXrZ8eh+0riExDvotv7g+rYbaYlP3lTXk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y24LwgAAAN0AAAAPAAAAAAAAAAAAAAAAAJgCAABkcnMvZG93&#10;bnJldi54bWxQSwUGAAAAAAQABAD1AAAAhwMAAAAA&#10;" path="m35,l27,,24,1,3,13r1,6l4,20r1,l6,20r1,l9,18r2,-1l15,15r2,-1l22,12r3,-1l56,11,54,9,49,5,46,3,39,1,35,xe" fillcolor="#231f20" stroked="f">
                <v:path arrowok="t" o:connecttype="custom" o:connectlocs="35,382;27,382;24,383;3,395;4,401;4,401;4,402;5,402;6,402;7,402;9,400;11,399;15,397;17,396;22,394;25,393;56,393;54,391;49,387;46,385;39,383;35,382" o:connectangles="0,0,0,0,0,0,0,0,0,0,0,0,0,0,0,0,0,0,0,0,0,0"/>
              </v:shape>
            </v:group>
            <v:group id="Group 3316" o:spid="_x0000_s9557" style="position:absolute;left:394;top:325;width:220;height:221" coordorigin="394,325" coordsize="22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1HnXFAAAA3QAA&#10;AA8AAAAAAAAAAAAAAAAAqgIAAGRycy9kb3ducmV2LnhtbFBLBQYAAAAABAAEAPoAAACcAwAAAAA=&#10;">
              <v:shape id="Freeform 3317" o:spid="_x0000_s9558" style="position:absolute;left:394;top:325;width:220;height:221;visibility:visible;mso-wrap-style:square;v-text-anchor:top" coordsize="22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nFd8YA&#10;AADdAAAADwAAAGRycy9kb3ducmV2LnhtbESPQWvCQBSE74L/YXlCb7oxlRBSVylCsXgQjFJ6fM0+&#10;s6HZtyG71fTfu4LgcZiZb5jlerCtuFDvG8cK5rMEBHHldMO1gtPxY5qD8AFZY+uYFPyTh/VqPFpi&#10;od2VD3QpQy0ihH2BCkwIXSGlrwxZ9DPXEUfv7HqLIcq+lrrHa4TbVqZJkkmLDccFgx1tDFW/5Z9V&#10;sNl321327c5lnv60X4vtsFtoo9TLZHh/AxFoCM/wo/2pFbxm8xTu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nFd8YAAADdAAAADwAAAAAAAAAAAAAAAACYAgAAZHJz&#10;L2Rvd25yZXYueG1sUEsFBgAAAAAEAAQA9QAAAIsDAAAAAA==&#10;" path="m110,220r63,-20l213,150r6,-22l217,101,192,38,142,4,122,,96,1,35,30,3,82,,104r2,24l32,187r55,31l110,220xe" filled="f" strokecolor="#231f20" strokeweight=".5pt">
                <v:path arrowok="t" o:connecttype="custom" o:connectlocs="110,545;173,525;213,475;219,453;217,426;192,363;142,329;122,325;96,326;35,355;3,407;0,429;2,453;32,512;87,543;110,545" o:connectangles="0,0,0,0,0,0,0,0,0,0,0,0,0,0,0,0"/>
              </v:shape>
            </v:group>
            <w10:wrap type="none" anchorx="page"/>
            <w10:anchorlock/>
          </v:group>
        </w:pict>
      </w:r>
      <w:r w:rsidR="00B73054" w:rsidRPr="00A136BC">
        <w:tab/>
      </w:r>
      <w:r w:rsidRPr="00DB3A5C">
        <w:rPr>
          <w:noProof/>
          <w:position w:val="11"/>
          <w:lang w:bidi="he-IL"/>
        </w:rPr>
      </w:r>
      <w:r w:rsidRPr="00DB3A5C">
        <w:rPr>
          <w:noProof/>
          <w:position w:val="11"/>
          <w:lang w:bidi="he-IL"/>
        </w:rPr>
        <w:pict>
          <v:group id="Group 3249" o:spid="_x0000_s9490" style="width:37.1pt;height:25.05pt;mso-position-horizontal-relative:char;mso-position-vertical-relative:line" coordsize="742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">
            <v:group id="Group 3313" o:spid="_x0000_s9554" style="position:absolute;left:503;top:10;width:113;height:15" coordorigin="503,10" coordsize="113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5fSOM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mQa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X0jjFAAAA3QAA&#10;AA8AAAAAAAAAAAAAAAAAqgIAAGRycy9kb3ducmV2LnhtbFBLBQYAAAAABAAEAPoAAACcAwAAAAA=&#10;">
              <v:shape id="Freeform 3314" o:spid="_x0000_s9555" style="position:absolute;left:503;top:10;width:113;height:15;visibility:visible;mso-wrap-style:square;v-text-anchor:top" coordsize="11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4DB8cA&#10;AADdAAAADwAAAGRycy9kb3ducmV2LnhtbESPT2vCQBTE70K/w/IK3nTTqqWkrpKKghfxXw/29pp9&#10;TYLZtyG7muTbu4LgcZiZ3zDTeWtKcaXaFZYVvA0jEMSp1QVnCn6Oq8EnCOeRNZaWSUFHDuazl94U&#10;Y20b3tP14DMRIOxiVJB7X8VSujQng25oK+Lg/dvaoA+yzqSusQlwU8r3KPqQBgsOCzlWtMgpPR8u&#10;RkGyW37/jv+2Z+qS7rQ9ulOzmVil+q9t8gXCU+uf4Ud7rRWMJtEY7m/C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+AwfHAAAA3QAAAA8AAAAAAAAAAAAAAAAAmAIAAGRy&#10;cy9kb3ducmV2LnhtbFBLBQYAAAAABAAEAPUAAACMAwAAAAA=&#10;" path="m113,14r-6,-4l83,2,56,,30,2,8,10,,14e" filled="f" strokeweight=".35561mm">
                <v:path arrowok="t" o:connecttype="custom" o:connectlocs="113,24;107,20;83,12;56,10;30,12;8,20;0,24" o:connectangles="0,0,0,0,0,0,0"/>
              </v:shape>
            </v:group>
            <v:group id="Group 3311" o:spid="_x0000_s9552" style="position:absolute;left:620;top:28;width:27;height:31" coordorigin="620,28" coordsize="27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Lv1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k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y79fFAAAA3QAA&#10;AA8AAAAAAAAAAAAAAAAAqgIAAGRycy9kb3ducmV2LnhtbFBLBQYAAAAABAAEAPoAAACcAwAAAAA=&#10;">
              <v:shape id="Freeform 3312" o:spid="_x0000_s9553" style="position:absolute;left:620;top:28;width:27;height:31;visibility:visible;mso-wrap-style:square;v-text-anchor:top" coordsize="2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xvcUA&#10;AADdAAAADwAAAGRycy9kb3ducmV2LnhtbESP3WrCQBSE7wXfYTmCd7pppBJSVymCYLEF/x7gkD0m&#10;qdmzcXcb07fvFgQvh5n5hlmsetOIjpyvLSt4mSYgiAuray4VnE+bSQbCB2SNjWVS8EseVsvhYIG5&#10;tnc+UHcMpYgQ9jkqqEJocyl9UZFBP7UtcfQu1hkMUbpSaof3CDeNTJNkLg3WHBcqbGldUXE9/hgF&#10;xXZjPrL0kM2ut2/3mV7k127fKTUe9e9vIAL14Rl+tLdawew1mcP/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2fG9xQAAAN0AAAAPAAAAAAAAAAAAAAAAAJgCAABkcnMv&#10;ZG93bnJldi54bWxQSwUGAAAAAAQABAD1AAAAigMAAAAA&#10;" path="m26,30l20,14,,e" filled="f" strokeweight=".35561mm">
                <v:path arrowok="t" o:connecttype="custom" o:connectlocs="26,58;20,42;0,28" o:connectangles="0,0,0"/>
              </v:shape>
            </v:group>
            <v:group id="Group 3309" o:spid="_x0000_s9550" style="position:absolute;left:475;top:16;width:146;height:43" coordorigin="475,16" coordsize="14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zUO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v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KzUO8cAAADd&#10;AAAADwAAAAAAAAAAAAAAAACqAgAAZHJzL2Rvd25yZXYueG1sUEsFBgAAAAAEAAQA+gAAAJ4DAAAA&#10;AA==&#10;">
              <v:shape id="Freeform 3310" o:spid="_x0000_s9551" style="position:absolute;left:475;top:16;width:146;height:43;visibility:visible;mso-wrap-style:square;v-text-anchor:top" coordsize="14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BL7MMA&#10;AADdAAAADwAAAGRycy9kb3ducmV2LnhtbERPz2vCMBS+D/wfwhO8zVRdVTqjOEEYbBd1DLw9kre2&#10;2rx0Sazdf78cBjt+fL9Xm942oiMfascKJuMMBLF2puZSwcdp/7gEESKywcYxKfihAJv14GGFhXF3&#10;PlB3jKVIIRwKVFDF2BZSBl2RxTB2LXHivpy3GBP0pTQe7yncNnKaZXNpsebUUGFLu4r09XizCrTc&#10;f3YXNvpbvvt88TRd5C/nN6VGw377DCJSH//Ff+5Xo2CWZ2luepOe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BL7MMAAADdAAAADwAAAAAAAAAAAAAAAACYAgAAZHJzL2Rv&#10;d25yZXYueG1sUEsFBgAAAAAEAAQA9QAAAIgDAAAAAA==&#10;" path="m145,12l119,4,84,,52,4,24,12,6,26,,42e" filled="f" strokeweight=".35561mm">
                <v:path arrowok="t" o:connecttype="custom" o:connectlocs="145,28;119,20;84,16;52,20;24,28;6,42;0,58" o:connectangles="0,0,0,0,0,0,0"/>
              </v:shape>
            </v:group>
            <v:group id="Group 3307" o:spid="_x0000_s9548" style="position:absolute;left:491;top:24;width:13;height:11" coordorigin="491,24" coordsize="13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/l0s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n/l0scAAADd&#10;AAAADwAAAAAAAAAAAAAAAACqAgAAZHJzL2Rvd25yZXYueG1sUEsFBgAAAAAEAAQA+gAAAJ4DAAAA&#10;AA==&#10;">
              <v:shape id="Freeform 3308" o:spid="_x0000_s9549" style="position:absolute;left:491;top:24;width:13;height:11;visibility:visible;mso-wrap-style:square;v-text-anchor:top" coordsize="1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7l68UA&#10;AADdAAAADwAAAGRycy9kb3ducmV2LnhtbERPXWvCMBR9F/Yfwh3sRTStsiKdUaToFGSCbow9Xpq7&#10;tNrclCbT7t+bh8EeD+d7vuxtI67U+dqxgnScgCAuna7ZKPh434xmIHxA1tg4JgW/5GG5eBjMMdfu&#10;xke6noIRMYR9jgqqENpcSl9WZNGPXUscuW/XWQwRdkbqDm8x3DZykiSZtFhzbKiwpaKi8nL6sQqG&#10;r2szS3YmK45fh7fpPuPP83ar1NNjv3oBEagP/+I/904rmD6ncX98E5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uXrxQAAAN0AAAAPAAAAAAAAAAAAAAAAAJgCAABkcnMv&#10;ZG93bnJldi54bWxQSwUGAAAAAAQABAD1AAAAigMAAAAA&#10;" path="m12,l,10e" filled="f" strokeweight=".35561mm">
                <v:path arrowok="t" o:connecttype="custom" o:connectlocs="12,24;0,34" o:connectangles="0,0"/>
              </v:shape>
            </v:group>
            <v:group id="Group 3305" o:spid="_x0000_s9546" style="position:absolute;left:616;top:24;width:15;height:11" coordorigin="616,24" coordsize="15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B/CcUAAADdAAAADwAAAGRycy9kb3ducmV2LnhtbESPQWvCQBSE74X+h+UV&#10;vNXNKhZJXUVExYMIVUF6e2SfSTD7NmTXJP57Vyj0OMzMN8xs0dtKtNT40rEGNUxAEGfOlJxrOJ82&#10;n1MQPiAbrByThgd5WMzf32aYGtfxD7XHkIsIYZ+ihiKEOpXSZwVZ9ENXE0fv6hqLIcoml6bBLsJt&#10;JUdJ8iUtlhwXCqxpVVB2O96thm2H3XKs1u3+dl09fk+Tw2WvSOvBR7/8BhGoD//hv/bOaBhPlIL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QfwnFAAAA3QAA&#10;AA8AAAAAAAAAAAAAAAAAqgIAAGRycy9kb3ducmV2LnhtbFBLBQYAAAAABAAEAPoAAACcAwAAAAA=&#10;">
              <v:shape id="Freeform 3306" o:spid="_x0000_s9547" style="position:absolute;left:616;top:24;width:15;height:11;visibility:visible;mso-wrap-style:square;v-text-anchor:top" coordsize="1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8Xy8cA&#10;AADdAAAADwAAAGRycy9kb3ducmV2LnhtbESPQUsDMRSE7wX/Q3iCF7HZVhTZNi0iKpaliFXaHh+b&#10;Z7K6eVmS2N3+eyMIPQ4z8w0zXw6uFQcKsfGsYDIuQBDXXjdsFHy8P13dgYgJWWPrmRQcKcJycTaa&#10;Y6l9z2902CQjMoRjiQpsSl0pZawtOYxj3xFn79MHhynLYKQO2Ge4a+W0KG6lw4bzgsWOHizV35sf&#10;pyBU5nVvq6bqt5e7lXn80m79vFbq4ny4n4FINKRT+L/9ohVc30ym8PcmPw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vF8vHAAAA3QAAAA8AAAAAAAAAAAAAAAAAmAIAAGRy&#10;cy9kb3ducmV2LnhtbFBLBQYAAAAABAAEAPUAAACMAwAAAAA=&#10;" path="m14,10l,e" filled="f" strokeweight=".35561mm">
                <v:path arrowok="t" o:connecttype="custom" o:connectlocs="14,34;0,24" o:connectangles="0,0"/>
              </v:shape>
            </v:group>
            <v:group id="Group 3303" o:spid="_x0000_s9544" style="position:absolute;left:576;top:397;width:15;height:2" coordorigin="576,39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5E5c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QL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TkTlxgAAAN0A&#10;AAAPAAAAAAAAAAAAAAAAAKoCAABkcnMvZG93bnJldi54bWxQSwUGAAAAAAQABAD6AAAAnQMAAAAA&#10;">
              <v:shape id="Freeform 3304" o:spid="_x0000_s9545" style="position:absolute;left:576;top:39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vnaMcA&#10;AADdAAAADwAAAGRycy9kb3ducmV2LnhtbESPQWvCQBSE7wX/w/KEXopu0lYp0VW0VKjioU3F8yP7&#10;TILZt2l2jdFf3xWEHoeZ+YaZzjtTiZYaV1pWEA8jEMSZ1SXnCnY/q8EbCOeRNVaWScGFHMxnvYcp&#10;Jtqe+Zva1OciQNglqKDwvk6kdFlBBt3Q1sTBO9jGoA+yyaVu8BzgppLPUTSWBksOCwXW9F5QdkxP&#10;RkH6Mcq3V9Tteln/7r9Oh1X7tImVeux3iwkIT53/D9/bn1rByyh+hdub8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r52jHAAAA3QAAAA8AAAAAAAAAAAAAAAAAmAIAAGRy&#10;cy9kb3ducmV2LnhtbFBLBQYAAAAABAAEAPUAAACMAwAAAAA=&#10;" path="m14,l,2e" filled="f" strokeweight=".35561mm">
                <v:path arrowok="t" o:connecttype="custom" o:connectlocs="14,397;0,399" o:connectangles="0,0"/>
              </v:shape>
            </v:group>
            <v:group id="Group 3301" o:spid="_x0000_s9542" style="position:absolute;left:543;top:399;width:33;height:5" coordorigin="543,399" coordsize="3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t5C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kS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reQrFAAAA3QAA&#10;AA8AAAAAAAAAAAAAAAAAqgIAAGRycy9kb3ducmV2LnhtbFBLBQYAAAAABAAEAPoAAACcAwAAAAA=&#10;">
              <v:shape id="Freeform 3302" o:spid="_x0000_s9543" style="position:absolute;left:543;top:399;width:33;height:5;visibility:visible;mso-wrap-style:square;v-text-anchor:top" coordsize="3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2AvscA&#10;AADdAAAADwAAAGRycy9kb3ducmV2LnhtbESPzW7CMBCE75X6DtYi9VYcUhFVAYNo1VZcStUU7qt4&#10;8yPidbAdCG9fI1XqcTQ73+ws16PpxJmcby0rmE0TEMSl1S3XCvY/74/PIHxA1thZJgVX8rBe3d8t&#10;Mdf2wt90LkItIoR9jgqaEPpcSl82ZNBPbU8cvco6gyFKV0vt8BLhppNpkmTSYMuxocGeXhsqj8Vg&#10;4hufX+nhJalO16H/SKvMDae3YqfUw2TcLEAEGsP/8V96qxU8zWcZ3NZEB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dgL7HAAAA3QAAAA8AAAAAAAAAAAAAAAAAmAIAAGRy&#10;cy9kb3ducmV2LnhtbFBLBQYAAAAABAAEAPUAAACMAwAAAAA=&#10;" path="m33,l,4e" filled="f" strokeweight=".35561mm">
                <v:path arrowok="t" o:connecttype="custom" o:connectlocs="33,399;0,403" o:connectangles="0,0"/>
              </v:shape>
            </v:group>
            <v:group id="Group 3299" o:spid="_x0000_s9540" style="position:absolute;left:531;top:397;width:13;height:7" coordorigin="531,397" coordsize="13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VC5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s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XVC5scAAADd&#10;AAAADwAAAAAAAAAAAAAAAACqAgAAZHJzL2Rvd25yZXYueG1sUEsFBgAAAAAEAAQA+gAAAJ4DAAAA&#10;AA==&#10;">
              <v:shape id="Freeform 3300" o:spid="_x0000_s9541" style="position:absolute;left:531;top:397;width:13;height:7;visibility:visible;mso-wrap-style:square;v-text-anchor:top" coordsize="13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/+w8IA&#10;AADdAAAADwAAAGRycy9kb3ducmV2LnhtbERP3WrCMBS+F/YO4Qx2I5p2xTKrUYYyKOjNuj3AoTk2&#10;dc1JaaJ2b28uBC8/vv/1drSduNLgW8cK0nkCgrh2uuVGwe/P1+wDhA/IGjvHpOCfPGw3L5M1Ftrd&#10;+JuuVWhEDGFfoAITQl9I6WtDFv3c9cSRO7nBYohwaKQe8BbDbSffkySXFluODQZ72hmq/6qLVXBZ&#10;mn2aHZvyLC2Vy4qzaX5gpd5ex88ViEBjeIof7lIryBZpnBvfxCc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r/7DwgAAAN0AAAAPAAAAAAAAAAAAAAAAAJgCAABkcnMvZG93&#10;bnJldi54bWxQSwUGAAAAAAQABAD1AAAAhwMAAAAA&#10;" path="m12,6l,e" filled="f" strokeweight=".35561mm">
                <v:path arrowok="t" o:connecttype="custom" o:connectlocs="12,403;0,397" o:connectangles="0,0"/>
              </v:shape>
            </v:group>
            <v:group id="Group 3297" o:spid="_x0000_s9538" style="position:absolute;left:543;top:403;width:2;height:53" coordorigin="543,403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ZzD8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J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6ZzD8cAAADd&#10;AAAADwAAAAAAAAAAAAAAAACqAgAAZHJzL2Rvd25yZXYueG1sUEsFBgAAAAAEAAQA+gAAAJ4DAAAA&#10;AA==&#10;">
              <v:shape id="Freeform 3298" o:spid="_x0000_s9539" style="position:absolute;left:543;top:403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voksgA&#10;AADdAAAADwAAAGRycy9kb3ducmV2LnhtbESPwWrCQBCG74W+wzIFL6VuTFFK6iqiKC1URNuD3obs&#10;NAlmZ2N21fTtOwfB4/DP/80342nnanWhNlSeDQz6CSji3NuKCwM/38uXN1AhIlusPZOBPwownTw+&#10;jDGz/spbuuxioQTCIUMDZYxNpnXIS3IY+r4hluzXtw6jjG2hbYtXgbtap0ky0g4rlgslNjQvKT/u&#10;zk40RpvF53Od7rv16uzcZn84fS0OxvSeutk7qEhdvC/f2h/WwOswFX/5RhCgJ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++iSyAAAAN0AAAAPAAAAAAAAAAAAAAAAAJgCAABk&#10;cnMvZG93bnJldi54bWxQSwUGAAAAAAQABAD1AAAAjQMAAAAA&#10;" path="m,l,53e" filled="f" strokeweight=".35561mm">
                <v:path arrowok="t" o:connecttype="custom" o:connectlocs="0,403;0,456" o:connectangles="0,0"/>
              </v:shape>
            </v:group>
            <v:group id="Group 3295" o:spid="_x0000_s9536" style="position:absolute;left:606;top:407;width:2;height:41" coordorigin="606,407" coordsize="2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y1t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6TK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7y1tMcAAADd&#10;AAAADwAAAAAAAAAAAAAAAACqAgAAZHJzL2Rvd25yZXYueG1sUEsFBgAAAAAEAAQA+gAAAJ4DAAAA&#10;AA==&#10;">
              <v:shape id="Freeform 3296" o:spid="_x0000_s9537" style="position:absolute;left:606;top:407;width:2;height:41;visibility:visible;mso-wrap-style:square;v-text-anchor:top" coordsize="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KyicMA&#10;AADdAAAADwAAAGRycy9kb3ducmV2LnhtbESP0YrCMBRE34X9h3AXfNN0uyhSjSKywiIIWv2AS3O3&#10;7drclCTa+vdGEHwcZuYMs1j1phE3cr62rOBrnIAgLqyuuVRwPm1HMxA+IGtsLJOCO3lYLT8GC8y0&#10;7fhItzyUIkLYZ6igCqHNpPRFRQb92LbE0fuzzmCI0pVSO+wi3DQyTZKpNFhzXKiwpU1FxSW/GgXd&#10;f3JPDetTPfs5HO2eN453uVLDz349BxGoD+/wq/2rFXxP0hSeb+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KyicMAAADdAAAADwAAAAAAAAAAAAAAAACYAgAAZHJzL2Rv&#10;d25yZXYueG1sUEsFBgAAAAAEAAQA9QAAAIgDAAAAAA==&#10;" path="m,l,41e" filled="f" strokeweight=".35561mm">
                <v:path arrowok="t" o:connecttype="custom" o:connectlocs="0,407;0,448" o:connectangles="0,0"/>
              </v:shape>
            </v:group>
            <v:group id="Group 3293" o:spid="_x0000_s9534" style="position:absolute;left:533;top:397;width:43;height:5" coordorigin="533,397" coordsize="4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KOW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cl0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ijljFAAAA3QAA&#10;AA8AAAAAAAAAAAAAAAAAqgIAAGRycy9kb3ducmV2LnhtbFBLBQYAAAAABAAEAPoAAACcAwAAAAA=&#10;">
              <v:shape id="Freeform 3294" o:spid="_x0000_s9535" style="position:absolute;left:533;top:397;width:43;height:5;visibility:visible;mso-wrap-style:square;v-text-anchor:top" coordsize="4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jP/8UA&#10;AADdAAAADwAAAGRycy9kb3ducmV2LnhtbESPQWvCQBSE74X+h+UVemt2tVZK6ipFkEhujTm0t0f2&#10;mYRm38bsGuO/d4VCj8PMfMOsNpPtxEiDbx1rmCUKBHHlTMu1hvKwe3kH4QOywc4xabiSh8368WGF&#10;qXEX/qKxCLWIEPYpamhC6FMpfdWQRZ+4njh6RzdYDFEOtTQDXiLcdnKu1FJabDkuNNjTtqHqtzhb&#10;DW1uyp+SFlk++z5RXhw5qD7T+vlp+vwAEWgK/+G/9t5oeH2bL+D+Jj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M//xQAAAN0AAAAPAAAAAAAAAAAAAAAAAJgCAABkcnMv&#10;ZG93bnJldi54bWxQSwUGAAAAAAQABAD1AAAAigMAAAAA&#10;" path="m,l4,2r8,l20,4r6,l35,4,43,2e" filled="f" strokeweight=".35561mm">
                <v:path arrowok="t" o:connecttype="custom" o:connectlocs="0,397;4,399;12,399;20,401;26,401;35,401;43,399" o:connectangles="0,0,0,0,0,0,0"/>
              </v:shape>
            </v:group>
            <v:group id="Group 3291" o:spid="_x0000_s9532" style="position:absolute;left:576;top:397;width:13;height:2" coordorigin="576,397" coordsize="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ezt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dNk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iHs7fFAAAA3QAA&#10;AA8AAAAAAAAAAAAAAAAAqgIAAGRycy9kb3ducmV2LnhtbFBLBQYAAAAABAAEAPoAAACcAwAAAAA=&#10;">
              <v:shape id="Freeform 3292" o:spid="_x0000_s9533" style="position:absolute;left:576;top:397;width:13;height:2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2BdcUA&#10;AADdAAAADwAAAGRycy9kb3ducmV2LnhtbESP3WrCQBSE7wu+w3IKvSl1kxSlTV2lCIK3iT7AIXvM&#10;T7NnY3YTk7d3C4KXw8x8w2x2k2nFSL2rLSuIlxEI4sLqmksF59Ph4wuE88gaW8ukYCYHu+3iZYOp&#10;tjfOaMx9KQKEXYoKKu+7VEpXVGTQLW1HHLyL7Q36IPtS6h5vAW5amUTRWhqsOSxU2NG+ouIvH4wC&#10;nJox3nfF+2H+vmZDM4znJr4o9fY6/f6A8DT5Z/jRPmoFn6tkDf9vwhO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YF1xQAAAN0AAAAPAAAAAAAAAAAAAAAAAJgCAABkcnMv&#10;ZG93bnJldi54bWxQSwUGAAAAAAQABAD1AAAAigMAAAAA&#10;" path="m,2r6,l12,e" filled="f" strokeweight=".35561mm">
                <v:path arrowok="t" o:connecttype="custom" o:connectlocs="0,399;6,399;12,397" o:connectangles="0,0,0"/>
              </v:shape>
            </v:group>
            <v:group id="Group 3289" o:spid="_x0000_s9530" style="position:absolute;left:578;top:391;width:47;height:25" coordorigin="578,391" coordsize="47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mIW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D6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hbxgAAAN0A&#10;AAAPAAAAAAAAAAAAAAAAAKoCAABkcnMvZG93bnJldi54bWxQSwUGAAAAAAQABAD6AAAAnQMAAAAA&#10;">
              <v:shape id="Freeform 3290" o:spid="_x0000_s9531" style="position:absolute;left:578;top:391;width:47;height:25;visibility:visible;mso-wrap-style:square;v-text-anchor:top" coordsize="4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r+e8UA&#10;AADdAAAADwAAAGRycy9kb3ducmV2LnhtbERPz0/CMBS+m/A/NI/Em3QgEjMpZJJohASCwIXbc310&#10;0/V1rmXM/54eTDh++X5P552tREuNLx0rGA4SEMS50yUbBYf928MzCB+QNVaOScEfeZjPendTTLW7&#10;8Ce1u2BEDGGfooIihDqV0ucFWfQDVxNH7uQaiyHCxkjd4CWG20qOkmQiLZYcGwqsaVFQ/rM7WwVm&#10;s1htD+Ov0L4e19/Zemnet7+ZUvf9LnsBEagLN/G/+0MreHwaxbnxTXw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+v57xQAAAN0AAAAPAAAAAAAAAAAAAAAAAJgCAABkcnMv&#10;ZG93bnJldi54bWxQSwUGAAAAAAQABAD1AAAAigMAAAAA&#10;" path="m,l46,24e" filled="f" strokeweight=".35561mm">
                <v:path arrowok="t" o:connecttype="custom" o:connectlocs="0,391;46,415" o:connectangles="0,0"/>
              </v:shape>
            </v:group>
            <v:group id="Group 3287" o:spid="_x0000_s9528" style="position:absolute;left:606;top:415;width:19;height:33" coordorigin="606,415" coordsize="19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q5s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Nh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rmyxgAAAN0A&#10;AAAPAAAAAAAAAAAAAAAAAKoCAABkcnMvZG93bnJldi54bWxQSwUGAAAAAAQABAD6AAAAnQMAAAAA&#10;">
              <v:shape id="Freeform 3288" o:spid="_x0000_s9529" style="position:absolute;left:606;top:415;width:19;height:33;visibility:visible;mso-wrap-style:square;v-text-anchor:top" coordsize="1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F158MA&#10;AADdAAAADwAAAGRycy9kb3ducmV2LnhtbERPz2vCMBS+C/4P4Qm7DE1dmYxqFHETBfGgk8Fuj+TZ&#10;FpuX0sRa/3tzEDx+fL9ni85WoqXGl44VjEcJCGLtTMm5gtPvevgFwgdkg5VjUnAnD4t5vzfDzLgb&#10;H6g9hlzEEPYZKihCqDMpvS7Ioh+5mjhyZ9dYDBE2uTQN3mK4reRHkkykxZJjQ4E1rQrSl+PVKmCn&#10;97h9343b3U9af5+93fzrP6XeBt1yCiJQF17ip3trFKSfadwf38Qn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F158MAAADdAAAADwAAAAAAAAAAAAAAAACYAgAAZHJzL2Rv&#10;d25yZXYueG1sUEsFBgAAAAAEAAQA9QAAAIgDAAAAAA==&#10;" path="m18,l,33e" filled="f" strokeweight=".35561mm">
                <v:path arrowok="t" o:connecttype="custom" o:connectlocs="18,415;0,448" o:connectangles="0,0"/>
              </v:shape>
            </v:group>
            <v:group id="Group 3285" o:spid="_x0000_s9526" style="position:absolute;left:543;top:448;width:63;height:9" coordorigin="543,448" coordsize="63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Ujac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SQz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ZSNpxgAAAN0A&#10;AAAPAAAAAAAAAAAAAAAAAKoCAABkcnMvZG93bnJldi54bWxQSwUGAAAAAAQABAD6AAAAnQMAAAAA&#10;">
              <v:shape id="Freeform 3286" o:spid="_x0000_s9527" style="position:absolute;left:543;top:448;width:63;height:9;visibility:visible;mso-wrap-style:square;v-text-anchor:top" coordsize="6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1/JMUA&#10;AADdAAAADwAAAGRycy9kb3ducmV2LnhtbESPT4vCMBTE78J+h/AWvGnqvyLVKItUEDypu+Lx0Tzb&#10;YvPSbWKt394sLHgcZuY3zHLdmUq01LjSsoLRMAJBnFldcq7g+7QdzEE4j6yxskwKnuRgvfroLTHR&#10;9sEHao8+FwHCLkEFhfd1IqXLCjLohrYmDt7VNgZ9kE0udYOPADeVHEdRLA2WHBYKrGlTUHY73o2C&#10;7WafP6tLq9Profw5T+PfNOVYqf5n97UA4anz7/B/e6cVTGaTMfy9C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7X8kxQAAAN0AAAAPAAAAAAAAAAAAAAAAAJgCAABkcnMv&#10;ZG93bnJldi54bWxQSwUGAAAAAAQABAD1AAAAigMAAAAA&#10;" path="m63,l,8e" filled="f" strokeweight=".35561mm">
                <v:path arrowok="t" o:connecttype="custom" o:connectlocs="63,448;0,456" o:connectangles="0,0"/>
              </v:shape>
            </v:group>
            <v:group id="Group 3283" o:spid="_x0000_s9524" style="position:absolute;left:497;top:431;width:47;height:25" coordorigin="497,431" coordsize="47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sYhc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7GIXFAAAA3QAA&#10;AA8AAAAAAAAAAAAAAAAAqgIAAGRycy9kb3ducmV2LnhtbFBLBQYAAAAABAAEAPoAAACcAwAAAAA=&#10;">
              <v:shape id="Freeform 3284" o:spid="_x0000_s9525" style="position:absolute;left:497;top:431;width:47;height:25;visibility:visible;mso-wrap-style:square;v-text-anchor:top" coordsize="4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5io8gA&#10;AADdAAAADwAAAGRycy9kb3ducmV2LnhtbESPQWvCQBSE74L/YXlCb7qpWimpq0ShpRYs1nrp7TX7&#10;ukmbfRuza4z/vlsoeBxm5htmvuxsJVpqfOlYwe0oAUGcO12yUXB4fxzeg/ABWWPlmBRcyMNy0e/N&#10;MdXuzG/U7oMREcI+RQVFCHUqpc8LsuhHriaO3pdrLIYoGyN1g+cIt5UcJ8lMWiw5LhRY07qg/Gd/&#10;sgrM6/pld5h+hnb1sf3OthvztDtmSt0MuuwBRKAuXMP/7WetYHI3mcLfm/gE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bmKjyAAAAN0AAAAPAAAAAAAAAAAAAAAAAJgCAABk&#10;cnMvZG93bnJldi54bWxQSwUGAAAAAAQABAD1AAAAjQMAAAAA&#10;" path="m46,25l,e" filled="f" strokeweight=".35561mm">
                <v:path arrowok="t" o:connecttype="custom" o:connectlocs="46,456;0,431" o:connectangles="0,0"/>
              </v:shape>
            </v:group>
            <v:group id="Group 3281" o:spid="_x0000_s9522" style="position:absolute;left:497;top:399;width:17;height:33" coordorigin="497,399" coordsize="17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4lasYAAADdAAAADwAAAGRycy9kb3ducmV2LnhtbESPQWuDQBSE74H+h+UV&#10;ektWI5Zgs4YQ0tJDKNQEQm8P90VF9624WzX/vlso9DjMzDfMdjebTow0uMaygngVgSAurW64UnA5&#10;vy43IJxH1thZJgV3crDLHxZbzLSd+JPGwlciQNhlqKD2vs+kdGVNBt3K9sTBu9nBoA9yqKQecApw&#10;08l1FD1Lgw2HhRp7OtRUtsW3UfA24bRP4uN4am+H+9c5/bieYlLq6XHev4DwNPv/8F/7XStI0i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XiVqxgAAAN0A&#10;AAAPAAAAAAAAAAAAAAAAAKoCAABkcnMvZG93bnJldi54bWxQSwUGAAAAAAQABAD6AAAAnQMAAAAA&#10;">
              <v:shape id="Freeform 3282" o:spid="_x0000_s9523" style="position:absolute;left:497;top:399;width:17;height:33;visibility:visible;mso-wrap-style:square;v-text-anchor:top" coordsize="1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qUdcYA&#10;AADdAAAADwAAAGRycy9kb3ducmV2LnhtbESPT2vCQBTE74V+h+UVvJlNDaYldRURBcGTf2ivr9nX&#10;JDT7Nt1dY+yn7wpCj8PM/IaZLQbTip6cbywreE5SEMSl1Q1XCk7HzfgVhA/IGlvLpOBKHhbzx4cZ&#10;FtpeeE/9IVQiQtgXqKAOoSuk9GVNBn1iO+LofVlnMETpKqkdXiLctHKSprk02HBcqLGjVU3l9+Fs&#10;FLh10D+fXdavP3b55n35K13/IpUaPQ3LNxCBhvAfvre3WkE2zXK4vY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qUdcYAAADdAAAADwAAAAAAAAAAAAAAAACYAgAAZHJz&#10;L2Rvd25yZXYueG1sUEsFBgAAAAAEAAQA9QAAAIsDAAAAAA==&#10;" path="m,32l16,e" filled="f" strokeweight=".35561mm">
                <v:path arrowok="t" o:connecttype="custom" o:connectlocs="0,431;16,399" o:connectangles="0,0"/>
              </v:shape>
            </v:group>
            <v:group id="Group 3279" o:spid="_x0000_s9520" style="position:absolute;left:513;top:391;width:65;height:9" coordorigin="513,391" coordsize="65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Aehs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T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wB6GxgAAAN0A&#10;AAAPAAAAAAAAAAAAAAAAAKoCAABkcnMvZG93bnJldi54bWxQSwUGAAAAAAQABAD6AAAAnQMAAAAA&#10;">
              <v:shape id="Freeform 3280" o:spid="_x0000_s9521" style="position:absolute;left:513;top:391;width:65;height:9;visibility:visible;mso-wrap-style:square;v-text-anchor:top" coordsize="6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In+MMA&#10;AADdAAAADwAAAGRycy9kb3ducmV2LnhtbERP3WrCMBS+F/YO4Qy8EU1ncRudUUZBGJs4pj7AoTlL&#10;ypKT0kStb79cCF5+fP/L9eCdOFMf28AKnmYFCOIm6JaNguNhM30FEROyRheYFFwpwnr1MFpipcOF&#10;f+i8T0bkEI4VKrApdZWUsbHkMc5CR5y539B7TBn2RuoeLzncOzkvimfpseXcYLGj2lLztz95BZPd&#10;p67NpjvIbV1e7bd7cSfzpdT4cXh/A5FoSHfxzf2hFZSLMs/Nb/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In+MMAAADdAAAADwAAAAAAAAAAAAAAAACYAgAAZHJzL2Rv&#10;d25yZXYueG1sUEsFBgAAAAAEAAQA9QAAAIgDAAAAAA==&#10;" path="m,8l65,e" filled="f" strokeweight=".35561mm">
                <v:path arrowok="t" o:connecttype="custom" o:connectlocs="0,399;65,391" o:connectangles="0,0"/>
              </v:shape>
            </v:group>
            <v:group id="Group 3277" o:spid="_x0000_s9518" style="position:absolute;left:674;top:284;width:49;height:59" coordorigin="674,284" coordsize="49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Mvb8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0imy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Ey9vxgAAAN0A&#10;AAAPAAAAAAAAAAAAAAAAAKoCAABkcnMvZG93bnJldi54bWxQSwUGAAAAAAQABAD6AAAAnQMAAAAA&#10;">
              <v:shape id="Freeform 3278" o:spid="_x0000_s9519" style="position:absolute;left:674;top:284;width:49;height:59;visibility:visible;mso-wrap-style:square;v-text-anchor:top" coordsize="49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4+msIA&#10;AADdAAAADwAAAGRycy9kb3ducmV2LnhtbERPy4rCMBTdD/gP4QpuBk3VUaQaRYSiIAg+cH1prm21&#10;uSlNrPXvzUKY5eG8F6vWlKKh2hWWFQwHEQji1OqCMwWXc9KfgXAeWWNpmRS8ycFq2flZYKzti4/U&#10;nHwmQgi7GBXk3lexlC7NyaAb2Io4cDdbG/QB1pnUNb5CuCnlKIqm0mDBoSHHijY5pY/T0yhIhu9t&#10;OftNRu56GB/29+Z+qfCsVK/brucgPLX+X/x177SC8eQv7A9vwhOQy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/j6awgAAAN0AAAAPAAAAAAAAAAAAAAAAAJgCAABkcnMvZG93&#10;bnJldi54bWxQSwUGAAAAAAQABAD1AAAAhwMAAAAA&#10;" path="m49,59r,-4l35,24,,e" filled="f" strokeweight=".35561mm">
                <v:path arrowok="t" o:connecttype="custom" o:connectlocs="49,343;49,339;35,308;0,284" o:connectangles="0,0,0,0"/>
              </v:shape>
            </v:group>
            <v:group id="Group 3275" o:spid="_x0000_s9516" style="position:absolute;left:396;top:260;width:279;height:83" coordorigin="396,260" coordsize="279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NQF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rJ5j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mNQFMcAAADd&#10;AAAADwAAAAAAAAAAAAAAAACqAgAAZHJzL2Rvd25yZXYueG1sUEsFBgAAAAAEAAQA+gAAAJ4DAAAA&#10;AA==&#10;">
              <v:shape id="Freeform 3276" o:spid="_x0000_s9517" style="position:absolute;left:396;top:260;width:279;height:83;visibility:visible;mso-wrap-style:square;v-text-anchor:top" coordsize="27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ulcYA&#10;AADdAAAADwAAAGRycy9kb3ducmV2LnhtbESPzWrDMBCE74G+g9hCb7WcpC3FiRJKIf1JDqFuHmCR&#10;NpaptRKWGjtvXxUCOQ4z8w2zXI+uEyfqY+tZwbQoQRBrb1puFBy+N/fPIGJCNth5JgVnirBe3UyW&#10;WBk/8Bed6tSIDOFYoQKbUqikjNqSw1j4QJy9o+8dpiz7Rpoehwx3nZyV5ZN02HJesBjo1ZL+qX+d&#10;gp1upmGYv8m9jZutO78HXR8+lbq7HV8WIBKN6Rq+tD+Mgvnjwwz+3+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ZulcYAAADdAAAADwAAAAAAAAAAAAAAAACYAgAAZHJz&#10;L2Rvd25yZXYueG1sUEsFBgAAAAAEAAQA9QAAAIsDAAAAAA==&#10;" path="m278,24l230,8,172,,113,4,61,18,22,42,2,71,,83e" filled="f" strokeweight=".35561mm">
                <v:path arrowok="t" o:connecttype="custom" o:connectlocs="278,284;230,268;172,260;113,264;61,278;22,302;2,331;0,343" o:connectangles="0,0,0,0,0,0,0,0"/>
              </v:shape>
            </v:group>
            <v:group id="Group 3273" o:spid="_x0000_s9514" style="position:absolute;left:674;top:302;width:49;height:87" coordorigin="674,302" coordsize="49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1r+M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Jk+pH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/Wv4xgAAAN0A&#10;AAAPAAAAAAAAAAAAAAAAAKoCAABkcnMvZG93bnJldi54bWxQSwUGAAAAAAQABAD6AAAAnQMAAAAA&#10;">
              <v:shape id="Freeform 3274" o:spid="_x0000_s9515" style="position:absolute;left:674;top:302;width:49;height:87;visibility:visible;mso-wrap-style:square;v-text-anchor:top" coordsize="4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C+4sQA&#10;AADdAAAADwAAAGRycy9kb3ducmV2LnhtbESPQWvCQBSE7wX/w/KE3urGVkWiq0io2GuNgt4e2WcS&#10;zL6Nu2tM/323UPA4zHwzzHLdm0Z05HxtWcF4lIAgLqyuuVRwyLdvcxA+IGtsLJOCH/KwXg1elphq&#10;++Bv6vahFLGEfYoKqhDaVEpfVGTQj2xLHL2LdQZDlK6U2uEjlptGvifJTBqsOS5U2FJWUXHd342C&#10;j9usd8dT9nnOu10xDrt86rJcqddhv1mACNSHZ/if/tKRm04m8PcmP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QvuLEAAAA3QAAAA8AAAAAAAAAAAAAAAAAmAIAAGRycy9k&#10;b3ducmV2LnhtbFBLBQYAAAAABAAEAPUAAACJAwAAAAA=&#10;" path="m39,87r2,-2l49,55,35,27,,e" filled="f" strokeweight=".35561mm">
                <v:path arrowok="t" o:connecttype="custom" o:connectlocs="39,389;41,387;49,357;35,329;0,302" o:connectangles="0,0,0,0,0"/>
              </v:shape>
            </v:group>
            <v:group id="Group 3271" o:spid="_x0000_s9512" style="position:absolute;left:398;top:280;width:277;height:109" coordorigin="398,280" coordsize="277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hWF8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cyS9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FYXxgAAAN0A&#10;AAAPAAAAAAAAAAAAAAAAAKoCAABkcnMvZG93bnJldi54bWxQSwUGAAAAAAQABAD6AAAAnQMAAAAA&#10;">
              <v:shape id="Freeform 3272" o:spid="_x0000_s9513" style="position:absolute;left:398;top:280;width:277;height:109;visibility:visible;mso-wrap-style:square;v-text-anchor:top" coordsize="27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fL5McA&#10;AADdAAAADwAAAGRycy9kb3ducmV2LnhtbESP0WrCQBRE3wv+w3ILfRHd2Nq0RFcRoUUoPhjzAZfs&#10;NRubvRuzW41+fVco9HGYmTPMfNnbRpyp87VjBZNxAoK4dLrmSkGx/xi9g/ABWWPjmBRcycNyMXiY&#10;Y6bdhXd0zkMlIoR9hgpMCG0mpS8NWfRj1xJH7+A6iyHKrpK6w0uE20Y+J0kqLdYcFwy2tDZUfuc/&#10;VgEdwy69bk9vJp8Uw6/p53G46W9KPT32qxmIQH34D/+1N1rBy+s0hfub+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Xy+THAAAA3QAAAA8AAAAAAAAAAAAAAAAAmAIAAGRy&#10;cy9kb3ducmV2LnhtbFBLBQYAAAAABAAEAPUAAACMAwAAAAA=&#10;" path="m276,22l228,6,170,,111,4,59,18,20,41,,69,4,99r6,10e" filled="f" strokeweight=".35561mm">
                <v:path arrowok="t" o:connecttype="custom" o:connectlocs="276,302;228,286;170,280;111,284;59,298;20,321;0,349;4,379;10,389" o:connectangles="0,0,0,0,0,0,0,0,0"/>
              </v:shape>
            </v:group>
            <v:group id="Group 3269" o:spid="_x0000_s9510" style="position:absolute;left:479;top:383;width:164;height:81" coordorigin="479,383" coordsize="164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Zt+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zGn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xm37xgAAAN0A&#10;AAAPAAAAAAAAAAAAAAAAAKoCAABkcnMvZG93bnJldi54bWxQSwUGAAAAAAQABAD6AAAAnQMAAAAA&#10;">
              <v:shape id="Freeform 3270" o:spid="_x0000_s9511" style="position:absolute;left:479;top:383;width:164;height:81;visibility:visible;mso-wrap-style:square;v-text-anchor:top" coordsize="16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0uXsEA&#10;AADdAAAADwAAAGRycy9kb3ducmV2LnhtbERPy4rCMBTdC/MP4Q6409TnSDWKCA4KA6Kj+2tzbYrN&#10;TW0yWv9+shBcHs57tmhsKe5U+8Kxgl43AUGcOV1wruD4u+5MQPiArLF0TAqe5GEx/2jNMNXuwXu6&#10;H0IuYgj7FBWYEKpUSp8Zsui7riKO3MXVFkOEdS51jY8YbkvZT5KxtFhwbDBY0cpQdj38WQXj0+4Y&#10;mm9r89vP8sts15Nzf+SVan82yymIQE14i1/ujVYwGA3j3PgmPgE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tLl7BAAAA3QAAAA8AAAAAAAAAAAAAAAAAmAIAAGRycy9kb3du&#10;cmV2LnhtbFBLBQYAAAAABAAEAPUAAACGAwAAAAA=&#10;" path="m139,12l113,2,80,,50,2,24,12,6,24,,40,6,56,24,69,50,79r30,2l113,79,139,69,157,56r6,-16l157,24,139,12e" filled="f" strokeweight=".35561mm">
                <v:path arrowok="t" o:connecttype="custom" o:connectlocs="139,395;113,385;80,383;50,385;24,395;6,407;0,423;6,439;24,452;50,462;80,464;113,462;139,452;157,439;163,423;157,407;139,395" o:connectangles="0,0,0,0,0,0,0,0,0,0,0,0,0,0,0,0,0"/>
              </v:shape>
            </v:group>
            <v:group id="Group 3267" o:spid="_x0000_s9508" style="position:absolute;left:475;top:58;width:2;height:214" coordorigin="475,58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VcE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NPy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FVwSxgAAAN0A&#10;AAAPAAAAAAAAAAAAAAAAAKoCAABkcnMvZG93bnJldi54bWxQSwUGAAAAAAQABAD6AAAAnQMAAAAA&#10;">
              <v:shape id="Freeform 3268" o:spid="_x0000_s9509" style="position:absolute;left:475;top:58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mqm8IA&#10;AADdAAAADwAAAGRycy9kb3ducmV2LnhtbERP3WrCMBS+H/gO4QjezdQ5i1SjlKEw0CJWH+DQHNti&#10;c1KbWLu3Xy4Gu/z4/tfbwTSip87VlhXMphEI4sLqmksF18v+fQnCeWSNjWVS8EMOtpvR2xoTbV98&#10;pj73pQgh7BJUUHnfJlK6oiKDbmpb4sDdbGfQB9iVUnf4CuGmkR9RFEuDNYeGClv6qqi450+jYDfP&#10;Mp8/0s/4iFl86U8HTI8HpSbjIV2B8DT4f/Gf+1srmC8WYX94E5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6aqbwgAAAN0AAAAPAAAAAAAAAAAAAAAAAJgCAABkcnMvZG93&#10;bnJldi54bWxQSwUGAAAAAAQABAD1AAAAhwMAAAAA&#10;" path="m,l,214e" filled="f" strokeweight=".35561mm">
                <v:path arrowok="t" o:connecttype="custom" o:connectlocs="0,58;0,272" o:connectangles="0,0"/>
              </v:shape>
            </v:group>
            <v:group id="Group 3265" o:spid="_x0000_s9506" style="position:absolute;left:646;top:58;width:2;height:214" coordorigin="646,58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7rGyc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6xsnFAAAA3QAA&#10;AA8AAAAAAAAAAAAAAAAAqgIAAGRycy9kb3ducmV2LnhtbFBLBQYAAAAABAAEAPoAAACcAwAAAAA=&#10;">
              <v:shape id="Freeform 3266" o:spid="_x0000_s9507" style="position:absolute;left:646;top:58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eRd8YA&#10;AADdAAAADwAAAGRycy9kb3ducmV2LnhtbESP0WrCQBRE3wv+w3KFvulGraGk2UgQCwUN0tgPuGRv&#10;k9Ds3ZjdxvTvuwWhj8PMnGHS3WQ6MdLgWssKVssIBHFldcu1go/L6+IZhPPIGjvLpOCHHOyy2UOK&#10;ibY3fqex9LUIEHYJKmi87xMpXdWQQbe0PXHwPu1g0Ac51FIPeAtw08l1FMXSYMthocGe9g1VX+W3&#10;UXDYFIUvr/lTfMIivoznI+ano1KP8yl/AeFp8v/he/tNK9hst2v4exOe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eRd8YAAADdAAAADwAAAAAAAAAAAAAAAACYAgAAZHJz&#10;L2Rvd25yZXYueG1sUEsFBgAAAAAEAAQA9QAAAIsDAAAAAA==&#10;" path="m,214l,e" filled="f" strokeweight=".35561mm">
                <v:path arrowok="t" o:connecttype="custom" o:connectlocs="0,272;0,58" o:connectangles="0,0"/>
              </v:shape>
            </v:group>
            <v:group id="Group 3263" o:spid="_x0000_s9504" style="position:absolute;left:386;top:352;width:21;height:2" coordorigin="386,352" coordsize="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T9JcYAAADdAAAADwAAAGRycy9kb3ducmV2LnhtbESPQWuDQBSE74H+h+UV&#10;ektWI5Zgs4YQ0tJDKNQEQm8P90VF9624WzX/vlso9DjMzDfMdjebTow0uMaygngVgSAurW64UnA5&#10;vy43IJxH1thZJgV3crDLHxZbzLSd+JPGwlciQNhlqKD2vs+kdGVNBt3K9sTBu9nBoA9yqKQecApw&#10;08l1FD1Lgw2HhRp7OtRUtsW3UfA24bRP4uN4am+H+9c5/bieYlLq6XHev4DwNPv/8F/7XStI0jSB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JP0lxgAAAN0A&#10;AAAPAAAAAAAAAAAAAAAAAKoCAABkcnMvZG93bnJldi54bWxQSwUGAAAAAAQABAD6AAAAnQMAAAAA&#10;">
              <v:shape id="Freeform 3264" o:spid="_x0000_s9505" style="position:absolute;left:386;top:352;width:21;height:2;visibility:visible;mso-wrap-style:square;v-text-anchor:top" coordsize="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AZUcQA&#10;AADdAAAADwAAAGRycy9kb3ducmV2LnhtbESPQWvCQBSE70L/w/IK3uqmtikaXUMtaIu3pILXR/aZ&#10;DWbfhuxG03/fLRQ8DjPzDbPOR9uKK/W+cazgeZaAIK6cbrhWcPzePS1A+ICssXVMCn7IQ755mKwx&#10;0+7GBV3LUIsIYZ+hAhNCl0npK0MW/cx1xNE7u95iiLKvpe7xFuG2lfMkeZMWG44LBjv6MFRdysEq&#10;aJddYawZ8fC5P9lTVVK63w5KTR/H9xWIQGO4h//bX1rBS5q+wt+b+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gGVHEAAAA3QAAAA8AAAAAAAAAAAAAAAAAmAIAAGRycy9k&#10;b3ducmV2LnhtbFBLBQYAAAAABAAEAPUAAACJAwAAAAA=&#10;" path="m,l20,e" filled="f" strokeweight=".31997mm">
                <v:path arrowok="t" o:connecttype="custom" o:connectlocs="0,0;20,0" o:connectangles="0,0"/>
              </v:shape>
            </v:group>
            <v:group id="Group 3261" o:spid="_x0000_s9502" style="position:absolute;left:713;top:352;width:21;height:2" coordorigin="713,352" coordsize="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IHAy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BwMrFAAAA3QAA&#10;AA8AAAAAAAAAAAAAAAAAqgIAAGRycy9kb3ducmV2LnhtbFBLBQYAAAAABAAEAPoAAACcAwAAAAA=&#10;">
              <v:shape id="Freeform 3262" o:spid="_x0000_s9503" style="position:absolute;left:713;top:352;width:21;height:2;visibility:visible;mso-wrap-style:square;v-text-anchor:top" coordsize="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4ivcQA&#10;AADdAAAADwAAAGRycy9kb3ducmV2LnhtbESPQWvCQBSE7wX/w/KE3pqNLRGNrmILtaW3RMHrI/vM&#10;BrNvw+6q6b/vFgo9DjPzDbPejrYXN/Khc6xgluUgiBunO24VHA/vTwsQISJr7B2Tgm8KsN1MHtZY&#10;anfnim51bEWCcChRgYlxKKUMjSGLIXMDcfLOzluMSfpWao/3BLe9fM7zubTYcVowONCboeZSX62C&#10;fjlUxpoRvz72J3tqair2r1elHqfjbgUi0hj/w3/tT63gpSjm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+Ir3EAAAA3QAAAA8AAAAAAAAAAAAAAAAAmAIAAGRycy9k&#10;b3ducmV2LnhtbFBLBQYAAAAABAAEAPUAAACJAwAAAAA=&#10;" path="m,l20,e" filled="f" strokeweight=".31997mm">
                <v:path arrowok="t" o:connecttype="custom" o:connectlocs="0,0;20,0" o:connectangles="0,0"/>
              </v:shape>
            </v:group>
            <v:group id="Group 3259" o:spid="_x0000_s9500" style="position:absolute;left:408;top:389;width:305;height:77" coordorigin="408,389" coordsize="30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/7JsYAAADdAAAADwAAAGRycy9kb3ducmV2LnhtbESPQWvCQBSE74L/YXkF&#10;b3UTJW1JXUWkigcRqgXx9sg+k2D2bchuk/jvXUHwOMzMN8xs0ZtKtNS40rKCeByBIM6sLjlX8Hdc&#10;v3+BcB5ZY2WZFNzIwWI+HMww1bbjX2oPPhcBwi5FBYX3dSqlywoy6Ma2Jg7exTYGfZBNLnWDXYCb&#10;Sk6i6EMaLDksFFjTqqDsevg3CjYddstp/NPurpfV7XxM9qddTEqN3vrlNwhPvX+Fn+2tVjBNkk9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/smxgAAAN0A&#10;AAAPAAAAAAAAAAAAAAAAAKoCAABkcnMvZG93bnJldi54bWxQSwUGAAAAAAQABAD6AAAAnQMAAAAA&#10;">
              <v:shape id="Freeform 3260" o:spid="_x0000_s9501" style="position:absolute;left:408;top:389;width:305;height:77;visibility:visible;mso-wrap-style:square;v-text-anchor:top" coordsize="30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zxL0A&#10;AADdAAAADwAAAGRycy9kb3ducmV2LnhtbERPSwrCMBDdC94hjOBGNFWpSDWKCIIgCH5wPTRjWmwm&#10;pYlab28WgsvH+y/Xra3EixpfOlYwHiUgiHOnSzYKrpfdcA7CB2SNlWNS8CEP61W3s8RMuzef6HUO&#10;RsQQ9hkqKEKoMyl9XpBFP3I1ceTurrEYImyM1A2+Y7it5CRJZtJiybGhwJq2BeWP89MqmGx9eBid&#10;oj8ktRkcjnw7yqlS/V67WYAI1Ia/+OfeawXTNI1z45v4BOTq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ePzxL0AAADdAAAADwAAAAAAAAAAAAAAAACYAgAAZHJzL2Rvd25yZXYu&#10;eG1sUEsFBgAAAAAEAAQA9QAAAIIDAAAAAA==&#10;" path="m,l31,32,67,56r42,15l151,77r45,-6l236,56,274,32,305,e" filled="f" strokeweight=".35561mm">
                <v:path arrowok="t" o:connecttype="custom" o:connectlocs="0,389;31,421;67,445;109,460;151,466;196,460;236,445;274,421;305,389" o:connectangles="0,0,0,0,0,0,0,0,0"/>
              </v:shape>
            </v:group>
            <v:group id="Group 3257" o:spid="_x0000_s9498" style="position:absolute;left:205;top:142;width:338;height:357" coordorigin="205,142" coordsize="338,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zKz8YAAADdAAAADwAAAGRycy9kb3ducmV2LnhtbESPQWvCQBSE74L/YXkF&#10;b3UTJaVNXUWkigcRqgXx9sg+k2D2bchuk/jvXUHwOMzMN8xs0ZtKtNS40rKCeByBIM6sLjlX8Hdc&#10;v3+CcB5ZY2WZFNzIwWI+HMww1bbjX2oPPhcBwi5FBYX3dSqlywoy6Ma2Jg7exTYGfZBNLnWDXYCb&#10;Sk6i6EMaLDksFFjTqqDsevg3CjYddstp/NPurpfV7XxM9qddTEqN3vrlNwhPvX+Fn+2tVjBNki9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rPxgAAAN0A&#10;AAAPAAAAAAAAAAAAAAAAAKoCAABkcnMvZG93bnJldi54bWxQSwUGAAAAAAQABAD6AAAAnQMAAAAA&#10;">
              <v:shape id="Freeform 3258" o:spid="_x0000_s9499" style="position:absolute;left:205;top:142;width:338;height:357;visibility:visible;mso-wrap-style:square;v-text-anchor:top" coordsize="338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NgbcQA&#10;AADdAAAADwAAAGRycy9kb3ducmV2LnhtbERPXWvCMBR9F/wP4Qp7GWu6Du2sjTIGg8FU0Ins8dJc&#10;m2JzU5pMu39vHgY+Hs53uRpsKy7U+8axguckBUFcOd1wreDw/fH0CsIHZI2tY1LwRx5Wy/GoxEK7&#10;K+/osg+1iCHsC1RgQugKKX1lyKJPXEccuZPrLYYI+1rqHq8x3LYyS9OZtNhwbDDY0buh6rz/tQry&#10;wzGX2dF9mZ+1z9fbdP6YyY1SD5PhbQEi0BDu4n/3p1bwMp3F/fFNf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zYG3EAAAA3QAAAA8AAAAAAAAAAAAAAAAAmAIAAGRycy9k&#10;b3ducmV2LnhtbFBLBQYAAAAABAAEAPUAAACJAwAAAAA=&#10;" path="m338,l,356e" filled="f" strokecolor="#231f20" strokeweight=".10125mm">
                <v:path arrowok="t" o:connecttype="custom" o:connectlocs="338,142;0,498" o:connectangles="0,0"/>
              </v:shape>
            </v:group>
            <v:group id="Group 3255" o:spid="_x0000_s9496" style="position:absolute;left:54;top:497;width:154;height:2" coordorigin="54,497" coordsize="1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YMd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vFkG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WDHTFAAAA3QAA&#10;AA8AAAAAAAAAAAAAAAAAqgIAAGRycy9kb3ducmV2LnhtbFBLBQYAAAAABAAEAPoAAACcAwAAAAA=&#10;">
              <v:shape id="Freeform 3256" o:spid="_x0000_s9497" style="position:absolute;left:54;top:497;width:154;height:2;visibility:visible;mso-wrap-style:square;v-text-anchor:top" coordsize="1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HD3MMA&#10;AADdAAAADwAAAGRycy9kb3ducmV2LnhtbESPQWvCQBSE74X+h+UVvNVNoqYSs0oRpN6K2twf2WcS&#10;zL4Nu9uY/nu3UOhxmJlvmHI3mV6M5HxnWUE6T0AQ11Z33Cj4uhxe1yB8QNbYWyYFP+Rht31+KrHQ&#10;9s4nGs+hERHCvkAFbQhDIaWvWzLo53Ygjt7VOoMhStdI7fAe4aaXWZLk0mDHcaHFgfYt1bfzt1Hg&#10;qzQb8ajf+mbJl4w+qtx9VkrNXqb3DYhAU/gP/7WPWsFilWfw+yY+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HD3MMAAADdAAAADwAAAAAAAAAAAAAAAACYAgAAZHJzL2Rv&#10;d25yZXYueG1sUEsFBgAAAAAEAAQA9QAAAIgDAAAAAA==&#10;" path="m154,l,e" filled="f" strokecolor="#231f20" strokeweight=".10125mm">
                <v:path arrowok="t" o:connecttype="custom" o:connectlocs="154,0;0,0" o:connectangles="0,0"/>
              </v:shape>
            </v:group>
            <v:group id="Group 3252" o:spid="_x0000_s9493" style="position:absolute;left:79;top:314;width:73;height:102" coordorigin="79,314" coordsize="73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g3mM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TTW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SDeYxgAAAN0A&#10;AAAPAAAAAAAAAAAAAAAAAKoCAABkcnMvZG93bnJldi54bWxQSwUGAAAAAAQABAD6AAAAnQMAAAAA&#10;">
              <v:shape id="Freeform 3254" o:spid="_x0000_s9495" style="position:absolute;left:79;top:314;width:73;height:102;visibility:visible;mso-wrap-style:square;v-text-anchor:top" coordsize="7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2vpsMA&#10;AADdAAAADwAAAGRycy9kb3ducmV2LnhtbESP3WqDQBCF7wt5h2UKvaurNpViXCVtKeQuVPsAgztR&#10;qTsr7taYt+8GArk8nJ+PU1SrGcVCsxssK0iiGARxa/XAnYKf5uv5DYTzyBpHy6TgQg6qcvNQYK7t&#10;mb9pqX0nwgi7HBX03k+5lK7tyaCL7EQcvJOdDfog507qGc9h3IwyjeNMGhw4EHqc6KOn9rf+M4F7&#10;2aZJ6sxUx+2xex8baT+bo1JPj+t+B8LT6u/hW/ugFby8Zlu4vglPQJ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2vpsMAAADdAAAADwAAAAAAAAAAAAAAAACYAgAAZHJzL2Rv&#10;d25yZXYueG1sUEsFBgAAAAAEAAQA9QAAAIgDAAAAAA==&#10;" path="m53,l2,64,,74r,2l45,78r,23l46,101r1,l48,102r8,-1l57,101r1,l58,100r,-22l71,78r1,-2l73,75r,-4l72,69,71,68r,-1l12,67,45,12r13,l58,2,57,1,55,,53,xe" fillcolor="#231f20" stroked="f">
                <v:path arrowok="t" o:connecttype="custom" o:connectlocs="53,314;2,378;0,388;0,390;45,392;45,415;45,415;46,415;47,415;48,416;56,415;57,415;58,415;58,414;58,392;71,392;71,392;72,390;73,389;73,385;72,383;71,382;71,381;12,381;45,326;58,326;58,316;57,315;57,315;55,314;53,314" o:connectangles="0,0,0,0,0,0,0,0,0,0,0,0,0,0,0,0,0,0,0,0,0,0,0,0,0,0,0,0,0,0,0"/>
              </v:shape>
              <v:shape id="Freeform 3253" o:spid="_x0000_s9494" style="position:absolute;left:79;top:314;width:73;height:102;visibility:visible;mso-wrap-style:square;v-text-anchor:top" coordsize="7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EKPcEA&#10;AADdAAAADwAAAGRycy9kb3ducmV2LnhtbESP3YrCMBCF7xd8hzCCd2tq1SLVKP4g7J3Y+gBDM7bF&#10;ZlKaqPXtzYLg5eH8fJzVpjeNeFDnassKJuMIBHFhdc2lgkt+/F2AcB5ZY2OZFLzIwWY9+Flhqu2T&#10;z/TIfCnCCLsUFVTet6mUrqjIoBvbljh4V9sZ9EF2pdQdPsO4aWQcRYk0WHMgVNjSvqLilt1N4L5m&#10;8SR2ps2i4lTumlzaQ35SajTst0sQnnr/DX/af1rBdJ7M4f9NeAJy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xCj3BAAAA3QAAAA8AAAAAAAAAAAAAAAAAmAIAAGRycy9kb3du&#10;cmV2LnhtbFBLBQYAAAAABAAEAPUAAACGAwAAAAA=&#10;" path="m58,12r-13,l45,67r13,l58,12xe" fillcolor="#231f20" stroked="f">
                <v:path arrowok="t" o:connecttype="custom" o:connectlocs="58,326;45,326;45,381;58,381;58,326" o:connectangles="0,0,0,0,0"/>
              </v:shape>
            </v:group>
            <v:group id="Group 3250" o:spid="_x0000_s9491" style="position:absolute;left:5;top:255;width:220;height:221" coordorigin="5,255" coordsize="22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+UAMYAAADdAAAADwAAAGRycy9kb3ducmV2LnhtbESPT4vCMBTE78J+h/CE&#10;vWlaxSLVKCKr7EEE/8Cyt0fzbIvNS2liW7/9ZkHwOMzMb5jlujeVaKlxpWUF8TgCQZxZXXKu4HrZ&#10;jeYgnEfWWFkmBU9ysF59DJaYatvxidqzz0WAsEtRQeF9nUrpsoIMurGtiYN3s41BH2STS91gF+Cm&#10;kpMoSqTBksNCgTVtC8ru54dRsO+w20zjr/Zwv22fv5fZ8ecQk1Kfw36zAOGp9+/wq/2tFUxnS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5QAxgAAAN0A&#10;AAAPAAAAAAAAAAAAAAAAAKoCAABkcnMvZG93bnJldi54bWxQSwUGAAAAAAQABAD6AAAAnQMAAAAA&#10;">
              <v:shape id="Freeform 3251" o:spid="_x0000_s9492" style="position:absolute;left:5;top:255;width:220;height:221;visibility:visible;mso-wrap-style:square;v-text-anchor:top" coordsize="22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107sYA&#10;AADdAAAADwAAAGRycy9kb3ducmV2LnhtbESPQWvCQBSE7wX/w/KE3upGq1GiqxShWDwUmop4fGaf&#10;2WD2bchuNf57tyB4HGbmG2ax6mwtLtT6yrGC4SABQVw4XXGpYPf7+TYD4QOyxtoxKbiRh9Wy97LA&#10;TLsr/9AlD6WIEPYZKjAhNJmUvjBk0Q9cQxy9k2sthijbUuoWrxFuazlKklRarDguGGxobag4539W&#10;wfq72WzTgzvls9Gx3o833XasjVKv/e5jDiJQF57hR/tLK3ifpFP4fx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107sYAAADdAAAADwAAAAAAAAAAAAAAAACYAgAAZHJz&#10;L2Rvd25yZXYueG1sUEsFBgAAAAAEAAQA9QAAAIsDAAAAAA==&#10;" path="m110,220r63,-19l213,150r6,-21l218,102,192,39,142,4,122,,97,2,36,30,3,83,,104r2,24l32,187r56,31l110,220xe" filled="f" strokecolor="#231f20" strokeweight=".5pt">
                <v:path arrowok="t" o:connecttype="custom" o:connectlocs="110,475;173,456;213,405;219,384;218,357;192,294;142,259;122,255;97,257;36,285;3,338;0,359;2,383;32,442;88,473;110,475" o:connectangles="0,0,0,0,0,0,0,0,0,0,0,0,0,0,0,0"/>
              </v:shape>
            </v:group>
            <w10:wrap type="none" anchorx="page"/>
            <w10:anchorlock/>
          </v:group>
        </w:pict>
      </w:r>
    </w:p>
    <w:p w:rsidR="00FF438E" w:rsidRPr="00A136BC" w:rsidRDefault="00FF438E" w:rsidP="00407A27">
      <w:pPr>
        <w:ind w:left="1134"/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 w:rsidP="00407A27">
      <w:pPr>
        <w:ind w:left="1134"/>
        <w:rPr>
          <w:rFonts w:ascii="Calibri" w:eastAsia="Calibri" w:hAnsi="Calibri" w:cs="Calibri"/>
          <w:sz w:val="24"/>
          <w:szCs w:val="24"/>
        </w:rPr>
      </w:pPr>
    </w:p>
    <w:p w:rsidR="00FF438E" w:rsidRPr="00A136BC" w:rsidRDefault="00DB3A5C" w:rsidP="00407A27">
      <w:pPr>
        <w:spacing w:line="200" w:lineRule="atLeast"/>
        <w:ind w:left="113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bidi="he-IL"/>
        </w:rPr>
      </w:r>
      <w:r>
        <w:rPr>
          <w:rFonts w:ascii="Calibri" w:eastAsia="Calibri" w:hAnsi="Calibri" w:cs="Calibri"/>
          <w:noProof/>
          <w:sz w:val="20"/>
          <w:szCs w:val="20"/>
          <w:lang w:bidi="he-IL"/>
        </w:rPr>
        <w:pict>
          <v:group id="Group 3238" o:spid="_x0000_s9479" style="width:117.5pt;height:85.45pt;mso-position-horizontal-relative:char;mso-position-vertical-relative:line" coordsize="2350,1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">
            <v:group id="Group 3247" o:spid="_x0000_s9488" style="position:absolute;left:806;top:1349;width:338;height:357" coordorigin="806,1349" coordsize="338,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Dtuc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TOdj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jDtuccAAADd&#10;AAAADwAAAAAAAAAAAAAAAACqAgAAZHJzL2Rvd25yZXYueG1sUEsFBgAAAAAEAAQA+gAAAJ4DAAAA&#10;AA==&#10;">
              <v:shape id="Freeform 3248" o:spid="_x0000_s9489" style="position:absolute;left:806;top:1349;width:338;height:357;visibility:visible;mso-wrap-style:square;v-text-anchor:top" coordsize="338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WBoMcA&#10;AADdAAAADwAAAGRycy9kb3ducmV2LnhtbESPQWvCQBSE70L/w/IKXqRuGqXR1FWKIBTUQlWkx0f2&#10;NRuafRuyq6b/3hUEj8PMfMPMFp2txZlaXzlW8DpMQBAXTldcKjjsVy8TED4ga6wdk4J/8rCYP/Vm&#10;mGt34W8670IpIoR9jgpMCE0upS8MWfRD1xBH79e1FkOUbSl1i5cIt7VMk+RNWqw4LhhsaGmo+Nud&#10;rILscMxkenRr87Px2eYrmQ5SuVWq/9x9vIMI1IVH+N7+1ApG4+kIbm/i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VgaDHAAAA3QAAAA8AAAAAAAAAAAAAAAAAmAIAAGRy&#10;cy9kb3ducmV2LnhtbFBLBQYAAAAABAAEAPUAAACMAwAAAAA=&#10;" path="m337,l,356e" filled="f" strokecolor="#231f20" strokeweight=".10125mm">
                <v:path arrowok="t" o:connecttype="custom" o:connectlocs="337,1349;0,1705" o:connectangles="0,0"/>
              </v:shape>
            </v:group>
            <v:group id="Group 3245" o:spid="_x0000_s9486" style="position:absolute;left:654;top:1704;width:154;height:2" coordorigin="654,1704" coordsize="1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XQVs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nsw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pXQVscAAADd&#10;AAAADwAAAAAAAAAAAAAAAACqAgAAZHJzL2Rvd25yZXYueG1sUEsFBgAAAAAEAAQA+gAAAJ4DAAAA&#10;AA==&#10;">
              <v:shape id="Freeform 3246" o:spid="_x0000_s9487" style="position:absolute;left:654;top:1704;width:154;height:2;visibility:visible;mso-wrap-style:square;v-text-anchor:top" coordsize="1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wkEsQA&#10;AADdAAAADwAAAGRycy9kb3ducmV2LnhtbESPT2vCQBTE70K/w/IKvenGVKOmrlIKRW/in9wf2WcS&#10;mn0bdrcx/fZdQfA4zMxvmPV2MK3oyfnGsoLpJAFBXFrdcKXgcv4eL0H4gKyxtUwK/sjDdvMyWmOu&#10;7Y2P1J9CJSKEfY4K6hC6XEpf1mTQT2xHHL2rdQZDlK6S2uEtwk0r0yTJpMGG40KNHX3VVP6cfo0C&#10;X0zTHvd60VYzPqe0KzJ3KJR6ex0+P0AEGsIz/GjvtYL32WoO9zfx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8JBLEAAAA3QAAAA8AAAAAAAAAAAAAAAAAmAIAAGRycy9k&#10;b3ducmV2LnhtbFBLBQYAAAAABAAEAPUAAACJAwAAAAA=&#10;" path="m154,l,e" filled="f" strokecolor="#231f20" strokeweight=".10125mm">
                <v:path arrowok="t" o:connecttype="custom" o:connectlocs="154,0;0,0" o:connectangles="0,0"/>
              </v:shape>
            </v:group>
            <v:group id="Group 3243" o:spid="_x0000_s9484" style="position:absolute;left:684;top:1522;width:66;height:102" coordorigin="684,1522" coordsize="66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vrus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4YzaB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QvruscAAADd&#10;AAAADwAAAAAAAAAAAAAAAACqAgAAZHJzL2Rvd25yZXYueG1sUEsFBgAAAAAEAAQA+gAAAJ4DAAAA&#10;AA==&#10;">
              <v:shape id="Freeform 3244" o:spid="_x0000_s9485" style="position:absolute;left:684;top:1522;width:66;height:102;visibility:visible;mso-wrap-style:square;v-text-anchor:top" coordsize="6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TLccA&#10;AADdAAAADwAAAGRycy9kb3ducmV2LnhtbESPW2sCMRSE3wv+h3AE32q2V3VrlGIrKhTEG/TxsDnd&#10;Xbo5WZPUTf99Uyj0cZiZb5jpPJpGXMj52rKCm2EGgriwuuZSwfGwvB6D8AFZY2OZFHyTh/msdzXF&#10;XNuOd3TZh1IkCPscFVQhtLmUvqjIoB/aljh5H9YZDEm6UmqHXYKbRt5m2aM0WHNaqLClRUXF5/7L&#10;KFh1D7vX97LZnhbH7LxxL/Gt5ajUoB+fn0AEiuE//NdeawV395MR/L5JT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xky3HAAAA3QAAAA8AAAAAAAAAAAAAAAAAmAIAAGRy&#10;cy9kb3ducmV2LnhtbFBLBQYAAAAABAAEAPUAAACMAwAAAAA=&#10;" path="m63,l2,,,7,,9r1,2l2,11r50,l13,98r,1l13,100r1,l14,101r2,l25,101,64,13,66,7r,-4l66,2,65,1,65,,64,,63,xe" fillcolor="#231f20" stroked="f">
                <v:path arrowok="t" o:connecttype="custom" o:connectlocs="63,1522;2,1522;0,1529;0,1531;1,1533;2,1533;52,1533;13,1620;13,1621;13,1621;13,1622;14,1622;14,1623;16,1623;25,1623;64,1535;66,1529;66,1525;66,1524;65,1523;65,1522;64,1522;63,1522" o:connectangles="0,0,0,0,0,0,0,0,0,0,0,0,0,0,0,0,0,0,0,0,0,0,0"/>
              </v:shape>
            </v:group>
            <v:group id="Group 3239" o:spid="_x0000_s9480" style="position:absolute;left:607;top:1462;width:220;height:221" coordorigin="607,1462" coordsize="22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9jaU8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oPA9z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2NpTwwAAAN0AAAAP&#10;AAAAAAAAAAAAAAAAAKoCAABkcnMvZG93bnJldi54bWxQSwUGAAAAAAQABAD6AAAAmgMAAAAA&#10;">
              <v:shape id="Freeform 3242" o:spid="_x0000_s9483" style="position:absolute;left:607;top:1462;width:220;height:221;visibility:visible;mso-wrap-style:square;v-text-anchor:top" coordsize="22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o6vcUA&#10;AADdAAAADwAAAGRycy9kb3ducmV2LnhtbESPQWvCQBSE70L/w/IK3nRTDaLRVUQQxYPQKKXHZ/aZ&#10;Dc2+DdlV03/fFQoeh5n5hlmsOluLO7W+cqzgY5iAIC6crrhUcD5tB1MQPiBrrB2Tgl/ysFq+9RaY&#10;affgT7rnoRQRwj5DBSaEJpPSF4Ys+qFriKN3da3FEGVbSt3iI8JtLUdJMpEWK44LBhvaGCp+8ptV&#10;sDk2u8Pk213z6ehSf6W77pBqo1T/vVvPQQTqwiv8395rBeN0NoPnm/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jq9xQAAAN0AAAAPAAAAAAAAAAAAAAAAAJgCAABkcnMv&#10;ZG93bnJldi54bWxQSwUGAAAAAAQABAD1AAAAigMAAAAA&#10;" path="m110,221r63,-20l213,151r6,-22l217,102,192,39,142,5,122,,96,2,35,30,3,83,,105r2,24l32,188r55,31l110,221xe" filled="f" strokecolor="#231f20" strokeweight=".5pt">
                <v:path arrowok="t" o:connecttype="custom" o:connectlocs="110,1683;173,1663;213,1613;219,1591;217,1564;192,1501;142,1467;122,1462;96,1464;35,1492;3,1545;0,1567;2,1591;32,1650;87,1681;110,1683" o:connectangles="0,0,0,0,0,0,0,0,0,0,0,0,0,0,0,0"/>
              </v:shape>
              <v:shape id="Picture 3241" o:spid="_x0000_s9482" type="#_x0000_t75" style="position:absolute;left:952;top:801;width:1398;height: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RsovBAAAA3QAAAA8AAABkcnMvZG93bnJldi54bWxET91qwjAUvh/sHcIZeDdTlTmpRhFBEBWG&#10;dQ9waI5NtTkpSdT27c3FYJcf3/9i1dlGPMiH2rGC0TADQVw6XXOl4Pe8/ZyBCBFZY+OYFPQUYLV8&#10;f1tgrt2TT/QoYiVSCIccFZgY21zKUBqyGIauJU7cxXmLMUFfSe3xmcJtI8dZNpUWa04NBlvaGCpv&#10;xd0qqHH/0x/6ozfnyebbXLt7cZySUoOPbj0HEamL/+I/904rmHxlaX96k56AX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RsovBAAAA3QAAAA8AAAAAAAAAAAAAAAAAnwIA&#10;AGRycy9kb3ducmV2LnhtbFBLBQYAAAAABAAEAPcAAACNAwAAAAA=&#10;">
                <v:imagedata r:id="rId19" o:title=""/>
              </v:shape>
              <v:shape id="Picture 3240" o:spid="_x0000_s9481" type="#_x0000_t75" style="position:absolute;width:641;height: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JYj/HAAAA3QAAAA8AAABkcnMvZG93bnJldi54bWxEj0FrwkAUhO9C/8PyCl5EN1pMJXUjEqh4&#10;EWwq4vGRfU1Csm9Ddhvjv+8WCj0OM/MNs92NphUD9a62rGC5iEAQF1bXXCq4fL7PNyCcR9bYWiYF&#10;D3KwS58mW0y0vfMHDbkvRYCwS1BB5X2XSOmKigy6he2Ig/dle4M+yL6Uusd7gJtWrqIolgZrDgsV&#10;dpRVVDT5t1FwmL3mzamoV/tLdjsPp0xe43hQavo87t9AeBr9f/ivfdQKXtbREn7fhCcg0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rJYj/HAAAA3QAAAA8AAAAAAAAAAAAA&#10;AAAAnwIAAGRycy9kb3ducmV2LnhtbFBLBQYAAAAABAAEAPcAAACTAwAAAAA=&#10;">
                <v:imagedata r:id="rId20" o:title=""/>
              </v:shape>
            </v:group>
            <w10:wrap type="none" anchorx="page"/>
            <w10:anchorlock/>
          </v:group>
        </w:pict>
      </w:r>
    </w:p>
    <w:p w:rsidR="00FF438E" w:rsidRPr="00A136BC" w:rsidRDefault="00FF438E" w:rsidP="00407A27">
      <w:pPr>
        <w:ind w:left="1134"/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 w:rsidP="00407A27">
      <w:pPr>
        <w:ind w:left="1134"/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 w:rsidP="00407A27">
      <w:pPr>
        <w:ind w:left="1134"/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 w:rsidP="00407A27">
      <w:pPr>
        <w:ind w:left="1134"/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 w:rsidP="00407A27">
      <w:pPr>
        <w:spacing w:before="7"/>
        <w:ind w:left="1134"/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B73054" w:rsidP="00407A27">
      <w:pPr>
        <w:pStyle w:val="a3"/>
        <w:spacing w:before="0"/>
        <w:ind w:left="1134"/>
      </w:pPr>
      <w:r w:rsidRPr="00A136BC">
        <w:rPr>
          <w:color w:val="231F20"/>
        </w:rPr>
        <w:t xml:space="preserve">5   </w:t>
      </w:r>
      <w:r w:rsidR="00407A27" w:rsidRPr="00A136BC">
        <w:rPr>
          <w:color w:val="231F20"/>
        </w:rPr>
        <w:t>Зарядное устройство</w:t>
      </w:r>
    </w:p>
    <w:p w:rsidR="00FF438E" w:rsidRPr="00A136BC" w:rsidRDefault="00FF438E" w:rsidP="00407A27">
      <w:pPr>
        <w:ind w:left="1134"/>
        <w:sectPr w:rsidR="00FF438E" w:rsidRPr="00A136BC" w:rsidSect="00407A27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3039" w:space="2"/>
            <w:col w:w="4439"/>
          </w:cols>
        </w:sectPr>
      </w:pPr>
    </w:p>
    <w:p w:rsidR="00FF438E" w:rsidRPr="00A136BC" w:rsidRDefault="00FF438E" w:rsidP="00407A27">
      <w:pPr>
        <w:spacing w:before="3"/>
        <w:ind w:left="1134"/>
        <w:rPr>
          <w:rFonts w:ascii="Calibri" w:eastAsia="Calibri" w:hAnsi="Calibri" w:cs="Calibri"/>
          <w:sz w:val="11"/>
          <w:szCs w:val="11"/>
        </w:rPr>
      </w:pPr>
    </w:p>
    <w:p w:rsidR="00FF438E" w:rsidRPr="00A136BC" w:rsidRDefault="00FF438E" w:rsidP="00407A27">
      <w:pPr>
        <w:ind w:left="1134"/>
        <w:rPr>
          <w:rFonts w:ascii="Calibri" w:eastAsia="Calibri" w:hAnsi="Calibri" w:cs="Calibri"/>
          <w:sz w:val="11"/>
          <w:szCs w:val="11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B73054" w:rsidP="00407A27">
      <w:pPr>
        <w:pStyle w:val="a3"/>
        <w:ind w:left="1134"/>
        <w:rPr>
          <w:rFonts w:cs="Calibri"/>
        </w:rPr>
      </w:pPr>
      <w:r w:rsidRPr="00A136BC">
        <w:rPr>
          <w:color w:val="231F20"/>
        </w:rPr>
        <w:lastRenderedPageBreak/>
        <w:t xml:space="preserve">2  </w:t>
      </w:r>
      <w:r w:rsidRPr="00A136BC">
        <w:rPr>
          <w:color w:val="231F20"/>
          <w:spacing w:val="3"/>
        </w:rPr>
        <w:t xml:space="preserve"> </w:t>
      </w:r>
      <w:r w:rsidR="006B607A" w:rsidRPr="00A136BC">
        <w:rPr>
          <w:color w:val="231F20"/>
        </w:rPr>
        <w:t>Электрический блок</w:t>
      </w:r>
    </w:p>
    <w:p w:rsidR="00FF438E" w:rsidRPr="00A136BC" w:rsidRDefault="00B73054" w:rsidP="00407A27">
      <w:pPr>
        <w:pStyle w:val="a3"/>
        <w:ind w:left="1134"/>
        <w:rPr>
          <w:rFonts w:cs="Calibri"/>
        </w:rPr>
      </w:pPr>
      <w:r w:rsidRPr="00A136BC">
        <w:br w:type="column"/>
      </w:r>
      <w:r w:rsidR="00407A27" w:rsidRPr="00A136BC">
        <w:lastRenderedPageBreak/>
        <w:t xml:space="preserve">    </w:t>
      </w:r>
      <w:r w:rsidRPr="00A136BC">
        <w:rPr>
          <w:color w:val="231F20"/>
        </w:rPr>
        <w:t xml:space="preserve">6 </w:t>
      </w:r>
      <w:r w:rsidRPr="00A136BC">
        <w:rPr>
          <w:color w:val="231F20"/>
          <w:spacing w:val="34"/>
        </w:rPr>
        <w:t xml:space="preserve"> </w:t>
      </w:r>
      <w:r w:rsidR="00407A27" w:rsidRPr="00A136BC">
        <w:rPr>
          <w:color w:val="231F20"/>
        </w:rPr>
        <w:t>Магнит</w:t>
      </w:r>
    </w:p>
    <w:p w:rsidR="00FF438E" w:rsidRPr="00A136BC" w:rsidRDefault="00FF438E" w:rsidP="00407A27">
      <w:pPr>
        <w:ind w:left="1134"/>
        <w:rPr>
          <w:rFonts w:ascii="Calibri" w:eastAsia="Calibri" w:hAnsi="Calibri" w:cs="Calibri"/>
        </w:rPr>
        <w:sectPr w:rsidR="00FF438E" w:rsidRPr="00A136BC" w:rsidSect="006B607A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2801" w:space="91"/>
            <w:col w:w="4588"/>
          </w:cols>
        </w:sectPr>
      </w:pPr>
    </w:p>
    <w:p w:rsidR="00FF438E" w:rsidRPr="00A136BC" w:rsidRDefault="00FF438E" w:rsidP="00407A27">
      <w:pPr>
        <w:spacing w:before="3"/>
        <w:ind w:left="1134"/>
        <w:rPr>
          <w:rFonts w:ascii="Calibri" w:eastAsia="Calibri" w:hAnsi="Calibri" w:cs="Calibri"/>
          <w:sz w:val="11"/>
          <w:szCs w:val="11"/>
        </w:rPr>
      </w:pPr>
    </w:p>
    <w:p w:rsidR="00FF438E" w:rsidRPr="00A136BC" w:rsidRDefault="00FF438E" w:rsidP="00407A27">
      <w:pPr>
        <w:ind w:left="1134"/>
        <w:rPr>
          <w:rFonts w:ascii="Calibri" w:eastAsia="Calibri" w:hAnsi="Calibri" w:cs="Calibri"/>
          <w:sz w:val="11"/>
          <w:szCs w:val="11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B73054" w:rsidP="00407A27">
      <w:pPr>
        <w:pStyle w:val="a3"/>
        <w:ind w:left="1134"/>
      </w:pPr>
      <w:r w:rsidRPr="00A136BC">
        <w:rPr>
          <w:color w:val="231F20"/>
        </w:rPr>
        <w:lastRenderedPageBreak/>
        <w:t xml:space="preserve">3  </w:t>
      </w:r>
      <w:r w:rsidRPr="00A136BC">
        <w:rPr>
          <w:color w:val="231F20"/>
          <w:spacing w:val="2"/>
        </w:rPr>
        <w:t xml:space="preserve"> </w:t>
      </w:r>
      <w:r w:rsidR="00407A27" w:rsidRPr="00A136BC">
        <w:rPr>
          <w:color w:val="231F20"/>
        </w:rPr>
        <w:t>Крепежный винт цилиндра</w:t>
      </w:r>
    </w:p>
    <w:p w:rsidR="00FF438E" w:rsidRPr="00A136BC" w:rsidRDefault="00B73054" w:rsidP="00407A27">
      <w:pPr>
        <w:pStyle w:val="a3"/>
        <w:rPr>
          <w:rFonts w:cs="Calibri"/>
        </w:rPr>
      </w:pPr>
      <w:r w:rsidRPr="00A136BC">
        <w:br w:type="column"/>
      </w:r>
      <w:r w:rsidR="00407A27" w:rsidRPr="00A136BC">
        <w:lastRenderedPageBreak/>
        <w:t xml:space="preserve">            </w:t>
      </w:r>
      <w:r w:rsidRPr="00A136BC">
        <w:rPr>
          <w:color w:val="231F20"/>
        </w:rPr>
        <w:t xml:space="preserve">7  </w:t>
      </w:r>
      <w:r w:rsidRPr="00A136BC">
        <w:rPr>
          <w:color w:val="231F20"/>
          <w:spacing w:val="3"/>
        </w:rPr>
        <w:t xml:space="preserve"> </w:t>
      </w:r>
      <w:r w:rsidR="00407A27" w:rsidRPr="00A136BC">
        <w:rPr>
          <w:color w:val="231F20"/>
        </w:rPr>
        <w:t>Цилиндр</w:t>
      </w:r>
    </w:p>
    <w:p w:rsidR="00FF438E" w:rsidRPr="00A136BC" w:rsidRDefault="00FF438E" w:rsidP="00407A27">
      <w:pPr>
        <w:ind w:left="1134"/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3429" w:space="40"/>
            <w:col w:w="4011"/>
          </w:cols>
        </w:sectPr>
      </w:pPr>
    </w:p>
    <w:p w:rsidR="00FF438E" w:rsidRPr="00A136BC" w:rsidRDefault="00FF438E" w:rsidP="00407A27">
      <w:pPr>
        <w:spacing w:before="3"/>
        <w:ind w:left="1134"/>
        <w:rPr>
          <w:rFonts w:ascii="Calibri" w:eastAsia="Calibri" w:hAnsi="Calibri" w:cs="Calibri"/>
          <w:sz w:val="11"/>
          <w:szCs w:val="11"/>
        </w:rPr>
      </w:pPr>
    </w:p>
    <w:p w:rsidR="00FF438E" w:rsidRPr="00A136BC" w:rsidRDefault="00FF438E" w:rsidP="00407A27">
      <w:pPr>
        <w:ind w:left="1134"/>
        <w:rPr>
          <w:rFonts w:ascii="Calibri" w:eastAsia="Calibri" w:hAnsi="Calibri" w:cs="Calibri"/>
          <w:sz w:val="11"/>
          <w:szCs w:val="11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B73054" w:rsidP="00407A27">
      <w:pPr>
        <w:pStyle w:val="a3"/>
        <w:ind w:left="1134"/>
      </w:pPr>
      <w:r w:rsidRPr="00A136BC">
        <w:rPr>
          <w:color w:val="231F20"/>
        </w:rPr>
        <w:lastRenderedPageBreak/>
        <w:t xml:space="preserve">4  </w:t>
      </w:r>
      <w:r w:rsidRPr="00A136BC">
        <w:rPr>
          <w:color w:val="231F20"/>
          <w:spacing w:val="3"/>
        </w:rPr>
        <w:t xml:space="preserve"> </w:t>
      </w:r>
      <w:r w:rsidR="00407A27" w:rsidRPr="00A136BC">
        <w:rPr>
          <w:color w:val="231F20"/>
        </w:rPr>
        <w:t>Винт панели</w:t>
      </w:r>
    </w:p>
    <w:p w:rsidR="00FF438E" w:rsidRPr="00A136BC" w:rsidRDefault="00B73054" w:rsidP="00407A27">
      <w:pPr>
        <w:pStyle w:val="a3"/>
        <w:ind w:left="1276"/>
      </w:pPr>
      <w:r w:rsidRPr="00A136BC">
        <w:br w:type="column"/>
      </w:r>
      <w:r w:rsidRPr="00A136BC">
        <w:rPr>
          <w:color w:val="231F20"/>
        </w:rPr>
        <w:lastRenderedPageBreak/>
        <w:t xml:space="preserve">8  </w:t>
      </w:r>
      <w:r w:rsidRPr="00A136BC">
        <w:rPr>
          <w:color w:val="231F20"/>
          <w:spacing w:val="3"/>
        </w:rPr>
        <w:t xml:space="preserve"> </w:t>
      </w:r>
      <w:r w:rsidR="00407A27" w:rsidRPr="00A136BC">
        <w:rPr>
          <w:color w:val="231F20"/>
        </w:rPr>
        <w:t>Винт М5</w:t>
      </w:r>
    </w:p>
    <w:p w:rsidR="00FF438E" w:rsidRPr="00A136BC" w:rsidRDefault="00FF438E">
      <w:p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2587" w:space="304"/>
            <w:col w:w="4589"/>
          </w:cols>
        </w:sect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11"/>
        <w:rPr>
          <w:rFonts w:ascii="Calibri" w:eastAsia="Calibri" w:hAnsi="Calibri" w:cs="Calibri"/>
          <w:sz w:val="16"/>
          <w:szCs w:val="16"/>
        </w:rPr>
      </w:pPr>
    </w:p>
    <w:p w:rsidR="00407A27" w:rsidRPr="00A136BC" w:rsidRDefault="00407A27" w:rsidP="00407A27">
      <w:pPr>
        <w:pStyle w:val="210"/>
        <w:numPr>
          <w:ilvl w:val="1"/>
          <w:numId w:val="36"/>
        </w:numPr>
        <w:tabs>
          <w:tab w:val="left" w:pos="454"/>
        </w:tabs>
        <w:spacing w:before="0"/>
        <w:rPr>
          <w:rFonts w:cs="Calibri"/>
          <w:b w:val="0"/>
          <w:bCs w:val="0"/>
        </w:rPr>
      </w:pPr>
      <w:r w:rsidRPr="00A136BC">
        <w:rPr>
          <w:color w:val="231F20"/>
          <w:sz w:val="18"/>
        </w:rPr>
        <w:t>Необходимые инструменты для установки</w:t>
      </w:r>
    </w:p>
    <w:p w:rsidR="00407A27" w:rsidRPr="00A136BC" w:rsidRDefault="00407A27" w:rsidP="00407A27">
      <w:pPr>
        <w:pStyle w:val="12"/>
        <w:numPr>
          <w:ilvl w:val="0"/>
          <w:numId w:val="37"/>
        </w:numPr>
        <w:tabs>
          <w:tab w:val="left" w:pos="277"/>
        </w:tabs>
        <w:spacing w:before="114"/>
        <w:ind w:left="277" w:hanging="164"/>
        <w:rPr>
          <w:rFonts w:cs="Calibri"/>
        </w:rPr>
      </w:pPr>
      <w:r w:rsidRPr="00A136BC">
        <w:rPr>
          <w:color w:val="231F20"/>
        </w:rPr>
        <w:t xml:space="preserve">Шестигранный ключ 2 </w:t>
      </w:r>
      <w:proofErr w:type="spellStart"/>
      <w:r w:rsidRPr="00A136BC">
        <w:rPr>
          <w:color w:val="231F20"/>
        </w:rPr>
        <w:t>mm</w:t>
      </w:r>
      <w:proofErr w:type="spellEnd"/>
    </w:p>
    <w:p w:rsidR="00407A27" w:rsidRPr="00A136BC" w:rsidRDefault="00407A27" w:rsidP="00407A27">
      <w:pPr>
        <w:pStyle w:val="12"/>
        <w:numPr>
          <w:ilvl w:val="0"/>
          <w:numId w:val="37"/>
        </w:numPr>
        <w:tabs>
          <w:tab w:val="left" w:pos="277"/>
        </w:tabs>
        <w:spacing w:before="24"/>
        <w:ind w:left="277"/>
        <w:rPr>
          <w:rFonts w:cs="Calibri"/>
        </w:rPr>
      </w:pPr>
      <w:r w:rsidRPr="00A136BC">
        <w:rPr>
          <w:color w:val="231F20"/>
        </w:rPr>
        <w:t xml:space="preserve">Шестигранный ключ 3 </w:t>
      </w:r>
      <w:proofErr w:type="spellStart"/>
      <w:r w:rsidRPr="00A136BC">
        <w:rPr>
          <w:color w:val="231F20"/>
        </w:rPr>
        <w:t>mm</w:t>
      </w:r>
      <w:proofErr w:type="spellEnd"/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FF438E">
      <w:pPr>
        <w:spacing w:before="3"/>
        <w:rPr>
          <w:rFonts w:ascii="Calibri" w:eastAsia="Calibri" w:hAnsi="Calibri" w:cs="Calibri"/>
          <w:sz w:val="4"/>
          <w:szCs w:val="4"/>
        </w:rPr>
      </w:pPr>
    </w:p>
    <w:p w:rsidR="00FF438E" w:rsidRPr="00A136BC" w:rsidRDefault="00DB3A5C">
      <w:pPr>
        <w:spacing w:line="20" w:lineRule="atLeast"/>
        <w:ind w:left="10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bidi="he-IL"/>
        </w:rPr>
      </w:r>
      <w:r>
        <w:rPr>
          <w:rFonts w:ascii="Calibri" w:eastAsia="Calibri" w:hAnsi="Calibri" w:cs="Calibri"/>
          <w:noProof/>
          <w:sz w:val="2"/>
          <w:szCs w:val="2"/>
          <w:lang w:bidi="he-IL"/>
        </w:rPr>
        <w:pict>
          <v:group id="Group 3235" o:spid="_x0000_s9476" style="width:363.35pt;height:.5pt;mso-position-horizontal-relative:char;mso-position-vertical-relative:line" coordsize="726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">
            <v:group id="Group 3236" o:spid="_x0000_s9477" style="position:absolute;left:5;top:5;width:7257;height:2" coordorigin="5,5" coordsize="72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3pFc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4Yzq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U3pFccAAADd&#10;AAAADwAAAAAAAAAAAAAAAACqAgAAZHJzL2Rvd25yZXYueG1sUEsFBgAAAAAEAAQA+gAAAJ4DAAAA&#10;AA==&#10;">
              <v:shape id="Freeform 3237" o:spid="_x0000_s9478" style="position:absolute;left:5;top:5;width:7257;height:2;visibility:visible;mso-wrap-style:square;v-text-anchor:top" coordsize="72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wKMAA&#10;AADdAAAADwAAAGRycy9kb3ducmV2LnhtbERPy6rCMBDdC/5DGMGdpj6oWo0igiC6uT4WLodmbIvN&#10;pDRRq19vFsJdHs57sWpMKZ5Uu8KygkE/AkGcWl1wpuBy3vamIJxH1lhaJgVvcrBatlsLTLR98ZGe&#10;J5+JEMIuQQW591UipUtzMuj6tiIO3M3WBn2AdSZ1ja8Qbko5jKJYGiw4NORY0San9H56GAWTwzAm&#10;c63+tJ7tJrGj83G9/yjV7TTrOQhPjf8X/9w7rWA0noX94U14AnL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awKMAAAADdAAAADwAAAAAAAAAAAAAAAACYAgAAZHJzL2Rvd25y&#10;ZXYueG1sUEsFBgAAAAAEAAQA9QAAAIUDAAAAAA==&#10;" path="m,l7257,e" filled="f" strokecolor="#231f20" strokeweight=".5pt">
                <v:path arrowok="t" o:connecttype="custom" o:connectlocs="0,0;7257,0" o:connectangles="0,0"/>
              </v:shape>
            </v:group>
            <w10:wrap type="none" anchorx="page"/>
            <w10:anchorlock/>
          </v:group>
        </w:pict>
      </w:r>
    </w:p>
    <w:p w:rsidR="00FF438E" w:rsidRPr="00A136BC" w:rsidRDefault="00407A27">
      <w:pPr>
        <w:pStyle w:val="2"/>
        <w:numPr>
          <w:ilvl w:val="1"/>
          <w:numId w:val="17"/>
        </w:numPr>
        <w:tabs>
          <w:tab w:val="left" w:pos="454"/>
        </w:tabs>
        <w:spacing w:before="104"/>
        <w:rPr>
          <w:b w:val="0"/>
          <w:bCs w:val="0"/>
        </w:rPr>
      </w:pPr>
      <w:r w:rsidRPr="00A136BC">
        <w:rPr>
          <w:color w:val="231F20"/>
          <w:sz w:val="18"/>
        </w:rPr>
        <w:t>Подготовка перед установкой</w:t>
      </w:r>
    </w:p>
    <w:p w:rsidR="00FF438E" w:rsidRPr="00A136BC" w:rsidRDefault="00FF438E">
      <w:pPr>
        <w:spacing w:before="7"/>
        <w:rPr>
          <w:rFonts w:ascii="Calibri" w:eastAsia="Calibri" w:hAnsi="Calibri" w:cs="Calibri"/>
          <w:b/>
          <w:bCs/>
          <w:sz w:val="9"/>
          <w:szCs w:val="9"/>
        </w:rPr>
      </w:pPr>
    </w:p>
    <w:p w:rsidR="00FF438E" w:rsidRPr="00A136BC" w:rsidRDefault="00DB3A5C">
      <w:pPr>
        <w:spacing w:line="200" w:lineRule="atLeast"/>
        <w:ind w:left="10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bidi="he-IL"/>
        </w:rPr>
      </w:r>
      <w:r>
        <w:rPr>
          <w:rFonts w:ascii="Calibri" w:eastAsia="Calibri" w:hAnsi="Calibri" w:cs="Calibri"/>
          <w:noProof/>
          <w:sz w:val="20"/>
          <w:szCs w:val="20"/>
          <w:lang w:bidi="he-IL"/>
        </w:rPr>
        <w:pict>
          <v:group id="Group 3230" o:spid="_x0000_s9471" style="width:362.85pt;height:17.35pt;mso-position-horizontal-relative:char;mso-position-vertical-relative:line" coordsize="7257,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">
            <v:group id="Group 3231" o:spid="_x0000_s9472" style="position:absolute;width:7257;height:347" coordsize="7257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0xGi8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Ywn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TEaLxgAAAN0A&#10;AAAPAAAAAAAAAAAAAAAAAKoCAABkcnMvZG93bnJldi54bWxQSwUGAAAAAAQABAD6AAAAnQMAAAAA&#10;">
              <v:shape id="Freeform 3234" o:spid="_x0000_s9475" style="position:absolute;width:7257;height:347;visibility:visible;mso-wrap-style:square;v-text-anchor:top" coordsize="7257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z2LMUA&#10;AADdAAAADwAAAGRycy9kb3ducmV2LnhtbESPQWsCMRSE7wX/Q3hCbzVra2VZjaIFQemhuHrw+Ng8&#10;N4ublyWJuu2vN4VCj8PMfMPMl71txY18aBwrGI8yEMSV0w3XCo6HzUsOIkRkja1jUvBNAZaLwdMc&#10;C+3uvKdbGWuRIBwKVGBi7AopQ2XIYhi5jjh5Z+ctxiR9LbXHe4LbVr5m2VRabDgtGOzow1B1Ka9W&#10;wak/b/W6uuRfwZfmx/Duc+c6pZ6H/WoGIlIf/8N/7a1W8DbJ3+H3TXo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PYsxQAAAN0AAAAPAAAAAAAAAAAAAAAAAJgCAABkcnMv&#10;ZG93bnJldi54bWxQSwUGAAAAAAQABAD1AAAAigMAAAAA&#10;" path="m28,l4,4,,28,,319r4,24l28,347r7200,l7253,343r4,-24l7257,28,7253,4,7229,,28,xe" fillcolor="#6d6e71" stroked="f">
                <v:path arrowok="t" o:connecttype="custom" o:connectlocs="28,0;4,4;0,28;0,319;4,343;28,347;7228,347;7253,343;7257,319;7257,28;7253,4;7229,0;28,0" o:connectangles="0,0,0,0,0,0,0,0,0,0,0,0,0"/>
              </v:shape>
              <v:shape id="Picture 3233" o:spid="_x0000_s9474" type="#_x0000_t75" style="position:absolute;left:128;top:71;width:182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DaOPGAAAA3QAAAA8AAABkcnMvZG93bnJldi54bWxEj0FLAzEUhO9C/0N4hd5stq2Wsm1aSlER&#10;T3Zb9Pq6eW4WNy9LEndXf70RhB6HmfmG2ewG24iOfKgdK5hNMxDEpdM1VwrOp8fbFYgQkTU2jknB&#10;NwXYbUc3G8y16/lIXRErkSAcclRgYmxzKUNpyGKYupY4eR/OW4xJ+kpqj32C20bOs2wpLdacFgy2&#10;dDBUfhZfVkF8qe09PbzvD4XJzk9vP5f+tfNKTcbDfg0i0hCv4f/2s1awuFst4e9NegJy+w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8No48YAAADdAAAADwAAAAAAAAAAAAAA&#10;AACfAgAAZHJzL2Rvd25yZXYueG1sUEsFBgAAAAAEAAQA9wAAAJIDAAAAAA==&#10;">
                <v:imagedata r:id="rId21" o:title=""/>
              </v:shape>
              <v:shape id="Text Box 3232" o:spid="_x0000_s9473" type="#_x0000_t202" style="position:absolute;width:7257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QJ8cA&#10;AADdAAAADwAAAGRycy9kb3ducmV2LnhtbESPT2vCQBTE7wW/w/KE3upGW/wTXUXEQqFQjPHg8Zl9&#10;JovZtzG71fTbdwsFj8PM/IZZrDpbixu13jhWMBwkIIgLpw2XCg75+8sUhA/IGmvHpOCHPKyWvacF&#10;ptrdOaPbPpQiQtinqKAKoUml9EVFFv3ANcTRO7vWYoiyLaVu8R7htpajJBlLi4bjQoUNbSoqLvtv&#10;q2B95Gxrrl+nXXbOTJ7PEv4cX5R67nfrOYhAXXiE/9sfWsHr23QC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c0CfHAAAA3QAAAA8AAAAAAAAAAAAAAAAAmAIAAGRy&#10;cy9kb3ducmV2LnhtbFBLBQYAAAAABAAEAPUAAACMAwAAAAA=&#10;" filled="f" stroked="f">
                <v:textbox inset="0,0,0,0">
                  <w:txbxContent>
                    <w:p w:rsidR="00D54872" w:rsidRPr="004D1453" w:rsidRDefault="00D54872" w:rsidP="00407A27">
                      <w:pPr>
                        <w:spacing w:before="81"/>
                      </w:pPr>
                      <w:r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           </w:t>
                      </w:r>
                      <w:r w:rsidRPr="004D1453">
                        <w:rPr>
                          <w:b/>
                          <w:bCs/>
                          <w:color w:val="FFFFFF"/>
                          <w:sz w:val="16"/>
                          <w:szCs w:val="16"/>
                        </w:rPr>
                        <w:t>Внимание: не используйте устройство до полной сборки в двери</w:t>
                      </w:r>
                    </w:p>
                    <w:p w:rsidR="00D54872" w:rsidRPr="00407A27" w:rsidRDefault="00D54872" w:rsidP="00407A27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v:group>
            <w10:wrap type="none" anchorx="page"/>
            <w10:anchorlock/>
          </v:group>
        </w:pict>
      </w:r>
    </w:p>
    <w:p w:rsidR="00FF438E" w:rsidRPr="00A136BC" w:rsidRDefault="00FF438E">
      <w:pPr>
        <w:spacing w:before="5"/>
        <w:rPr>
          <w:rFonts w:ascii="Calibri" w:eastAsia="Calibri" w:hAnsi="Calibri" w:cs="Calibri"/>
          <w:b/>
          <w:bCs/>
          <w:sz w:val="7"/>
          <w:szCs w:val="7"/>
        </w:rPr>
      </w:pPr>
    </w:p>
    <w:p w:rsidR="00407A27" w:rsidRPr="00A136BC" w:rsidRDefault="00407A27" w:rsidP="00407A27">
      <w:pPr>
        <w:pStyle w:val="a3"/>
        <w:numPr>
          <w:ilvl w:val="0"/>
          <w:numId w:val="18"/>
        </w:numPr>
        <w:tabs>
          <w:tab w:val="left" w:pos="271"/>
        </w:tabs>
        <w:spacing w:line="270" w:lineRule="auto"/>
        <w:ind w:right="261" w:hanging="170"/>
        <w:jc w:val="both"/>
      </w:pPr>
      <w:r w:rsidRPr="00A136BC">
        <w:rPr>
          <w:color w:val="231F20"/>
          <w:spacing w:val="-1"/>
        </w:rPr>
        <w:t xml:space="preserve">Нажмите и удерживайте рукоятку (1), затем поверните ее (2) до тех пор, пока кулачок цилиндра не  </w:t>
      </w:r>
      <w:r w:rsidR="00AE5A36" w:rsidRPr="00A136BC">
        <w:rPr>
          <w:color w:val="231F20"/>
          <w:spacing w:val="-1"/>
        </w:rPr>
        <w:t xml:space="preserve">перестанет </w:t>
      </w:r>
      <w:r w:rsidRPr="00A136BC">
        <w:rPr>
          <w:color w:val="231F20"/>
          <w:spacing w:val="-1"/>
        </w:rPr>
        <w:t xml:space="preserve"> выступать из стороны корпуса цилиндра (</w:t>
      </w:r>
      <w:proofErr w:type="gramStart"/>
      <w:r w:rsidRPr="00A136BC">
        <w:rPr>
          <w:color w:val="231F20"/>
          <w:spacing w:val="-1"/>
        </w:rPr>
        <w:t>см</w:t>
      </w:r>
      <w:proofErr w:type="gramEnd"/>
      <w:r w:rsidR="00AE5A36" w:rsidRPr="00A136BC">
        <w:rPr>
          <w:color w:val="231F20"/>
          <w:spacing w:val="-1"/>
        </w:rPr>
        <w:t>.</w:t>
      </w:r>
      <w:r w:rsidRPr="00A136BC">
        <w:rPr>
          <w:color w:val="231F20"/>
          <w:spacing w:val="-1"/>
        </w:rPr>
        <w:t xml:space="preserve"> иллюстрацию).</w: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10"/>
        <w:rPr>
          <w:rFonts w:ascii="Calibri" w:eastAsia="Calibri" w:hAnsi="Calibri" w:cs="Calibri"/>
          <w:sz w:val="17"/>
          <w:szCs w:val="17"/>
        </w:rPr>
      </w:pPr>
    </w:p>
    <w:p w:rsidR="00FF438E" w:rsidRPr="00A136BC" w:rsidRDefault="00DB3A5C">
      <w:pPr>
        <w:spacing w:line="200" w:lineRule="atLeast"/>
        <w:ind w:left="179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bidi="he-IL"/>
        </w:rPr>
      </w:r>
      <w:r>
        <w:rPr>
          <w:rFonts w:ascii="Calibri" w:eastAsia="Calibri" w:hAnsi="Calibri" w:cs="Calibri"/>
          <w:noProof/>
          <w:sz w:val="20"/>
          <w:szCs w:val="20"/>
          <w:lang w:bidi="he-IL"/>
        </w:rPr>
        <w:pict>
          <v:group id="Group 3218" o:spid="_x0000_s9459" style="width:196.9pt;height:148.95pt;mso-position-horizontal-relative:char;mso-position-vertical-relative:line" coordsize="3938,2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">
            <v:shape id="Picture 3229" o:spid="_x0000_s9470" type="#_x0000_t75" style="position:absolute;top:6;width:3665;height:2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7o7PFAAAA3QAAAA8AAABkcnMvZG93bnJldi54bWxEj0GLwjAQhe/C/ocwC3vTdOuiUo2igiD0&#10;oFbB69CMbdlmUpuo3X+/EQSPjzfve/Nmi87U4k6tqywr+B5EIIhzqysuFJyOm/4EhPPIGmvLpOCP&#10;HCzmH70ZJto++ED3zBciQNglqKD0vkmkdHlJBt3ANsTBu9jWoA+yLaRu8RHgppZxFI2kwYpDQ4kN&#10;rUvKf7ObCW/sKkzPzdZ3q2Vq4sm+Tm/XjVJfn91yCsJT59/Hr/RWKxj+jGN4rgkIk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u6OzxQAAAN0AAAAPAAAAAAAAAAAAAAAA&#10;AJ8CAABkcnMvZG93bnJldi54bWxQSwUGAAAAAAQABAD3AAAAkQMAAAAA&#10;">
              <v:imagedata r:id="rId22" o:title=""/>
            </v:shape>
            <v:group id="Group 3227" o:spid="_x0000_s9468" style="position:absolute;left:3713;top:265;width:220;height:221" coordorigin="3713,265" coordsize="22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u2M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Lk4yu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cK7YxgAAAN0A&#10;AAAPAAAAAAAAAAAAAAAAAKoCAABkcnMvZG93bnJldi54bWxQSwUGAAAAAAQABAD6AAAAnQMAAAAA&#10;">
              <v:shape id="Freeform 3228" o:spid="_x0000_s9469" style="position:absolute;left:3713;top:265;width:220;height:221;visibility:visible;mso-wrap-style:square;v-text-anchor:top" coordsize="22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z2cYA&#10;AADdAAAADwAAAGRycy9kb3ducmV2LnhtbESPQWvCQBSE74X+h+UVequbalCJbqQIxeKh0Cji8Zl9&#10;yYZm34bsqvHfu4WCx2FmvmGWq8G24kK9bxwreB8lIIhLpxuuFex3n29zED4ga2wdk4IbeVjlz09L&#10;zLS78g9dilCLCGGfoQITQpdJ6UtDFv3IdcTRq1xvMUTZ11L3eI1w28pxkkylxYbjgsGO1obK3+Js&#10;Fay/u812enRVMR+f2kO6GbapNkq9vgwfCxCBhvAI/7e/tIJJOkvh7018Aj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dz2cYAAADdAAAADwAAAAAAAAAAAAAAAACYAgAAZHJz&#10;L2Rvd25yZXYueG1sUEsFBgAAAAAEAAQA9QAAAIsDAAAAAA==&#10;" path="m110,220r63,-20l213,150r6,-22l218,101,192,38,142,4,122,,97,2,36,30,3,83,,104r2,24l32,187r56,31l110,220xe" filled="f" strokecolor="#231f20" strokeweight=".5pt">
                <v:path arrowok="t" o:connecttype="custom" o:connectlocs="110,485;173,465;213,415;219,393;218,366;192,303;142,269;122,265;97,267;36,295;3,348;0,369;2,393;32,452;88,483;110,485" o:connectangles="0,0,0,0,0,0,0,0,0,0,0,0,0,0,0,0"/>
              </v:shape>
            </v:group>
            <v:group id="Group 3224" o:spid="_x0000_s9465" style="position:absolute;left:3794;top:324;width:59;height:102" coordorigin="3794,324" coordsize="59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WTN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w+v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1ZM3xgAAAN0A&#10;AAAPAAAAAAAAAAAAAAAAAKoCAABkcnMvZG93bnJldi54bWxQSwUGAAAAAAQABAD6AAAAnQMAAAAA&#10;">
              <v:shape id="Freeform 3226" o:spid="_x0000_s9467" style="position:absolute;left:3794;top:324;width:59;height:102;visibility:visible;mso-wrap-style:square;v-text-anchor:top" coordsize="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az8UA&#10;AADdAAAADwAAAGRycy9kb3ducmV2LnhtbESPQWsCMRSE74X+h/AEbzVrK7bdGmURigvSQ7XQ6+vm&#10;NVm6eVmSqOu/N4LQ4zAz3zCL1eA6caQQW88KppMCBHHjdctGwdf+/eEFREzIGjvPpOBMEVbL+7sF&#10;ltqf+JOOu2REhnAsUYFNqS+ljI0lh3Hie+Ls/frgMGUZjNQBTxnuOvlYFHPpsOW8YLGntaXmb3dw&#10;CshWH33nf+rXot5i2HybuDeVUuPRUL2BSDSk//CtXWsFT7PnOVzf5Cc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2xrPxQAAAN0AAAAPAAAAAAAAAAAAAAAAAJgCAABkcnMv&#10;ZG93bnJldi54bWxQSwUGAAAAAAQABAD1AAAAigMAAAAA&#10;" path="m37,14r-13,l24,91,2,91,,98r1,1l1,100r,1l2,101r55,l58,94r,-2l57,91r-19,l37,14xe" fillcolor="#231f20" stroked="f">
                <v:path arrowok="t" o:connecttype="custom" o:connectlocs="37,338;24,338;24,415;2,415;0,422;1,423;1,424;1,425;2,425;2,425;57,425;58,418;58,416;58,416;57,415;57,415;38,415;37,338" o:connectangles="0,0,0,0,0,0,0,0,0,0,0,0,0,0,0,0,0,0"/>
              </v:shape>
              <v:shape id="Freeform 3225" o:spid="_x0000_s9466" style="position:absolute;left:3794;top:324;width:59;height:102;visibility:visible;mso-wrap-style:square;v-text-anchor:top" coordsize="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e/VMUA&#10;AADdAAAADwAAAGRycy9kb3ducmV2LnhtbESPQWsCMRSE74X+h/AEbzVrK7XdGmURigvSQ7XQ6+vm&#10;NVm6eVmSqOu/N4LQ4zAz3zCL1eA6caQQW88KppMCBHHjdctGwdf+/eEFREzIGjvPpOBMEVbL+7sF&#10;ltqf+JOOu2REhnAsUYFNqS+ljI0lh3Hie+Ls/frgMGUZjNQBTxnuOvlYFM/SYct5wWJPa0vN3+7g&#10;FJCtPvrO/9SvRb3FsPk2cW8qpcajoXoDkWhI/+Fbu9YKnmbzOVzf5Cc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l79UxQAAAN0AAAAPAAAAAAAAAAAAAAAAAJgCAABkcnMv&#10;ZG93bnJldi54bWxQSwUGAAAAAAQABAD1AAAAigMAAAAA&#10;" path="m34,l26,,25,1,2,16,,19r,6l,26r1,l3,26r1,l5,25,24,14r13,l37,1,37,,36,,34,xe" fillcolor="#231f20" stroked="f">
                <v:path arrowok="t" o:connecttype="custom" o:connectlocs="34,324;26,324;26,324;25,325;2,340;0,343;0,349;0,350;1,350;3,350;4,350;5,349;24,338;37,338;37,325;37,324;36,324;34,324" o:connectangles="0,0,0,0,0,0,0,0,0,0,0,0,0,0,0,0,0,0"/>
              </v:shape>
            </v:group>
            <v:group id="Group 3221" o:spid="_x0000_s9462" style="position:absolute;left:2493;top:64;width:63;height:103" coordorigin="2493,64" coordsize="63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1DypwwAAAN0AAAAP&#10;AAAAAAAAAAAAAAAAAKoCAABkcnMvZG93bnJldi54bWxQSwUGAAAAAAQABAD6AAAAmgMAAAAA&#10;">
              <v:shape id="Freeform 3223" o:spid="_x0000_s9464" style="position:absolute;left:2493;top:64;width:63;height:103;visibility:visible;mso-wrap-style:square;v-text-anchor:top" coordsize="6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PaQsUA&#10;AADdAAAADwAAAGRycy9kb3ducmV2LnhtbESP3WrCQBSE7wt9h+UUvKsbq1SbukpbMHhVMPYBTrMn&#10;PzTnbMhuY3x7VxC8HGbmG2a9HblVA/W+cWJgNk1AkRTONlIZ+DnunlegfECx2DohA2fysN08Pqwx&#10;te4kBxryUKkIEZ+igTqELtXaFzUx+qnrSKJXup4xRNlX2vZ4inBu9UuSvGrGRuJCjR191VT85f9s&#10;4PN7NVvyPPvdDbnn/TnLSi4zYyZP48c7qEBjuIdv7b01MF8s3+D6Jj4Bv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Y9pCxQAAAN0AAAAPAAAAAAAAAAAAAAAAAJgCAABkcnMv&#10;ZG93bnJldi54bWxQSwUGAAAAAAQABAD1AAAAigMAAAAA&#10;" path="m55,11r-25,l33,12r4,2l45,26r,4l2,88r,1l1,90r,1l,92r,5l,99r3,3l61,102r2,-5l63,94,16,91,32,74,59,22,58,19,56,13,55,11xe" fillcolor="#231f20" stroked="f">
                <v:path arrowok="t" o:connecttype="custom" o:connectlocs="55,75;30,75;33,76;37,78;45,90;45,94;2,152;2,153;1,154;1,155;0,156;0,161;0,163;3,166;61,166;63,161;63,158;16,155;32,138;59,86;58,83;56,77;55,75" o:connectangles="0,0,0,0,0,0,0,0,0,0,0,0,0,0,0,0,0,0,0,0,0,0,0"/>
              </v:shape>
              <v:shape id="Freeform 3222" o:spid="_x0000_s9463" style="position:absolute;left:2493;top:64;width:63;height:103;visibility:visible;mso-wrap-style:square;v-text-anchor:top" coordsize="6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wD+MEA&#10;AADdAAAADwAAAGRycy9kb3ducmV2LnhtbERPzWrCQBC+C32HZYTe6kYtbYiuUgsGT4XGPsCYnfxg&#10;ZjZktzG+ffdQ8Pjx/W/3E3dqpMG3TgwsFwkoktLZVmoDP+fjSwrKBxSLnRMycCcP+93TbIuZdTf5&#10;prEItYoh4jM00ITQZ1r7siFGv3A9SeQqNzCGCIda2wFvMZw7vUqSN83YSmxosKfPhspr8csGDl/p&#10;8p3X+eU4Fp5P9zyvuMqNeZ5PHxtQgabwEP+7T9bA+jWN++Ob+AT0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MA/jBAAAA3QAAAA8AAAAAAAAAAAAAAAAAmAIAAGRycy9kb3du&#10;cmV2LnhtbFBLBQYAAAAABAAEAPUAAACGAwAAAAA=&#10;" path="m34,l26,,23,,2,14r,4l3,19r,1l5,20,6,19,8,18r2,-1l14,15r2,-1l21,12r3,-1l55,11,54,10,49,5,46,3,38,,34,xe" fillcolor="#231f20" stroked="f">
                <v:path arrowok="t" o:connecttype="custom" o:connectlocs="34,64;26,64;23,64;2,78;2,82;3,83;3,83;3,84;5,84;6,83;8,82;10,81;14,79;16,78;21,76;24,75;55,75;54,74;49,69;46,67;38,64;34,64" o:connectangles="0,0,0,0,0,0,0,0,0,0,0,0,0,0,0,0,0,0,0,0,0,0"/>
              </v:shape>
            </v:group>
            <v:group id="Group 3219" o:spid="_x0000_s9460" style="position:absolute;left:2414;top:5;width:220;height:221" coordorigin="2414,5" coordsize="220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vlE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a9j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zvlE8cAAADd&#10;AAAADwAAAAAAAAAAAAAAAACqAgAAZHJzL2Rvd25yZXYueG1sUEsFBgAAAAAEAAQA+gAAAJ4DAAAA&#10;AA==&#10;">
              <v:shape id="Freeform 3220" o:spid="_x0000_s9461" style="position:absolute;left:2414;top:5;width:220;height:221;visibility:visible;mso-wrap-style:square;v-text-anchor:top" coordsize="220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c+EcUA&#10;AADdAAAADwAAAGRycy9kb3ducmV2LnhtbESPQWvCQBSE74L/YXmCN900DRJSVylCsXgoGEV6fM0+&#10;s6HZtyG71fjvu4LgcZiZb5jlerCtuFDvG8cKXuYJCOLK6YZrBcfDxywH4QOyxtYxKbiRh/VqPFpi&#10;od2V93QpQy0ihH2BCkwIXSGlrwxZ9HPXEUfv7HqLIcq+lrrHa4TbVqZJspAWG44LBjvaGKp+yz+r&#10;YPPVbXeLb3cu8/SnPWXbYZdpo9R0Mry/gQg0hGf40f7UCl6zPIX7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z4RxQAAAN0AAAAPAAAAAAAAAAAAAAAAAJgCAABkcnMv&#10;ZG93bnJldi54bWxQSwUGAAAAAAQABAD1AAAAigMAAAAA&#10;" path="m110,220r64,-19l213,150r6,-21l218,102,192,39,142,4,122,,97,2,36,30,3,83,,104r2,24l32,187r56,31l110,220xe" filled="f" strokecolor="#231f20" strokeweight=".5pt">
                <v:path arrowok="t" o:connecttype="custom" o:connectlocs="110,225;174,206;213,155;219,134;218,107;192,44;142,9;122,5;97,7;36,35;3,88;0,109;2,133;32,192;88,223;110,225" o:connectangles="0,0,0,0,0,0,0,0,0,0,0,0,0,0,0,0"/>
              </v:shape>
            </v:group>
            <w10:wrap type="none" anchorx="page"/>
            <w10:anchorlock/>
          </v:group>
        </w:pic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2"/>
        <w:rPr>
          <w:rFonts w:ascii="Calibri" w:eastAsia="Calibri" w:hAnsi="Calibri" w:cs="Calibri"/>
          <w:sz w:val="18"/>
          <w:szCs w:val="18"/>
        </w:rPr>
      </w:pPr>
    </w:p>
    <w:p w:rsidR="00FF438E" w:rsidRPr="00A136BC" w:rsidRDefault="00407A27">
      <w:pPr>
        <w:pStyle w:val="2"/>
        <w:numPr>
          <w:ilvl w:val="1"/>
          <w:numId w:val="17"/>
        </w:numPr>
        <w:tabs>
          <w:tab w:val="left" w:pos="456"/>
        </w:tabs>
        <w:ind w:left="455" w:hanging="346"/>
        <w:rPr>
          <w:b w:val="0"/>
          <w:bCs w:val="0"/>
        </w:rPr>
      </w:pPr>
      <w:r w:rsidRPr="00A136BC">
        <w:rPr>
          <w:color w:val="231F20"/>
        </w:rPr>
        <w:t>Установка цилиндра и блока управления</w:t>
      </w:r>
    </w:p>
    <w:p w:rsidR="00FF438E" w:rsidRPr="00A136BC" w:rsidRDefault="00FF438E">
      <w:pPr>
        <w:spacing w:before="3"/>
        <w:rPr>
          <w:rFonts w:ascii="Calibri" w:eastAsia="Calibri" w:hAnsi="Calibri" w:cs="Calibri"/>
          <w:b/>
          <w:bCs/>
          <w:sz w:val="13"/>
          <w:szCs w:val="13"/>
        </w:rPr>
      </w:pPr>
    </w:p>
    <w:p w:rsidR="00407A27" w:rsidRPr="00A136BC" w:rsidRDefault="00407A27" w:rsidP="00407A27">
      <w:pPr>
        <w:ind w:left="142"/>
        <w:jc w:val="both"/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 xml:space="preserve">• Вставьте цилиндр (с основанием и рукояткой </w:t>
      </w:r>
      <w:r w:rsidRPr="00A136BC">
        <w:rPr>
          <w:rFonts w:eastAsia="Calibri" w:cs="Calibri"/>
          <w:bCs/>
          <w:color w:val="231F20"/>
          <w:sz w:val="16"/>
          <w:szCs w:val="16"/>
        </w:rPr>
        <w:t>ENTR™</w:t>
      </w:r>
      <w:r w:rsidRPr="00A136BC">
        <w:rPr>
          <w:rFonts w:ascii="Calibri" w:eastAsia="Calibri" w:hAnsi="Calibri"/>
          <w:color w:val="231F20"/>
          <w:sz w:val="16"/>
          <w:szCs w:val="16"/>
        </w:rPr>
        <w:t>) с внутренней стороны двери.</w:t>
      </w:r>
    </w:p>
    <w:p w:rsidR="00407A27" w:rsidRPr="00A136BC" w:rsidRDefault="00407A27" w:rsidP="00407A27">
      <w:pPr>
        <w:ind w:left="142"/>
        <w:jc w:val="both"/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• Как только цилиндр правильно выровнен в двери, закрепите его, используя винт M5.</w:t>
      </w:r>
    </w:p>
    <w:p w:rsidR="00407A27" w:rsidRPr="00A136BC" w:rsidRDefault="00407A27" w:rsidP="00407A27">
      <w:pPr>
        <w:ind w:left="142"/>
        <w:jc w:val="both"/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• Излишне не перетягивайте винт и не используйте электрические приборы.</w:t>
      </w:r>
    </w:p>
    <w:p w:rsidR="00407A27" w:rsidRPr="00A136BC" w:rsidRDefault="00407A27" w:rsidP="00407A27">
      <w:pPr>
        <w:ind w:left="142"/>
        <w:jc w:val="both"/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Примечание: не применяйте силу при установке цилиндра.</w:t>
      </w:r>
    </w:p>
    <w:p w:rsidR="00407A27" w:rsidRPr="00A136BC" w:rsidRDefault="00407A27" w:rsidP="00407A27">
      <w:pPr>
        <w:ind w:left="142"/>
        <w:jc w:val="both"/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• Возвратите кнопку к нулевому положению.  Нулевые метки нанесены на рукоятку.</w:t>
      </w:r>
    </w:p>
    <w:p w:rsidR="00FF438E" w:rsidRPr="00A136BC" w:rsidRDefault="00407A27" w:rsidP="00407A27">
      <w:pPr>
        <w:ind w:left="142"/>
        <w:jc w:val="both"/>
        <w:rPr>
          <w:rFonts w:ascii="Calibri" w:eastAsia="Calibri" w:hAnsi="Calibri" w:cs="Calibri"/>
          <w:sz w:val="20"/>
          <w:szCs w:val="20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Примечание: кнопка отскочит, когда будет возвращена к нулевому положению.</w: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1"/>
        <w:rPr>
          <w:rFonts w:ascii="Calibri" w:eastAsia="Calibri" w:hAnsi="Calibri" w:cs="Calibri"/>
          <w:sz w:val="15"/>
          <w:szCs w:val="15"/>
        </w:rPr>
      </w:pPr>
    </w:p>
    <w:p w:rsidR="00FF438E" w:rsidRPr="00A136BC" w:rsidRDefault="00DB3A5C">
      <w:pPr>
        <w:spacing w:line="200" w:lineRule="atLeast"/>
        <w:ind w:left="23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bidi="he-IL"/>
        </w:rPr>
      </w:r>
      <w:r>
        <w:rPr>
          <w:rFonts w:ascii="Calibri" w:eastAsia="Calibri" w:hAnsi="Calibri" w:cs="Calibri"/>
          <w:noProof/>
          <w:sz w:val="20"/>
          <w:szCs w:val="20"/>
          <w:lang w:bidi="he-IL"/>
        </w:rPr>
        <w:pict>
          <v:group id="Group 3208" o:spid="_x0000_s9449" style="width:130.95pt;height:71.55pt;mso-position-horizontal-relative:char;mso-position-vertical-relative:line" coordsize="2619,1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">
            <v:shape id="Picture 3217" o:spid="_x0000_s9458" type="#_x0000_t75" style="position:absolute;width:1284;height: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8W57GAAAA3QAAAA8AAABkcnMvZG93bnJldi54bWxEj09rAjEUxO+C3yE8wVvNqkVkaxQRWjyU&#10;gn+QentsXjdLNy/ZTdTttzdCweMwM79hFqvO1uJKbagcKxiPMhDEhdMVlwqOh/eXOYgQkTXWjknB&#10;HwVYLfu9Beba3XhH130sRYJwyFGBidHnUobCkMUwcp44eT+utRiTbEupW7wluK3lJMtm0mLFacGg&#10;p42h4nd/sQrs99ScPtbH89fZNJ9UN37XbL1Sw0G3fgMRqYvP8H97qxVMX2cTeLxJT0A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bxbnsYAAADdAAAADwAAAAAAAAAAAAAA&#10;AACfAgAAZHJzL2Rvd25yZXYueG1sUEsFBgAAAAAEAAQA9wAAAJIDAAAAAA==&#10;">
              <v:imagedata r:id="rId23" o:title=""/>
            </v:shape>
            <v:group id="Group 3215" o:spid="_x0000_s9456" style="position:absolute;left:863;top:490;width:814;height:2" coordorigin="863,490" coordsize="8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k4Bc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g+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qTgFxgAAAN0A&#10;AAAPAAAAAAAAAAAAAAAAAKoCAABkcnMvZG93bnJldi54bWxQSwUGAAAAAAQABAD6AAAAnQMAAAAA&#10;">
              <v:shape id="Freeform 3216" o:spid="_x0000_s9457" style="position:absolute;left:863;top:490;width:814;height:2;visibility:visible;mso-wrap-style:square;v-text-anchor:top" coordsize="8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SYtsQA&#10;AADdAAAADwAAAGRycy9kb3ducmV2LnhtbESPS4vCQBCE7wv+h6EFb+tEI6LRUcQHuMf1dW4zbRLM&#10;9ITMGOP++p2FBY9FVX1FzZetKUVDtSssKxj0IxDEqdUFZwpOx93nBITzyBpLy6TgRQ6Wi87HHBNt&#10;n/xNzcFnIkDYJagg975KpHRpTgZd31bEwbvZ2qAPss6krvEZ4KaUwygaS4MFh4UcK1rnlN4PD6Og&#10;3X5N45/N0K8wbuQ5u10v9/KqVK/brmYgPLX+Hf5v77WCeDQewd+b8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EmLbEAAAA3QAAAA8AAAAAAAAAAAAAAAAAmAIAAGRycy9k&#10;b3ducmV2LnhtbFBLBQYAAAAABAAEAPUAAACJAwAAAAA=&#10;" path="m,l814,e" filled="f" strokecolor="#231f20" strokeweight=".5pt">
                <v:path arrowok="t" o:connecttype="custom" o:connectlocs="0,0;814,0" o:connectangles="0,0"/>
              </v:shape>
            </v:group>
            <v:group id="Group 3212" o:spid="_x0000_s9453" style="position:absolute;left:406;top:258;width:455;height:455" coordorigin="406,258" coordsize="455,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wF6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aDK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DAXqxgAAAN0A&#10;AAAPAAAAAAAAAAAAAAAAAKoCAABkcnMvZG93bnJldi54bWxQSwUGAAAAAAQABAD6AAAAnQMAAAAA&#10;">
              <v:shape id="Freeform 3214" o:spid="_x0000_s9455" style="position:absolute;left:406;top:258;width:455;height:455;visibility:visible;mso-wrap-style:square;v-text-anchor:top" coordsize="455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4VdcYA&#10;AADdAAAADwAAAGRycy9kb3ducmV2LnhtbESPT2vCQBTE74V+h+UVvNWNVaJEV5GKYi/Wf+j1kX0m&#10;wezbsLs16bfvFgo9DjPzG2a26EwtHuR8ZVnBoJ+AIM6trrhQcD6tXycgfEDWWFsmBd/kYTF/fpph&#10;pm3LB3ocQyEihH2GCsoQmkxKn5dk0PdtQxy9m3UGQ5SukNphG+Gmlm9JkkqDFceFEht6Lym/H7+M&#10;gnZk5f7kPndXvb9sduPtZfXRbZTqvXTLKYhAXfgP/7W3WsFwlKbw+yY+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4VdcYAAADdAAAADwAAAAAAAAAAAAAAAACYAgAAZHJz&#10;L2Rvd25yZXYueG1sUEsFBgAAAAAEAAQA9QAAAIsDAAAAAA==&#10;" path="m227,455r68,-10l354,416r48,-43l436,317r18,-65l455,229r-1,-23l437,140,404,84,356,40,298,11,231,,207,1,141,17,85,50,41,98,11,156,,222r1,24l17,312r33,57l97,414r58,29l221,455r6,xe" filled="f" strokecolor="#231f20" strokeweight=".25pt">
                <v:path arrowok="t" o:connecttype="custom" o:connectlocs="227,713;295,703;354,674;402,631;436,575;454,510;455,487;454,464;437,398;404,342;356,298;298,269;231,258;207,259;141,275;85,308;41,356;11,414;0,480;1,504;17,570;50,627;97,672;155,701;221,713;227,713" o:connectangles="0,0,0,0,0,0,0,0,0,0,0,0,0,0,0,0,0,0,0,0,0,0,0,0,0,0"/>
              </v:shape>
              <v:shape id="Picture 3213" o:spid="_x0000_s9454" type="#_x0000_t75" style="position:absolute;left:1682;top:25;width:931;height: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G+abGAAAA3QAAAA8AAABkcnMvZG93bnJldi54bWxEj9FqAjEURN8L/kO4hb7VbFtR2RpFBNuC&#10;D8W1H3DdXHeDyc2apOv275tCwcdhZs4wi9XgrOgpRONZwdO4AEFce224UfB12D7OQcSErNF6JgU/&#10;FGG1HN0tsNT+ynvqq9SIDOFYooI2pa6UMtYtOYxj3xFn7+SDw5RlaKQOeM1wZ+VzUUylQ8N5ocWO&#10;Ni3V5+rbKXibhwovm893uzW7fnKxRzM77pR6uB/WryASDekW/m9/aAUvk+kM/t7kJ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Yb5psYAAADdAAAADwAAAAAAAAAAAAAA&#10;AACfAgAAZHJzL2Rvd25yZXYueG1sUEsFBgAAAAAEAAQA9wAAAJIDAAAAAA==&#10;">
                <v:imagedata r:id="rId24" o:title=""/>
              </v:shape>
            </v:group>
            <v:group id="Group 3209" o:spid="_x0000_s9450" style="position:absolute;left:1682;top:25;width:932;height:932" coordorigin="1682,25" coordsize="932,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2qdM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hM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Dap0wwAAAN0AAAAP&#10;AAAAAAAAAAAAAAAAAKoCAABkcnMvZG93bnJldi54bWxQSwUGAAAAAAQABAD6AAAAmgMAAAAA&#10;">
              <v:shape id="Freeform 3211" o:spid="_x0000_s9452" style="position:absolute;left:1682;top:25;width:932;height:932;visibility:visible;mso-wrap-style:square;v-text-anchor:top" coordsize="932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XvcUA&#10;AADdAAAADwAAAGRycy9kb3ducmV2LnhtbESPT0sDMRTE74LfITzBm81qpX/WpqVWBJEe2m3F62Pz&#10;3CxuXkISd9dvbwTB4zAzv2FWm9F2oqcQW8cKbicFCOLa6ZYbBefT880CREzIGjvHpOCbImzWlxcr&#10;LLUb+Eh9lRqRIRxLVGBS8qWUsTZkMU6cJ87ehwsWU5ahkTrgkOG2k3dFMZMWW84LBj3tDNWf1ZdV&#10;MHdjqAa7f8N333febM3h9elRqeurcfsAItGY/sN/7RetYHo/W8Lvm/w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Re9xQAAAN0AAAAPAAAAAAAAAAAAAAAAAJgCAABkcnMv&#10;ZG93bnJldi54bWxQSwUGAAAAAAQABAD1AAAAigMAAAAA&#10;" path="m466,931r75,-6l613,907r67,-28l741,841r54,-47l842,740r38,-61l908,612r17,-71l932,465r-2,-38l918,353,895,284,862,220,819,162,769,112,711,69,647,36,578,13,504,1,466,,428,1,354,13,285,36,221,69r-58,43l112,162,70,220,37,284,14,353,2,427,,465r2,38l14,577r23,69l70,710r42,58l163,819r58,42l285,894r69,23l428,929r38,2xe" filled="f" strokecolor="#231f20" strokeweight=".18061mm">
                <v:path arrowok="t" o:connecttype="custom" o:connectlocs="466,956;541,950;613,932;680,904;741,866;795,819;842,765;880,704;908,637;925,566;932,490;930,452;918,378;895,309;862,245;819,187;769,137;711,94;647,61;578,38;504,26;466,25;428,26;354,38;285,61;221,94;163,137;112,187;70,245;37,309;14,378;2,452;0,490;2,528;14,602;37,671;70,735;112,793;163,844;221,886;285,919;354,942;428,954;466,956" o:connectangles="0,0,0,0,0,0,0,0,0,0,0,0,0,0,0,0,0,0,0,0,0,0,0,0,0,0,0,0,0,0,0,0,0,0,0,0,0,0,0,0,0,0,0,0"/>
              </v:shape>
              <v:shape id="Text Box 3210" o:spid="_x0000_s9451" type="#_x0000_t202" style="position:absolute;left:1819;top:1080;width:639;height:12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4dMMA&#10;AADdAAAADwAAAGRycy9kb3ducmV2LnhtbERPz2vCMBS+C/4P4Qm7aaoTt1WjyNhAGIi1Hjy+Nc82&#10;2LzUJtPuvzcHwePH93ux6mwtrtR641jBeJSAIC6cNlwqOOTfw3cQPiBrrB2Tgn/ysFr2ewtMtbtx&#10;Rtd9KEUMYZ+igiqEJpXSFxVZ9CPXEEfu5FqLIcK2lLrFWwy3tZwkyUxaNBwbKmzos6LivP+zCtZH&#10;zr7MZfu7y06ZyfOPhH9mZ6VeBt16DiJQF57ih3ujFbxO3+L++CY+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A4dMMAAADdAAAADwAAAAAAAAAAAAAAAACYAgAAZHJzL2Rv&#10;d25yZXYueG1sUEsFBgAAAAAEAAQA9QAAAIgDAAAAAA==&#10;" filled="f" stroked="f">
                <v:textbox style="mso-next-textbox:#Text Box 3210" inset="0,0,0,0">
                  <w:txbxContent>
                    <w:p w:rsidR="00D54872" w:rsidRDefault="00D54872" w:rsidP="00407A27">
                      <w:pPr>
                        <w:spacing w:line="120" w:lineRule="exact"/>
                        <w:jc w:val="center"/>
                        <w:rPr>
                          <w:rFonts w:ascii="Calibri"/>
                          <w:color w:val="231F20"/>
                          <w:spacing w:val="-2"/>
                          <w:sz w:val="12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2"/>
                          <w:sz w:val="12"/>
                        </w:rPr>
                        <w:t>метки</w:t>
                      </w:r>
                    </w:p>
                    <w:p w:rsidR="00D54872" w:rsidRDefault="00D54872">
                      <w:pPr>
                        <w:spacing w:line="120" w:lineRule="exact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2"/>
                          <w:sz w:val="12"/>
                        </w:rPr>
                        <w:t>метки позиция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</w:p>
    <w:p w:rsidR="00FF438E" w:rsidRPr="00A136BC" w:rsidRDefault="00FF438E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FF438E" w:rsidRPr="00A136BC">
          <w:pgSz w:w="8400" w:h="11910"/>
          <w:pgMar w:top="620" w:right="460" w:bottom="660" w:left="460" w:header="185" w:footer="465" w:gutter="0"/>
          <w:cols w:space="720"/>
        </w:sectPr>
      </w:pPr>
    </w:p>
    <w:p w:rsidR="00FF438E" w:rsidRPr="00A136BC" w:rsidRDefault="00FF438E">
      <w:pPr>
        <w:spacing w:before="5"/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AE5A36">
      <w:pPr>
        <w:pStyle w:val="2"/>
        <w:numPr>
          <w:ilvl w:val="1"/>
          <w:numId w:val="17"/>
        </w:numPr>
        <w:tabs>
          <w:tab w:val="left" w:pos="454"/>
        </w:tabs>
        <w:rPr>
          <w:b w:val="0"/>
          <w:bCs w:val="0"/>
        </w:rPr>
      </w:pPr>
      <w:r w:rsidRPr="00A136BC">
        <w:rPr>
          <w:color w:val="231F20"/>
          <w:spacing w:val="-1"/>
        </w:rPr>
        <w:t>Место расположения магнита</w:t>
      </w:r>
    </w:p>
    <w:p w:rsidR="00AE5A36" w:rsidRPr="00A136BC" w:rsidRDefault="00AE5A36" w:rsidP="00AE5A36">
      <w:pPr>
        <w:ind w:left="142"/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• Прикрепите магнит к дверной раме напротив и ниже (20 мм) фиксирующего винта цилиндра M5.</w:t>
      </w:r>
    </w:p>
    <w:p w:rsidR="00AE5A36" w:rsidRPr="00A136BC" w:rsidRDefault="00AE5A36" w:rsidP="00AE5A36">
      <w:pPr>
        <w:ind w:left="142"/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• Используйте  двухстороннюю липкую ленту.</w:t>
      </w:r>
    </w:p>
    <w:p w:rsidR="00FF438E" w:rsidRPr="00A136BC" w:rsidRDefault="00AE5A36" w:rsidP="00AE5A36">
      <w:pPr>
        <w:ind w:left="142"/>
        <w:rPr>
          <w:rFonts w:ascii="Calibri" w:eastAsia="Calibri" w:hAnsi="Calibri" w:cs="Calibri"/>
          <w:sz w:val="20"/>
          <w:szCs w:val="20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Примечание: магнитная область на дверной раме должна быть чистой, без лишенной пыли и краски. При необходимости, для обезжиривания поверхности используйте алкоголь. Подождите до полного высыхания поверхности</w: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8"/>
        <w:rPr>
          <w:rFonts w:ascii="Calibri" w:eastAsia="Calibri" w:hAnsi="Calibri" w:cs="Calibri"/>
        </w:rPr>
      </w:pPr>
    </w:p>
    <w:p w:rsidR="00FF438E" w:rsidRPr="00A136BC" w:rsidRDefault="00DB3A5C">
      <w:pPr>
        <w:spacing w:before="75"/>
        <w:ind w:left="1719"/>
        <w:rPr>
          <w:rFonts w:ascii="Calibri" w:eastAsia="Calibri" w:hAnsi="Calibri" w:cs="Calibri"/>
          <w:sz w:val="12"/>
          <w:szCs w:val="12"/>
        </w:rPr>
      </w:pPr>
      <w:r w:rsidRPr="00DB3A5C">
        <w:rPr>
          <w:noProof/>
          <w:lang w:bidi="he-IL"/>
        </w:rPr>
        <w:pict>
          <v:group id="Group 3200" o:spid="_x0000_s9441" style="position:absolute;left:0;text-align:left;margin-left:285.45pt;margin-top:-40.4pt;width:72.2pt;height:199.45pt;z-index:251478016;mso-position-horizontal-relative:page" coordorigin="5709,-808" coordsize="1444,3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">
            <v:shape id="Picture 3207" o:spid="_x0000_s9448" type="#_x0000_t75" style="position:absolute;left:5870;top:-808;width:1282;height:3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btmjHAAAA3QAAAA8AAABkcnMvZG93bnJldi54bWxEj0FrwkAUhO9C/8PyCr2IbmyjldRVSmnB&#10;U8VoxeMj+5oNZt+G7GrSf+8KBY/DzHzDLFa9rcWFWl85VjAZJyCIC6crLhXsd1+jOQgfkDXWjknB&#10;H3lYLR8GC8y063hLlzyUIkLYZ6jAhNBkUvrCkEU/dg1x9H5dazFE2ZZSt9hFuK3lc5LMpMWK44LB&#10;hj4MFaf8bBVUaTD55+t5Wmy+D9uhPqyPP51T6umxf38DEagP9/B/e60VvKTTFG5v4hOQy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WbtmjHAAAA3QAAAA8AAAAAAAAAAAAA&#10;AAAAnwIAAGRycy9kb3ducmV2LnhtbFBLBQYAAAAABAAEAPcAAACTAwAAAAA=&#10;">
              <v:imagedata r:id="rId25" o:title=""/>
            </v:shape>
            <v:group id="Group 3205" o:spid="_x0000_s9446" style="position:absolute;left:6679;top:1454;width:95;height:123" coordorigin="6679,1454" coordsize="95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DPV8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czek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YM9XxgAAAN0A&#10;AAAPAAAAAAAAAAAAAAAAAKoCAABkcnMvZG93bnJldi54bWxQSwUGAAAAAAQABAD6AAAAnQMAAAAA&#10;">
              <v:shape id="Freeform 3206" o:spid="_x0000_s9447" style="position:absolute;left:6679;top:1454;width:95;height:123;visibility:visible;mso-wrap-style:square;v-text-anchor:top" coordsize="9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aFN8YA&#10;AADdAAAADwAAAGRycy9kb3ducmV2LnhtbESPT2vCQBTE7wW/w/IEL0U3rVZtdBVRRLFe/IPnR/Y1&#10;iWbfhuyq8du7QqHHYWZ+w4yntSnEjSqXW1bw0YlAECdW55wqOB6W7SEI55E1FpZJwYMcTCeNtzHG&#10;2t55R7e9T0WAsItRQeZ9GUvpkowMuo4tiYP3ayuDPsgqlbrCe4CbQn5GUV8azDksZFjSPKPksr8a&#10;BYP5VrM/va/kcPFdzMrNkc4/F6VazXo2AuGp9v/hv/ZaK+j2vvrwehOegJ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aFN8YAAADdAAAADwAAAAAAAAAAAAAAAACYAgAAZHJz&#10;L2Rvd25yZXYueG1sUEsFBgAAAAAEAAQA9QAAAIsDAAAAAA==&#10;" path="m28,l,34r,7l29,101r37,21l71,122,94,88r,-7l65,21,28,xe" fillcolor="#bcb9bc" stroked="f">
                <v:path arrowok="t" o:connecttype="custom" o:connectlocs="28,1454;0,1488;0,1495;29,1555;66,1576;71,1576;94,1542;94,1535;65,1475;28,1454" o:connectangles="0,0,0,0,0,0,0,0,0,0"/>
              </v:shape>
            </v:group>
            <v:group id="Group 3203" o:spid="_x0000_s9444" style="position:absolute;left:6679;top:1454;width:95;height:123" coordorigin="6679,1454" coordsize="95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70u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w+x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/vS7xgAAAN0A&#10;AAAPAAAAAAAAAAAAAAAAAKoCAABkcnMvZG93bnJldi54bWxQSwUGAAAAAAQABAD6AAAAnQMAAAAA&#10;">
              <v:shape id="Freeform 3204" o:spid="_x0000_s9445" style="position:absolute;left:6679;top:1454;width:95;height:123;visibility:visible;mso-wrap-style:square;v-text-anchor:top" coordsize="95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J1zMMA&#10;AADdAAAADwAAAGRycy9kb3ducmV2LnhtbERPTWvCQBC9F/wPywheitnUqkh0DUUUWry0KgFvY3ZM&#10;gtnZkN1o/PfdQ6HHx/tepb2pxZ1aV1lW8BbFIIhzqysuFJyOu/EChPPIGmvLpOBJDtL14GWFibYP&#10;/qH7wRcihLBLUEHpfZNI6fKSDLrINsSBu9rWoA+wLaRu8RHCTS0ncTyXBisODSU2tCkpvx06o8Ca&#10;111vu3mdye/zc0tfe8yqi1KjYf+xBOGp9//iP/enVvA+nYW54U14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J1zMMAAADdAAAADwAAAAAAAAAAAAAAAACYAgAAZHJzL2Rv&#10;d25yZXYueG1sUEsFBgAAAAAEAAQA9QAAAIgDAAAAAA==&#10;" path="m91,67l60,16,28,,23,,,34r,7l29,101r37,21l71,122,94,88r,-7l93,74,91,67e" filled="f" strokeweight=".02222mm">
                <v:path arrowok="t" o:connecttype="custom" o:connectlocs="91,1521;60,1470;28,1454;23,1454;0,1488;0,1495;29,1555;66,1576;71,1576;94,1542;94,1535;93,1528;91,1521" o:connectangles="0,0,0,0,0,0,0,0,0,0,0,0,0"/>
              </v:shape>
            </v:group>
            <v:group id="Group 3201" o:spid="_x0000_s9442" style="position:absolute;left:5712;top:1528;width:1015;height:2" coordorigin="5712,1528" coordsize="10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3FU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9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LcVSxgAAAN0A&#10;AAAPAAAAAAAAAAAAAAAAAKoCAABkcnMvZG93bnJldi54bWxQSwUGAAAAAAQABAD6AAAAnQMAAAAA&#10;">
              <v:shape id="Freeform 3202" o:spid="_x0000_s9443" style="position:absolute;left:5712;top:1528;width:1015;height:2;visibility:visible;mso-wrap-style:square;v-text-anchor:top" coordsize="10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t6cIA&#10;AADdAAAADwAAAGRycy9kb3ducmV2LnhtbERPTWvCQBC9F/wPywje6sZaRKOriFTw4KGNitchOybB&#10;7GzMrhr/fedQ6PHxvherztXqQW2oPBsYDRNQxLm3FRcGjoft+xRUiMgWa89k4EUBVsve2wJT65/8&#10;Q48sFkpCOKRooIyxSbUOeUkOw9A3xMJdfOswCmwLbVt8Srir9UeSTLTDiqWhxIY2JeXX7O4MyJrp&#10;9/aW37tsdji/+HSN+82XMYN+t56DitTFf/Gfe2cNjD8nsl/eyBP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VG3pwgAAAN0AAAAPAAAAAAAAAAAAAAAAAJgCAABkcnMvZG93&#10;bnJldi54bWxQSwUGAAAAAAQABAD1AAAAhwMAAAAA&#10;" path="m,l1014,e" filled="f" strokecolor="#231f20" strokeweight=".25pt">
                <v:path arrowok="t" o:connecttype="custom" o:connectlocs="0,0;1014,0" o:connectangles="0,0"/>
              </v:shape>
            </v:group>
            <w10:wrap anchorx="page"/>
          </v:group>
        </w:pict>
      </w:r>
      <w:r w:rsidRPr="00DB3A5C">
        <w:rPr>
          <w:noProof/>
          <w:lang w:bidi="he-IL"/>
        </w:rPr>
        <w:pict>
          <v:group id="Group 3157" o:spid="_x0000_s9398" style="position:absolute;left:0;text-align:left;margin-left:51.6pt;margin-top:-28.9pt;width:54.7pt;height:153.05pt;z-index:251479040;mso-position-horizontal-relative:page" coordorigin="1032,-578" coordsize="1094,3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">
            <v:shape id="Picture 3199" o:spid="_x0000_s9440" type="#_x0000_t75" style="position:absolute;left:1216;top:-578;width:338;height:3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z47GAAAA3QAAAA8AAABkcnMvZG93bnJldi54bWxEj0FrAjEUhO8F/0N4hd5qdrel1K1RRBCk&#10;1ENdhR4fm9fN6uZlSaJu/70RhB6HmfmGmc4H24kz+dA6VpCPMxDEtdMtNwp21er5HUSIyBo7x6Tg&#10;jwLMZ6OHKZbaXfibztvYiAThUKICE2NfShlqQxbD2PXEyft13mJM0jdSe7wkuO1kkWVv0mLLacFg&#10;T0tD9XF7sgoOxVf4rJtN9Lv94edoZFWESaXU0+Ow+AARaYj/4Xt7rRW8vOY53N6kJ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jbPjsYAAADdAAAADwAAAAAAAAAAAAAA&#10;AACfAgAAZHJzL2Rvd25yZXYueG1sUEsFBgAAAAAEAAQA9wAAAJIDAAAAAA==&#10;">
              <v:imagedata r:id="rId26" o:title=""/>
            </v:shape>
            <v:shape id="Picture 3198" o:spid="_x0000_s9439" type="#_x0000_t75" style="position:absolute;left:1555;top:-457;width:554;height:2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yI8nGAAAA3QAAAA8AAABkcnMvZG93bnJldi54bWxEj91qwkAUhO8LfYflCL3TTayEErOKVBRB&#10;WqgWenvInvxo9mzMria+fbcg9HKYmW+YbDmYRtyoc7VlBfEkAkGcW11zqeD7uBm/gXAeWWNjmRTc&#10;ycFy8fyUYaptz190O/hSBAi7FBVU3replC6vyKCb2JY4eIXtDPogu1LqDvsAN42cRlEiDdYcFips&#10;6b2i/Hy4GgXbU7w+H2f95fLzua4Ts08+fJEo9TIaVnMQngb/H360d1rB6yyewt+b8AT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jIjycYAAADdAAAADwAAAAAAAAAAAAAA&#10;AACfAgAAZHJzL2Rvd25yZXYueG1sUEsFBgAAAAAEAAQA9wAAAJIDAAAAAA==&#10;">
              <v:imagedata r:id="rId27" o:title=""/>
            </v:shape>
            <v:group id="Group 3196" o:spid="_x0000_s9437" style="position:absolute;left:1832;top:1567;width:292;height:2" coordorigin="1832,1567" coordsize="2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9Le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GS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r0t4xgAAAN0A&#10;AAAPAAAAAAAAAAAAAAAAAKoCAABkcnMvZG93bnJldi54bWxQSwUGAAAAAAQABAD6AAAAnQMAAAAA&#10;">
              <v:shape id="Freeform 3197" o:spid="_x0000_s9438" style="position:absolute;left:1832;top:1567;width:292;height:2;visibility:visible;mso-wrap-style:square;v-text-anchor:top" coordsize="2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UhP8gA&#10;AADdAAAADwAAAGRycy9kb3ducmV2LnhtbESPQWvCQBSE7wX/w/IKvdWNNS0SXUUKBaG1oC2Kt2f2&#10;NYnNvg272yT6691CocdhZr5hZove1KIl5yvLCkbDBARxbnXFhYLPj5f7CQgfkDXWlknBmTws5oOb&#10;GWbadryhdhsKESHsM1RQhtBkUvq8JIN+aBvi6H1ZZzBE6QqpHXYRbmr5kCRP0mDFcaHEhp5Lyr+3&#10;P0ZB3aX7y/ujdG+75TocV+P2dHiVSt3d9sspiEB9+A//tVdawTgdpfD7Jj4BOb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dSE/yAAAAN0AAAAPAAAAAAAAAAAAAAAAAJgCAABk&#10;cnMvZG93bnJldi54bWxQSwUGAAAAAAQABAD1AAAAjQMAAAAA&#10;" path="m,l291,e" filled="f" strokecolor="#231f20" strokeweight=".25pt">
                <v:path arrowok="t" o:connecttype="custom" o:connectlocs="0,0;291,0" o:connectangles="0,0"/>
              </v:shape>
            </v:group>
            <v:group id="Group 3194" o:spid="_x0000_s9435" style="position:absolute;left:1832;top:144;width:292;height:2" coordorigin="1832,144" coordsize="2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p2l8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PM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Ap2l8cAAADd&#10;AAAADwAAAAAAAAAAAAAAAACqAgAAZHJzL2Rvd25yZXYueG1sUEsFBgAAAAAEAAQA+gAAAJ4DAAAA&#10;AA==&#10;">
              <v:shape id="Freeform 3195" o:spid="_x0000_s9436" style="position:absolute;left:1832;top:144;width:292;height:2;visibility:visible;mso-wrap-style:square;v-text-anchor:top" coordsize="2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sa08gA&#10;AADdAAAADwAAAGRycy9kb3ducmV2LnhtbESPQWvCQBSE70L/w/IK3urGakWiq0hBEGwLtaJ4e2af&#10;Sdrs27C7Jml/fbdQ8DjMzDfMfNmZSjTkfGlZwXCQgCDOrC45V7D/WD9MQfiArLGyTAq+ycNycdeb&#10;Y6pty+/U7EIuIoR9igqKEOpUSp8VZNAPbE0cvYt1BkOULpfaYRvhppKPSTKRBkuOCwXW9FxQ9rW7&#10;GgVVOz7+vD1J93JYvYbzZtR8nrZSqf59t5qBCNSFW/i/vdEKRuPhBP7ex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6xrTyAAAAN0AAAAPAAAAAAAAAAAAAAAAAJgCAABk&#10;cnMvZG93bnJldi54bWxQSwUGAAAAAAQABAD1AAAAjQMAAAAA&#10;" path="m,l291,e" filled="f" strokecolor="#231f20" strokeweight=".25pt">
                <v:path arrowok="t" o:connecttype="custom" o:connectlocs="0,0;291,0" o:connectangles="0,0"/>
              </v:shape>
            </v:group>
            <v:group id="Group 3192" o:spid="_x0000_s9433" style="position:absolute;left:1395;top:1371;width:253;height:146" coordorigin="1395,1371" coordsize="253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RNe8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xn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lE17xgAAAN0A&#10;AAAPAAAAAAAAAAAAAAAAAKoCAABkcnMvZG93bnJldi54bWxQSwUGAAAAAAQABAD6AAAAnQMAAAAA&#10;">
              <v:shape id="Freeform 3193" o:spid="_x0000_s9434" style="position:absolute;left:1395;top:1371;width:253;height:146;visibility:visible;mso-wrap-style:square;v-text-anchor:top" coordsize="25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NqMMA&#10;AADdAAAADwAAAGRycy9kb3ducmV2LnhtbERPz2vCMBS+D/wfwhN209RNyqhGEUHdjnVueHxt3pqy&#10;5qVLonb//XIQdvz4fi/Xg+3ElXxoHSuYTTMQxLXTLTcKTu+7yQuIEJE1do5JwS8FWK9GD0sstLtx&#10;SddjbEQK4VCgAhNjX0gZakMWw9T1xIn7ct5iTNA3Unu8pXDbyacsy6XFllODwZ62hurv48Uq2Jl9&#10;Vea5/+C3w+X8Wf5kVTU/KfU4HjYLEJGG+C++u1+1guf5LM1Nb9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gNqMMAAADdAAAADwAAAAAAAAAAAAAAAACYAgAAZHJzL2Rv&#10;d25yZXYueG1sUEsFBgAAAAAEAAQA9QAAAIgDAAAAAA==&#10;" path="m,l253,146e" filled="f" strokecolor="#231f20" strokeweight=".29pt">
                <v:stroke dashstyle="dash"/>
                <v:path arrowok="t" o:connecttype="custom" o:connectlocs="0,1371;253,1517" o:connectangles="0,0"/>
              </v:shape>
            </v:group>
            <v:group id="Group 3190" o:spid="_x0000_s9431" style="position:absolute;left:1429;top:1015;width:690;height:2" coordorigin="1429,1015" coordsize="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d8k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4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3ySxgAAAN0A&#10;AAAPAAAAAAAAAAAAAAAAAKoCAABkcnMvZG93bnJldi54bWxQSwUGAAAAAAQABAD6AAAAnQMAAAAA&#10;">
              <v:shape id="Freeform 3191" o:spid="_x0000_s9432" style="position:absolute;left:1429;top:1015;width:690;height:2;visibility:visible;mso-wrap-style:square;v-text-anchor:top" coordsize="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JRA8IA&#10;AADdAAAADwAAAGRycy9kb3ducmV2LnhtbERPy4rCMBTdC/5DuII7TbUiUo0iOiMzuig+PuDSXNti&#10;c1Oa1Hb+frIYmOXhvDe73lTiTY0rLSuYTSMQxJnVJecKHvfPyQqE88gaK8uk4Icc7LbDwQYTbTu+&#10;0vvmcxFC2CWooPC+TqR0WUEG3dTWxIF72sagD7DJpW6wC+GmkvMoWkqDJYeGAms6FJS9bq1RcLJZ&#10;dO769HL8btPq9bGPuV3ESo1H/X4NwlPv/8V/7i+tIF7Mw/7wJjw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klEDwgAAAN0AAAAPAAAAAAAAAAAAAAAAAJgCAABkcnMvZG93&#10;bnJldi54bWxQSwUGAAAAAAQABAD1AAAAhwMAAAAA&#10;" path="m,l689,e" filled="f" strokecolor="#231f20" strokeweight=".25pt">
                <v:path arrowok="t" o:connecttype="custom" o:connectlocs="0,0;689,0" o:connectangles="0,0"/>
              </v:shape>
            </v:group>
            <v:group id="Group 3188" o:spid="_x0000_s9429" style="position:absolute;left:1035;top:1015;width:292;height:2" coordorigin="1035,1015" coordsize="2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26K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nnO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duinFAAAA3QAA&#10;AA8AAAAAAAAAAAAAAAAAqgIAAGRycy9kb3ducmV2LnhtbFBLBQYAAAAABAAEAPoAAACcAwAAAAA=&#10;">
              <v:shape id="Freeform 3189" o:spid="_x0000_s9430" style="position:absolute;left:1035;top:1015;width:292;height:2;visibility:visible;mso-wrap-style:square;v-text-anchor:top" coordsize="2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zWbcgA&#10;AADdAAAADwAAAGRycy9kb3ducmV2LnhtbESPQWvCQBSE7wX/w/IEb3XTaEuJriKCIGgL2tLS2zP7&#10;mqTNvg27axL99d1CocdhZr5h5sve1KIl5yvLCu7GCQji3OqKCwWvL5vbRxA+IGusLZOCC3lYLgY3&#10;c8y07fhA7TEUIkLYZ6igDKHJpPR5SQb92DbE0fu0zmCI0hVSO+wi3NQyTZIHabDiuFBiQ+uS8u/j&#10;2Siou+n79fleuv3b6imctpP262MnlRoN+9UMRKA+/If/2lutYDJNU/h9E5+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vNZtyAAAAN0AAAAPAAAAAAAAAAAAAAAAAJgCAABk&#10;cnMvZG93bnJldi54bWxQSwUGAAAAAAQABAD1AAAAjQMAAAAA&#10;" path="m,l291,e" filled="f" strokecolor="#231f20" strokeweight=".25pt">
                <v:path arrowok="t" o:connecttype="custom" o:connectlocs="0,0;291,0" o:connectangles="0,0"/>
              </v:shape>
            </v:group>
            <v:group id="Group 3186" o:spid="_x0000_s9427" style="position:absolute;left:1055;top:1033;width:2;height:345" coordorigin="1055,1033" coordsize="2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OBx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B8j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w4HFxgAAAN0A&#10;AAAPAAAAAAAAAAAAAAAAAKoCAABkcnMvZG93bnJldi54bWxQSwUGAAAAAAQABAD6AAAAnQMAAAAA&#10;">
              <v:shape id="Freeform 3187" o:spid="_x0000_s9428" style="position:absolute;left:1055;top:1033;width:2;height:345;visibility:visible;mso-wrap-style:square;v-text-anchor:top" coordsize="2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+vwcYA&#10;AADdAAAADwAAAGRycy9kb3ducmV2LnhtbESPX2vCMBTF3wf7DuEOfJtpnUypRtkfyiaIYBWfL81d&#10;U2xuShK1+/bLYLDHwznndzjL9WA7cSUfWscK8nEGgrh2uuVGwfFQPs5BhIissXNMCr4pwHp1f7fE&#10;Qrsb7+laxUYkCIcCFZgY+0LKUBuyGMauJ07el/MWY5K+kdrjLcFtJydZ9iwttpwWDPb0Zqg+Vxer&#10;wL3need3+Wlm5tX2tdmUH5tzqdToYXhZgIg0xP/wX/tTK3iaTqbw+yY9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+vwcYAAADdAAAADwAAAAAAAAAAAAAAAACYAgAAZHJz&#10;L2Rvd25yZXYueG1sUEsFBgAAAAAEAAQA9QAAAIsDAAAAAA==&#10;" path="m,l,345e" filled="f" strokecolor="#231f20" strokeweight=".31pt">
                <v:path arrowok="t" o:connecttype="custom" o:connectlocs="0,1033;0,1378" o:connectangles="0,0"/>
              </v:shape>
            </v:group>
            <v:group id="Group 3184" o:spid="_x0000_s9425" style="position:absolute;left:1048;top:1336;width:13;height:42" coordorigin="1048,1336" coordsize="13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a8K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Hk7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ZrwqxgAAAN0A&#10;AAAPAAAAAAAAAAAAAAAAAKoCAABkcnMvZG93bnJldi54bWxQSwUGAAAAAAQABAD6AAAAnQMAAAAA&#10;">
              <v:shape id="Freeform 3185" o:spid="_x0000_s9426" style="position:absolute;left:1048;top:1336;width:13;height:42;visibility:visible;mso-wrap-style:square;v-text-anchor:top" coordsize="1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p1FcQA&#10;AADdAAAADwAAAGRycy9kb3ducmV2LnhtbESPzYoCMRCE7wu+Q2hhb2viD7rMGkVlVzyI4M8DNJN2&#10;MjjpDJOo49tvBMFjUVVfUdN56ypxoyaUnjX0ewoEce5NyYWG0/Hv6xtEiMgGK8+k4UEB5rPOxxQz&#10;4++8p9shFiJBOGSowcZYZ1KG3JLD0PM1cfLOvnEYk2wKaRq8J7ir5ECpsXRYclqwWNPKUn45XJ2G&#10;7WSnluVlPWmtojM/hqd+vfnV+rPbLn5ARGrjO/xqb4yG4Wgwhueb9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KdRXEAAAA3QAAAA8AAAAAAAAAAAAAAAAAmAIAAGRycy9k&#10;b3ducmV2LnhtbFBLBQYAAAAABAAEAPUAAACJAwAAAAA=&#10;" path="m7,42l13,,,,7,42xe" filled="f" strokecolor="#231f20" strokeweight=".06139mm">
                <v:path arrowok="t" o:connecttype="custom" o:connectlocs="7,1378;13,1336;0,1336;7,1378" o:connectangles="0,0,0,0"/>
              </v:shape>
            </v:group>
            <v:group id="Group 3182" o:spid="_x0000_s9423" style="position:absolute;left:1047;top:1337;width:17;height:2" coordorigin="1047,1337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iHx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pu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fiHxscAAADd&#10;AAAADwAAAAAAAAAAAAAAAACqAgAAZHJzL2Rvd25yZXYueG1sUEsFBgAAAAAEAAQA+gAAAJ4DAAAA&#10;AA==&#10;">
              <v:shape id="Freeform 3183" o:spid="_x0000_s9424" style="position:absolute;left:1047;top:1337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cUMcQA&#10;AADdAAAADwAAAGRycy9kb3ducmV2LnhtbERPS2vCQBC+F/oflhG81Y0PSo2uUgqlAQ+lsQjexuyY&#10;BLOzaXY06b/vHgoeP773eju4Rt2oC7VnA9NJAoq48Lbm0sD3/v3pBVQQZIuNZzLwSwG2m8eHNabW&#10;9/xFt1xKFUM4pGigEmlTrUNRkcMw8S1x5M6+cygRdqW2HfYx3DV6liTP2mHNsaHClt4qKi751RnI&#10;L/vpz0n6nf08SpbtpP1YHo7GjEfD6wqU0CB38b87swbmi1mcG9/EJ6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XFDHEAAAA3QAAAA8AAAAAAAAAAAAAAAAAmAIAAGRycy9k&#10;b3ducmV2LnhtbFBLBQYAAAAABAAEAPUAAACJAwAAAAA=&#10;" path="m,l16,e" filled="f" strokecolor="#231f20" strokeweight=".024mm">
                <v:path arrowok="t" o:connecttype="custom" o:connectlocs="0,0;16,0" o:connectangles="0,0"/>
              </v:shape>
            </v:group>
            <v:group id="Group 3180" o:spid="_x0000_s9421" style="position:absolute;left:1059;top:1339;width:4;height:2" coordorigin="1059,1339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u2L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TM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yu2L8cAAADd&#10;AAAADwAAAAAAAAAAAAAAAACqAgAAZHJzL2Rvd25yZXYueG1sUEsFBgAAAAAEAAQA+gAAAJ4DAAAA&#10;AA==&#10;">
              <v:shape id="Freeform 3181" o:spid="_x0000_s9422" style="position:absolute;left:1059;top:1339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NShsEA&#10;AADdAAAADwAAAGRycy9kb3ducmV2LnhtbERPy4rCMBTdC/5DuII7m2qHwVajOAOCIDPg4wMuzbUt&#10;Njc1iVr/3iwGZnk47+W6N614kPONZQXTJAVBXFrdcKXgfNpO5iB8QNbYWiYFL/KwXg0HSyy0ffKB&#10;HsdQiRjCvkAFdQhdIaUvazLoE9sRR+5incEQoaukdviM4aaVszT9lAYbjg01dvRdU3k93o0CM7v9&#10;0OF3nuk2x9N9+uXyjd0rNR71mwWIQH34F/+5d1pB9pHF/fFNfAJ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zUobBAAAA3QAAAA8AAAAAAAAAAAAAAAAAmAIAAGRycy9kb3du&#10;cmV2LnhtbFBLBQYAAAAABAAEAPUAAACGAwAAAAA=&#10;" path="m,l3,e" filled="f" strokecolor="#231f20" strokeweight=".1076mm">
                <v:path arrowok="t" o:connecttype="custom" o:connectlocs="0,0;3,0" o:connectangles="0,0"/>
              </v:shape>
            </v:group>
            <v:group id="Group 3178" o:spid="_x0000_s9419" style="position:absolute;left:1059;top:1336;width:2;height:28" coordorigin="1059,1336" coordsize="2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Qs9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hCz0xgAAAN0A&#10;AAAPAAAAAAAAAAAAAAAAAKoCAABkcnMvZG93bnJldi54bWxQSwUGAAAAAAQABAD6AAAAnQMAAAAA&#10;">
              <v:shape id="Freeform 3179" o:spid="_x0000_s9420" style="position:absolute;left:1059;top:1336;width:2;height:28;visibility:visible;mso-wrap-style:square;v-text-anchor:top" coordsize="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5ccsYA&#10;AADdAAAADwAAAGRycy9kb3ducmV2LnhtbESPT2vCQBTE7wW/w/IKvdWNfyvRVUQpiAcl2np+Zl+T&#10;YPZtyK4a/fSuIPQ4zMxvmMmsMaW4UO0Kywo67QgEcWp1wZmCn/335wiE88gaS8uk4EYOZtPW2wRj&#10;ba+c0GXnMxEg7GJUkHtfxVK6NCeDrm0r4uD92dqgD7LOpK7xGuCmlN0oGkqDBYeFHCta5JSedmej&#10;gDrD9Vdit6sDLs8Dt9zck+PvXqmP92Y+BuGp8f/hV3ulFfT6vS4834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5ccsYAAADdAAAADwAAAAAAAAAAAAAAAACYAgAAZHJz&#10;L2Rvd25yZXYueG1sUEsFBgAAAAAEAAQA9QAAAIsDAAAAAA==&#10;" path="m,l,28e" filled="f" strokecolor="#231f20" strokeweight=".31pt">
                <v:path arrowok="t" o:connecttype="custom" o:connectlocs="0,1336;0,1364" o:connectangles="0,0"/>
              </v:shape>
            </v:group>
            <v:group id="Group 3176" o:spid="_x0000_s9417" style="position:absolute;left:1047;top:1339;width:4;height:2" coordorigin="1047,1339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oXG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S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GhcYxgAAAN0A&#10;AAAPAAAAAAAAAAAAAAAAAKoCAABkcnMvZG93bnJldi54bWxQSwUGAAAAAAQABAD6AAAAnQMAAAAA&#10;">
              <v:shape id="Freeform 3177" o:spid="_x0000_s9418" style="position:absolute;left:1047;top:1339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hUhcQA&#10;AADdAAAADwAAAGRycy9kb3ducmV2LnhtbESP0YrCMBRE3wX/IVxh3zTVimjXKCosLMgKVT/g0txt&#10;i81NTaJ2/94sCD4OM3OGWa4704g7OV9bVjAeJSCIC6trLhWcT1/DOQgfkDU2lknBH3lYr/q9JWba&#10;Pjin+zGUIkLYZ6igCqHNpPRFRQb9yLbE0fu1zmCI0pVSO3xEuGnkJElm0mDNcaHClnYVFZfjzSgw&#10;k+sP5Yd5qpsFnm7jrVts7F6pj0G3+QQRqAvv8Kv9rRWk03QK/2/iE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IVIXEAAAA3QAAAA8AAAAAAAAAAAAAAAAAmAIAAGRycy9k&#10;b3ducmV2LnhtbFBLBQYAAAAABAAEAPUAAACJAwAAAAA=&#10;" path="m,l4,e" filled="f" strokecolor="#231f20" strokeweight=".1076mm">
                <v:path arrowok="t" o:connecttype="custom" o:connectlocs="0,0;4,0" o:connectangles="0,0"/>
              </v:shape>
            </v:group>
            <v:group id="Group 3174" o:spid="_x0000_s9415" style="position:absolute;left:1051;top:1336;width:2;height:28" coordorigin="1051,1336" coordsize="2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78q98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LkI5n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7vyr3xgAAAN0A&#10;AAAPAAAAAAAAAAAAAAAAAKoCAABkcnMvZG93bnJldi54bWxQSwUGAAAAAAQABAD6AAAAnQMAAAAA&#10;">
              <v:shape id="Freeform 3175" o:spid="_x0000_s9416" style="position:absolute;left:1051;top:1336;width:2;height:28;visibility:visible;mso-wrap-style:square;v-text-anchor:top" coordsize="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VacccA&#10;AADdAAAADwAAAGRycy9kb3ducmV2LnhtbESPQWvCQBSE7wX/w/KE3uomatMS3YgoBemhEm09P7PP&#10;JJh9G7Krxv76bqHQ4zAz3zDzRW8acaXO1ZYVxKMIBHFhdc2lgs/929MrCOeRNTaWScGdHCyywcMc&#10;U21vnNN150sRIOxSVFB536ZSuqIig25kW+LgnWxn0AfZlVJ3eAtw08hxFCXSYM1hocKWVhUV593F&#10;KKA4eX/J7XZzwPXl2a0/vvPj116px2G/nIHw1Pv/8F97oxVMppMEft+EJy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lWnHHAAAA3QAAAA8AAAAAAAAAAAAAAAAAmAIAAGRy&#10;cy9kb3ducmV2LnhtbFBLBQYAAAAABAAEAPUAAACMAwAAAAA=&#10;" path="m,l,28e" filled="f" strokecolor="#231f20" strokeweight=".31pt">
                <v:path arrowok="t" o:connecttype="custom" o:connectlocs="0,1336;0,1364" o:connectangles="0,0"/>
              </v:shape>
            </v:group>
            <v:group id="Group 3172" o:spid="_x0000_s9413" style="position:absolute;left:1048;top:1033;width:13;height:42" coordorigin="1048,1033" coordsize="13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ERG8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LkI/mC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REbxgAAAN0A&#10;AAAPAAAAAAAAAAAAAAAAAKoCAABkcnMvZG93bnJldi54bWxQSwUGAAAAAAQABAD6AAAAnQMAAAAA&#10;">
              <v:shape id="Freeform 3173" o:spid="_x0000_s9414" style="position:absolute;left:1048;top:1033;width:13;height:42;visibility:visible;mso-wrap-style:square;v-text-anchor:top" coordsize="1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DSIcMA&#10;AADdAAAADwAAAGRycy9kb3ducmV2LnhtbERP3WrCMBS+F3yHcITdaeIqc1RTcWOTXozBnA9waI5N&#10;aXNSmkzbt18uBrv8+P73h9F14kZDaDxrWK8UCOLKm4ZrDZfv9+UziBCRDXaeScNEAQ7FfLbH3Pg7&#10;f9HtHGuRQjjkqMHG2OdShsqSw7DyPXHirn5wGBMcamkGvKdw18lHpZ6kw4ZTg8WeXi1V7fnHafjY&#10;fqqXpj1tR6voylN2Wfflm9YPi/G4AxFpjP/iP3dpNGSbLM1Nb9IT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DSIcMAAADdAAAADwAAAAAAAAAAAAAAAACYAgAAZHJzL2Rv&#10;d25yZXYueG1sUEsFBgAAAAAEAAQA9QAAAIgDAAAAAA==&#10;" path="m6,l,42r13,l6,xe" filled="f" strokecolor="#231f20" strokeweight=".06139mm">
                <v:path arrowok="t" o:connecttype="custom" o:connectlocs="6,1033;0,1075;13,1075;6,1033" o:connectangles="0,0,0,0"/>
              </v:shape>
            </v:group>
            <v:group id="Group 3170" o:spid="_x0000_s9411" style="position:absolute;left:1047;top:1074;width:17;height:2" coordorigin="1047,1074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Ig8s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XJRzK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DyxgAAAN0A&#10;AAAPAAAAAAAAAAAAAAAAAKoCAABkcnMvZG93bnJldi54bWxQSwUGAAAAAAQABAD6AAAAnQMAAAAA&#10;">
              <v:shape id="Freeform 3171" o:spid="_x0000_s9412" style="position:absolute;left:1047;top:1074;width:17;height:2;visibility:visible;mso-wrap-style:square;v-text-anchor:top" coordsize="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79l8QA&#10;AADdAAAADwAAAGRycy9kb3ducmV2LnhtbERPTWvCQBC9F/wPyxR6qxurFBtdRQpiwENplIK3MTtN&#10;gtnZmJ2a9N93DwWPj/e9XA+uUTfqQu3ZwGScgCIuvK25NHA8bJ/noIIgW2w8k4FfCrBejR6WmFrf&#10;8yfdcilVDOGQooFKpE21DkVFDsPYt8SR+/adQ4mwK7XtsI/hrtEvSfKqHdYcGyps6b2i4pL/OAP5&#10;5TC5nqXf24+TZNle2t3b18mYp8dhswAlNMhd/O/OrIHpbBb3xzfxCe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+/ZfEAAAA3QAAAA8AAAAAAAAAAAAAAAAAmAIAAGRycy9k&#10;b3ducmV2LnhtbFBLBQYAAAAABAAEAPUAAACJAwAAAAA=&#10;" path="m,l16,e" filled="f" strokecolor="#231f20" strokeweight=".024mm">
                <v:path arrowok="t" o:connecttype="custom" o:connectlocs="0,0;16,0" o:connectangles="0,0"/>
              </v:shape>
            </v:group>
            <v:group id="Group 3168" o:spid="_x0000_s9409" style="position:absolute;left:1047;top:1071;width:4;height:2" coordorigin="1047,1071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Jfic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IJficcAAADd&#10;AAAADwAAAAAAAAAAAAAAAACqAgAAZHJzL2Rvd25yZXYueG1sUEsFBgAAAAAEAAQA+gAAAJ4DAAAA&#10;AA==&#10;">
              <v:shape id="Freeform 3169" o:spid="_x0000_s9410" style="position:absolute;left:1047;top:1071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aF8UA&#10;AADdAAAADwAAAGRycy9kb3ducmV2LnhtbESP3WrCQBSE7wt9h+UUvKsbEykaXUNaEIRiwZ8HOGSP&#10;SWj2bLq7mvj2XaHQy2FmvmHWxWg6cSPnW8sKZtMEBHFldcu1gvNp+7oA4QOyxs4yKbiTh2Lz/LTG&#10;XNuBD3Q7hlpECPscFTQh9LmUvmrIoJ/anjh6F+sMhihdLbXDIcJNJ9MkeZMGW44LDfb00VD1fbwa&#10;BSb92dPha5Hpbomn6+zdLUv7qdTkZSxXIAKN4T/8195pBdl8nsLjTX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xoXxQAAAN0AAAAPAAAAAAAAAAAAAAAAAJgCAABkcnMv&#10;ZG93bnJldi54bWxQSwUGAAAAAAQABAD1AAAAigMAAAAA&#10;" path="m,l4,e" filled="f" strokecolor="#231f20" strokeweight=".1076mm">
                <v:path arrowok="t" o:connecttype="custom" o:connectlocs="0,0;4,0" o:connectangles="0,0"/>
              </v:shape>
            </v:group>
            <v:group id="Group 3166" o:spid="_x0000_s9407" style="position:absolute;left:1051;top:1047;width:2;height:28" coordorigin="1051,1047" coordsize="2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xkZc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0i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HGRlxgAAAN0A&#10;AAAPAAAAAAAAAAAAAAAAAKoCAABkcnMvZG93bnJldi54bWxQSwUGAAAAAAQABAD6AAAAnQMAAAAA&#10;">
              <v:shape id="Freeform 3167" o:spid="_x0000_s9408" style="position:absolute;left:1051;top:1047;width:2;height:28;visibility:visible;mso-wrap-style:square;v-text-anchor:top" coordsize="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0S4MYA&#10;AADdAAAADwAAAGRycy9kb3ducmV2LnhtbESPT2vCQBTE7wW/w/KE3upGm6pEVxGlID1U4r/zM/tM&#10;gtm3Ibtq2k/vCoUeh5n5DTOdt6YSN2pcaVlBvxeBIM6sLjlXsN99vo1BOI+ssbJMCn7IwXzWeZli&#10;ou2dU7ptfS4ChF2CCgrv60RKlxVk0PVsTRy8s20M+iCbXOoG7wFuKjmIoqE0WHJYKLCmZUHZZXs1&#10;Cqg//BqldrM+4ur64Vbfv+npsFPqtdsuJiA8tf4//NdeawXvcRzD801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0S4MYAAADdAAAADwAAAAAAAAAAAAAAAACYAgAAZHJz&#10;L2Rvd25yZXYueG1sUEsFBgAAAAAEAAQA9QAAAIsDAAAAAA==&#10;" path="m,l,28e" filled="f" strokecolor="#231f20" strokeweight=".31pt">
                <v:path arrowok="t" o:connecttype="custom" o:connectlocs="0,1047;0,1075" o:connectangles="0,0"/>
              </v:shape>
            </v:group>
            <v:group id="Group 3164" o:spid="_x0000_s9405" style="position:absolute;left:1053;top:1042;width:2;height:33" coordorigin="1053,1042" coordsize="2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7lZis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4MpnC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uVmKxgAAAN0A&#10;AAAPAAAAAAAAAAAAAAAAAKoCAABkcnMvZG93bnJldi54bWxQSwUGAAAAAAQABAD6AAAAnQMAAAAA&#10;">
              <v:shape id="Freeform 3165" o:spid="_x0000_s9406" style="position:absolute;left:1053;top:1042;width:2;height:33;visibility:visible;mso-wrap-style:square;v-text-anchor:top" coordsize="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U7MccA&#10;AADdAAAADwAAAGRycy9kb3ducmV2LnhtbESPT2vCQBTE74LfYXkFL6KbqoikbkJpKRTqwb/B3h7Z&#10;1ySYfZtmtxq/vVsQPA4z8xtmmXamFmdqXWVZwfM4AkGcW11xoWC/+xgtQDiPrLG2TAqu5CBN+r0l&#10;xtpeeEPnrS9EgLCLUUHpfRNL6fKSDLqxbYiD92Nbgz7ItpC6xUuAm1pOomguDVYcFkps6K2k/LT9&#10;MwoOq6t7Xwx/15R9HbOsXjV+nX0rNXjqXl9AeOr8I3xvf2oF09lsDv9vwhOQ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lOzHHAAAA3QAAAA8AAAAAAAAAAAAAAAAAmAIAAGRy&#10;cy9kb3ducmV2LnhtbFBLBQYAAAAABAAEAPUAAACMAwAAAAA=&#10;" path="m,33l,e" filled="f" strokecolor="#231f20" strokeweight=".06139mm">
                <v:path arrowok="t" o:connecttype="custom" o:connectlocs="0,1075;0,1042" o:connectangles="0,0"/>
              </v:shape>
            </v:group>
            <v:group id="Group 3162" o:spid="_x0000_s9403" style="position:absolute;left:1059;top:1071;width:4;height:2" coordorigin="1059,1071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diZs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ya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CdiZscAAADd&#10;AAAADwAAAAAAAAAAAAAAAACqAgAAZHJzL2Rvd25yZXYueG1sUEsFBgAAAAAEAAQA+gAAAJ4DAAAA&#10;AA==&#10;">
              <v:shape id="Freeform 3163" o:spid="_x0000_s9404" style="position:absolute;left:1059;top:1071;width:4;height:2;visibility:visible;mso-wrap-style:square;v-text-anchor:top" coordsize="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Mt/cAA&#10;AADdAAAADwAAAGRycy9kb3ducmV2LnhtbERPy4rCMBTdC/5DuII7TX0gWo2iAwOCKFT9gEtzpy3T&#10;3NQkav17sxBcHs57tWlNLR7kfGVZwWiYgCDOra64UHC9/A7mIHxA1lhbJgUv8rBZdzsrTLV9ckaP&#10;cyhEDGGfooIyhCaV0uclGfRD2xBH7s86gyFCV0jt8BnDTS3HSTKTBiuODSU29FNS/n++GwVmfDtS&#10;dppPdL3Ay320c4utPSjV77XbJYhAbfiKP+69VjCZTuPc+CY+Abl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0Mt/cAAAADdAAAADwAAAAAAAAAAAAAAAACYAgAAZHJzL2Rvd25y&#10;ZXYueG1sUEsFBgAAAAAEAAQA9QAAAIUDAAAAAA==&#10;" path="m,l3,e" filled="f" strokecolor="#231f20" strokeweight=".1076mm">
                <v:path arrowok="t" o:connecttype="custom" o:connectlocs="0,0;3,0" o:connectangles="0,0"/>
              </v:shape>
            </v:group>
            <v:group id="Group 3160" o:spid="_x0000_s9401" style="position:absolute;left:1059;top:1047;width:2;height:28" coordorigin="1059,1047" coordsize="2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RTj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nkx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vRTj8cAAADd&#10;AAAADwAAAAAAAAAAAAAAAACqAgAAZHJzL2Rvd25yZXYueG1sUEsFBgAAAAAEAAQA+gAAAJ4DAAAA&#10;AA==&#10;">
              <v:shape id="Freeform 3161" o:spid="_x0000_s9402" style="position:absolute;left:1059;top:1047;width:2;height:28;visibility:visible;mso-wrap-style:square;v-text-anchor:top" coordsize="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+CPsMA&#10;AADdAAAADwAAAGRycy9kb3ducmV2LnhtbERPy4rCMBTdC/5DuMLsNNXxRccogyKIC6U+Zn2nudOW&#10;aW5KE7X69WYhuDyc92zRmFJcqXaFZQX9XgSCOLW64EzB6bjuTkE4j6yxtEwK7uRgMW+3Zhhre+OE&#10;rgefiRDCLkYFufdVLKVLczLoerYiDtyfrQ36AOtM6hpvIdyUchBFY2mw4NCQY0XLnNL/w8UooP54&#10;O0nsfvODq8vIrXaP5Pd8VOqj03x/gfDU+Lf45d5oBZ/DUdgf3oQn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+CPsMAAADdAAAADwAAAAAAAAAAAAAAAACYAgAAZHJzL2Rv&#10;d25yZXYueG1sUEsFBgAAAAAEAAQA9QAAAIgDAAAAAA==&#10;" path="m,l,28e" filled="f" strokecolor="#231f20" strokeweight=".31pt">
                <v:path arrowok="t" o:connecttype="custom" o:connectlocs="0,1047;0,1075" o:connectangles="0,0"/>
              </v:shape>
            </v:group>
            <v:group id="Group 3158" o:spid="_x0000_s9399" style="position:absolute;left:1035;top:1371;width:292;height:2" coordorigin="1035,1371" coordsize="2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vJV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PK9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VvJVMcAAADd&#10;AAAADwAAAAAAAAAAAAAAAACqAgAAZHJzL2Rvd25yZXYueG1sUEsFBgAAAAAEAAQA+gAAAJ4DAAAA&#10;AA==&#10;">
              <v:shape id="Freeform 3159" o:spid="_x0000_s9400" style="position:absolute;left:1035;top:1371;width:292;height:2;visibility:visible;mso-wrap-style:square;v-text-anchor:top" coordsize="2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qlEMgA&#10;AADdAAAADwAAAGRycy9kb3ducmV2LnhtbESP3WrCQBSE7wt9h+UIvasb/4pEV5FCQWgtaEXx7pg9&#10;JmmzZ8PuNol9+m5B6OUwM98w82VnKtGQ86VlBYN+AoI4s7rkXMH+4+VxCsIHZI2VZVJwJQ/Lxf3d&#10;HFNtW95Sswu5iBD2KSooQqhTKX1WkEHftzVx9C7WGQxRulxqh22Em0oOk+RJGiw5LhRY03NB2dfu&#10;2yio2vHx530i3dthtQnn9aj5PL1KpR563WoGIlAX/sO39lorGI0nQ/h7E5+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uqUQyAAAAN0AAAAPAAAAAAAAAAAAAAAAAJgCAABk&#10;cnMvZG93bnJldi54bWxQSwUGAAAAAAQABAD1AAAAjQMAAAAA&#10;" path="m,l291,e" filled="f" strokecolor="#231f20" strokeweight=".25pt">
                <v:path arrowok="t" o:connecttype="custom" o:connectlocs="0,0;291,0" o:connectangles="0,0"/>
              </v:shape>
            </v:group>
            <w10:wrap anchorx="page"/>
          </v:group>
        </w:pict>
      </w:r>
      <w:r w:rsidR="00AE5A36" w:rsidRPr="00A136BC">
        <w:rPr>
          <w:rFonts w:ascii="Calibri"/>
          <w:color w:val="231F20"/>
          <w:sz w:val="12"/>
        </w:rPr>
        <w:t>Дверная рама</w: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12"/>
          <w:szCs w:val="12"/>
        </w:rPr>
      </w:pPr>
    </w:p>
    <w:p w:rsidR="00FF438E" w:rsidRPr="00A136BC" w:rsidRDefault="00DB3A5C">
      <w:pPr>
        <w:spacing w:before="89"/>
        <w:ind w:left="1719"/>
        <w:rPr>
          <w:rFonts w:ascii="Calibri" w:eastAsia="Calibri" w:hAnsi="Calibri" w:cs="Calibri"/>
          <w:sz w:val="12"/>
          <w:szCs w:val="12"/>
        </w:rPr>
      </w:pPr>
      <w:r w:rsidRPr="00DB3A5C">
        <w:rPr>
          <w:noProof/>
          <w:lang w:bidi="he-IL"/>
        </w:rPr>
        <w:pict>
          <v:shape id="Text Box 3156" o:spid="_x0000_s9397" type="#_x0000_t202" style="position:absolute;left:0;text-align:left;margin-left:45.7pt;margin-top:13.05pt;width:8pt;height:8.1pt;z-index: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" filled="f" stroked="f">
            <v:textbox style="layout-flow:vertical;mso-layout-flow-alt:bottom-to-top" inset="0,0,0,0">
              <w:txbxContent>
                <w:p w:rsidR="00D54872" w:rsidRDefault="00D54872">
                  <w:pPr>
                    <w:spacing w:line="142" w:lineRule="exact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/>
                      <w:color w:val="231F20"/>
                      <w:sz w:val="12"/>
                    </w:rPr>
                    <w:t>20</w:t>
                  </w:r>
                </w:p>
              </w:txbxContent>
            </v:textbox>
            <w10:wrap anchorx="page"/>
          </v:shape>
        </w:pict>
      </w:r>
      <w:r w:rsidR="00AE5A36" w:rsidRPr="00A136BC">
        <w:rPr>
          <w:rFonts w:ascii="Calibri"/>
          <w:color w:val="231F20"/>
          <w:sz w:val="12"/>
        </w:rPr>
        <w:t xml:space="preserve">Винт </w:t>
      </w:r>
      <w:r w:rsidR="00B73054" w:rsidRPr="00A136BC">
        <w:rPr>
          <w:rFonts w:ascii="Calibri"/>
          <w:color w:val="231F20"/>
          <w:sz w:val="12"/>
        </w:rPr>
        <w:t>M5</w:t>
      </w:r>
    </w:p>
    <w:p w:rsidR="00FF438E" w:rsidRPr="00A136BC" w:rsidRDefault="00FF438E">
      <w:pPr>
        <w:rPr>
          <w:rFonts w:ascii="Calibri" w:eastAsia="Calibri" w:hAnsi="Calibri" w:cs="Calibri"/>
          <w:sz w:val="17"/>
          <w:szCs w:val="17"/>
        </w:rPr>
      </w:pPr>
    </w:p>
    <w:p w:rsidR="00FF438E" w:rsidRPr="00A136BC" w:rsidRDefault="00FF438E">
      <w:pPr>
        <w:rPr>
          <w:rFonts w:ascii="Calibri" w:eastAsia="Calibri" w:hAnsi="Calibri" w:cs="Calibri"/>
          <w:sz w:val="17"/>
          <w:szCs w:val="17"/>
        </w:rPr>
        <w:sectPr w:rsidR="00FF438E" w:rsidRPr="00A136BC">
          <w:pgSz w:w="8400" w:h="11910"/>
          <w:pgMar w:top="620" w:right="460" w:bottom="660" w:left="460" w:header="185" w:footer="465" w:gutter="0"/>
          <w:cols w:space="720"/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15"/>
          <w:szCs w:val="15"/>
        </w:rPr>
      </w:pPr>
    </w:p>
    <w:p w:rsidR="00FF438E" w:rsidRPr="00A136BC" w:rsidRDefault="00AE5A36">
      <w:pPr>
        <w:jc w:val="right"/>
        <w:rPr>
          <w:rFonts w:ascii="Calibri" w:eastAsia="Calibri" w:hAnsi="Calibri" w:cs="Calibri"/>
          <w:sz w:val="12"/>
          <w:szCs w:val="12"/>
        </w:rPr>
      </w:pPr>
      <w:r w:rsidRPr="00A136BC">
        <w:rPr>
          <w:rFonts w:ascii="Calibri"/>
          <w:color w:val="231F20"/>
          <w:spacing w:val="-1"/>
          <w:w w:val="95"/>
          <w:sz w:val="12"/>
        </w:rPr>
        <w:t>Магнит</w:t>
      </w:r>
    </w:p>
    <w:p w:rsidR="00FF438E" w:rsidRPr="00A136BC" w:rsidRDefault="00B73054">
      <w:pPr>
        <w:spacing w:before="75" w:line="262" w:lineRule="auto"/>
        <w:ind w:left="1100" w:right="2255"/>
        <w:rPr>
          <w:rFonts w:ascii="Calibri" w:eastAsia="Calibri" w:hAnsi="Calibri" w:cs="Calibri"/>
          <w:sz w:val="12"/>
          <w:szCs w:val="12"/>
        </w:rPr>
      </w:pPr>
      <w:r w:rsidRPr="00A136BC">
        <w:br w:type="column"/>
      </w:r>
      <w:r w:rsidR="00AE5A36" w:rsidRPr="00A136BC">
        <w:rPr>
          <w:rFonts w:ascii="Calibri"/>
          <w:color w:val="231F20"/>
          <w:sz w:val="12"/>
        </w:rPr>
        <w:lastRenderedPageBreak/>
        <w:t>Прикрепите магнит к дверной раме напротив и ниже (20 мм) винта M5</w:t>
      </w:r>
    </w:p>
    <w:p w:rsidR="00FF438E" w:rsidRPr="00A136BC" w:rsidRDefault="00FF438E">
      <w:pPr>
        <w:spacing w:line="262" w:lineRule="auto"/>
        <w:rPr>
          <w:rFonts w:ascii="Calibri" w:eastAsia="Calibri" w:hAnsi="Calibri" w:cs="Calibri"/>
          <w:sz w:val="12"/>
          <w:szCs w:val="12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2099" w:space="40"/>
            <w:col w:w="5341"/>
          </w:cols>
        </w:sect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5"/>
        <w:rPr>
          <w:rFonts w:ascii="Calibri" w:eastAsia="Calibri" w:hAnsi="Calibri" w:cs="Calibri"/>
          <w:sz w:val="19"/>
          <w:szCs w:val="19"/>
        </w:rPr>
      </w:pPr>
    </w:p>
    <w:p w:rsidR="00FF438E" w:rsidRPr="00A136BC" w:rsidRDefault="00AE5A36">
      <w:pPr>
        <w:pStyle w:val="2"/>
        <w:numPr>
          <w:ilvl w:val="1"/>
          <w:numId w:val="17"/>
        </w:numPr>
        <w:tabs>
          <w:tab w:val="left" w:pos="466"/>
        </w:tabs>
        <w:ind w:left="465" w:hanging="346"/>
        <w:rPr>
          <w:b w:val="0"/>
          <w:bCs w:val="0"/>
        </w:rPr>
      </w:pPr>
      <w:r w:rsidRPr="00A136BC">
        <w:rPr>
          <w:color w:val="231F20"/>
        </w:rPr>
        <w:t>Дополнительные действия (при необходимости)</w:t>
      </w:r>
    </w:p>
    <w:p w:rsidR="00FF438E" w:rsidRPr="00A136BC" w:rsidRDefault="00FF438E">
      <w:pPr>
        <w:spacing w:before="8"/>
        <w:rPr>
          <w:rFonts w:ascii="Calibri" w:eastAsia="Calibri" w:hAnsi="Calibri" w:cs="Calibri"/>
          <w:b/>
          <w:bCs/>
          <w:sz w:val="8"/>
          <w:szCs w:val="8"/>
        </w:rPr>
      </w:pPr>
    </w:p>
    <w:p w:rsidR="00FF438E" w:rsidRPr="00A136BC" w:rsidRDefault="00DB3A5C">
      <w:pPr>
        <w:spacing w:line="200" w:lineRule="atLeast"/>
        <w:ind w:left="11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bidi="he-IL"/>
        </w:rPr>
      </w:r>
      <w:r>
        <w:rPr>
          <w:rFonts w:ascii="Calibri" w:eastAsia="Calibri" w:hAnsi="Calibri" w:cs="Calibri"/>
          <w:noProof/>
          <w:sz w:val="20"/>
          <w:szCs w:val="20"/>
          <w:lang w:bidi="he-IL"/>
        </w:rPr>
        <w:pict>
          <v:shape id="Text Box 3155" o:spid="_x0000_s10537" type="#_x0000_t202" style="width:362.25pt;height:1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" fillcolor="#6d6e71" stroked="f">
            <v:textbox inset="0,0,0,0">
              <w:txbxContent>
                <w:p w:rsidR="00D54872" w:rsidRPr="00AE5A36" w:rsidRDefault="00D54872" w:rsidP="00AE5A36">
                  <w:pPr>
                    <w:rPr>
                      <w:szCs w:val="16"/>
                    </w:rPr>
                  </w:pPr>
                  <w:r w:rsidRPr="00AE5A36">
                    <w:rPr>
                      <w:rFonts w:ascii="Calibri"/>
                      <w:b/>
                      <w:color w:val="FFFFFF"/>
                      <w:spacing w:val="-2"/>
                      <w:sz w:val="16"/>
                    </w:rPr>
                    <w:t>Примечание: Следуйте этим инструкциям, только если цилиндр был демонтирован из дверного блока.</w:t>
                  </w:r>
                </w:p>
              </w:txbxContent>
            </v:textbox>
            <w10:wrap type="none" anchorx="page"/>
            <w10:anchorlock/>
          </v:shape>
        </w:pict>
      </w:r>
    </w:p>
    <w:p w:rsidR="00FF438E" w:rsidRPr="00A136BC" w:rsidRDefault="00FF438E">
      <w:pPr>
        <w:spacing w:before="2"/>
        <w:rPr>
          <w:rFonts w:ascii="Calibri" w:eastAsia="Calibri" w:hAnsi="Calibri" w:cs="Calibri"/>
          <w:b/>
          <w:bCs/>
          <w:sz w:val="11"/>
          <w:szCs w:val="11"/>
        </w:rPr>
      </w:pPr>
    </w:p>
    <w:p w:rsidR="00AE5A36" w:rsidRPr="00A136BC" w:rsidRDefault="00AE5A36" w:rsidP="00AE5A36">
      <w:pPr>
        <w:ind w:left="142"/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• Вставьте ключ в замочную скважину внешней стороны цилиндра и поверн</w:t>
      </w:r>
      <w:r w:rsidR="00C506D2" w:rsidRPr="00A136BC">
        <w:rPr>
          <w:rFonts w:ascii="Calibri" w:eastAsia="Calibri" w:hAnsi="Calibri"/>
          <w:color w:val="231F20"/>
          <w:sz w:val="16"/>
          <w:szCs w:val="16"/>
        </w:rPr>
        <w:t>ите</w:t>
      </w:r>
      <w:r w:rsidRPr="00A136BC">
        <w:rPr>
          <w:rFonts w:ascii="Calibri" w:eastAsia="Calibri" w:hAnsi="Calibri"/>
          <w:color w:val="231F20"/>
          <w:sz w:val="16"/>
          <w:szCs w:val="16"/>
        </w:rPr>
        <w:t xml:space="preserve"> на один полный оборот.</w:t>
      </w:r>
    </w:p>
    <w:p w:rsidR="00AE5A36" w:rsidRPr="00A136BC" w:rsidRDefault="00AE5A36" w:rsidP="00AE5A36">
      <w:pPr>
        <w:ind w:left="142"/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• Выньте ключ из цилиндра.</w:t>
      </w:r>
    </w:p>
    <w:p w:rsidR="00FF438E" w:rsidRPr="00A136BC" w:rsidRDefault="00AE5A36" w:rsidP="00AE5A36">
      <w:pPr>
        <w:ind w:left="142"/>
        <w:rPr>
          <w:rFonts w:ascii="Calibri" w:eastAsia="Calibri" w:hAnsi="Calibri" w:cs="Calibri"/>
          <w:sz w:val="15"/>
          <w:szCs w:val="15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Примечание: Убедитесь, что механизм не прижат к цилиндру.</w:t>
      </w:r>
    </w:p>
    <w:p w:rsidR="00FF438E" w:rsidRPr="00A136BC" w:rsidRDefault="00B73054">
      <w:pPr>
        <w:spacing w:line="200" w:lineRule="atLeast"/>
        <w:ind w:left="1869"/>
        <w:rPr>
          <w:rFonts w:ascii="Calibri" w:eastAsia="Calibri" w:hAnsi="Calibri" w:cs="Calibri"/>
          <w:sz w:val="20"/>
          <w:szCs w:val="20"/>
        </w:rPr>
      </w:pPr>
      <w:r w:rsidRPr="00A136BC">
        <w:rPr>
          <w:rFonts w:ascii="Calibri" w:eastAsia="Calibri" w:hAnsi="Calibri" w:cs="Calibri"/>
          <w:noProof/>
          <w:sz w:val="20"/>
          <w:szCs w:val="20"/>
          <w:lang w:eastAsia="ru-RU"/>
        </w:rPr>
        <w:drawing>
          <wp:inline distT="0" distB="0" distL="0" distR="0">
            <wp:extent cx="2428582" cy="1123950"/>
            <wp:effectExtent l="0" t="0" r="0" b="0"/>
            <wp:docPr id="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582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38E" w:rsidRPr="00A136BC" w:rsidRDefault="00AE5A36">
      <w:pPr>
        <w:spacing w:before="140"/>
        <w:ind w:left="4469"/>
        <w:rPr>
          <w:rFonts w:ascii="Calibri" w:eastAsia="Calibri" w:hAnsi="Calibri" w:cs="Calibri"/>
          <w:sz w:val="12"/>
          <w:szCs w:val="12"/>
        </w:rPr>
      </w:pPr>
      <w:r w:rsidRPr="00A136BC">
        <w:rPr>
          <w:rFonts w:ascii="Calibri"/>
          <w:color w:val="231F20"/>
          <w:sz w:val="12"/>
        </w:rPr>
        <w:t>Механизм не нажат</w:t>
      </w:r>
    </w:p>
    <w:p w:rsidR="00FF438E" w:rsidRPr="00A136BC" w:rsidRDefault="00FF438E">
      <w:pPr>
        <w:rPr>
          <w:rFonts w:ascii="Calibri" w:eastAsia="Calibri" w:hAnsi="Calibri" w:cs="Calibri"/>
          <w:sz w:val="12"/>
          <w:szCs w:val="12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FF438E">
      <w:pPr>
        <w:spacing w:before="5"/>
        <w:rPr>
          <w:rFonts w:ascii="Calibri" w:eastAsia="Calibri" w:hAnsi="Calibri" w:cs="Calibri"/>
          <w:sz w:val="10"/>
          <w:szCs w:val="10"/>
        </w:rPr>
      </w:pPr>
    </w:p>
    <w:p w:rsidR="00AE5A36" w:rsidRPr="00A136BC" w:rsidRDefault="00AE5A36" w:rsidP="006B607A">
      <w:pPr>
        <w:ind w:left="142"/>
        <w:jc w:val="both"/>
        <w:rPr>
          <w:rFonts w:ascii="Calibri" w:eastAsia="Calibri" w:hAnsi="Calibri"/>
          <w:color w:val="231F20"/>
          <w:spacing w:val="-2"/>
          <w:sz w:val="16"/>
          <w:szCs w:val="16"/>
        </w:rPr>
      </w:pPr>
      <w:r w:rsidRPr="00A136BC">
        <w:rPr>
          <w:rFonts w:ascii="Calibri" w:eastAsia="Calibri" w:hAnsi="Calibri"/>
          <w:color w:val="231F20"/>
          <w:spacing w:val="-2"/>
          <w:sz w:val="16"/>
          <w:szCs w:val="16"/>
        </w:rPr>
        <w:t>• Проверьте, что кнопка находится в нулевом положении. Отметки кнопки подтверждают это (</w:t>
      </w:r>
      <w:proofErr w:type="gramStart"/>
      <w:r w:rsidRPr="00A136BC">
        <w:rPr>
          <w:rFonts w:ascii="Calibri" w:eastAsia="Calibri" w:hAnsi="Calibri"/>
          <w:color w:val="231F20"/>
          <w:spacing w:val="-2"/>
          <w:sz w:val="16"/>
          <w:szCs w:val="16"/>
        </w:rPr>
        <w:t>см</w:t>
      </w:r>
      <w:proofErr w:type="gramEnd"/>
      <w:r w:rsidRPr="00A136BC">
        <w:rPr>
          <w:rFonts w:ascii="Calibri" w:eastAsia="Calibri" w:hAnsi="Calibri"/>
          <w:color w:val="231F20"/>
          <w:spacing w:val="-2"/>
          <w:sz w:val="16"/>
          <w:szCs w:val="16"/>
        </w:rPr>
        <w:t>. стр. 5).</w:t>
      </w:r>
    </w:p>
    <w:p w:rsidR="00FF438E" w:rsidRPr="00A136BC" w:rsidRDefault="00AE5A36" w:rsidP="006B607A">
      <w:pPr>
        <w:ind w:left="142"/>
        <w:jc w:val="both"/>
        <w:rPr>
          <w:rFonts w:ascii="Calibri" w:eastAsia="Calibri" w:hAnsi="Calibri" w:cs="Calibri"/>
          <w:sz w:val="20"/>
          <w:szCs w:val="20"/>
        </w:rPr>
      </w:pPr>
      <w:r w:rsidRPr="00A136BC">
        <w:rPr>
          <w:rFonts w:ascii="Calibri" w:eastAsia="Calibri" w:hAnsi="Calibri"/>
          <w:color w:val="231F20"/>
          <w:spacing w:val="-2"/>
          <w:sz w:val="16"/>
          <w:szCs w:val="16"/>
        </w:rPr>
        <w:t xml:space="preserve">• </w:t>
      </w:r>
      <w:r w:rsidR="006B607A" w:rsidRPr="00A136BC">
        <w:rPr>
          <w:rFonts w:ascii="Calibri" w:eastAsia="Calibri" w:hAnsi="Calibri"/>
          <w:color w:val="231F20"/>
          <w:spacing w:val="-2"/>
          <w:sz w:val="16"/>
          <w:szCs w:val="16"/>
        </w:rPr>
        <w:t>Убедитесь</w:t>
      </w:r>
      <w:r w:rsidRPr="00A136BC">
        <w:rPr>
          <w:rFonts w:ascii="Calibri" w:eastAsia="Calibri" w:hAnsi="Calibri"/>
          <w:color w:val="231F20"/>
          <w:spacing w:val="-2"/>
          <w:sz w:val="16"/>
          <w:szCs w:val="16"/>
        </w:rPr>
        <w:t xml:space="preserve">, что прямоугольный </w:t>
      </w:r>
      <w:r w:rsidR="006B607A" w:rsidRPr="00A136BC">
        <w:rPr>
          <w:rFonts w:ascii="Calibri" w:eastAsia="Calibri" w:hAnsi="Calibri"/>
          <w:color w:val="231F20"/>
          <w:spacing w:val="-2"/>
          <w:sz w:val="16"/>
          <w:szCs w:val="16"/>
        </w:rPr>
        <w:t>выступ цилиндра</w:t>
      </w:r>
      <w:r w:rsidRPr="00A136BC">
        <w:rPr>
          <w:rFonts w:ascii="Calibri" w:eastAsia="Calibri" w:hAnsi="Calibri"/>
          <w:color w:val="231F20"/>
          <w:spacing w:val="-2"/>
          <w:sz w:val="16"/>
          <w:szCs w:val="16"/>
        </w:rPr>
        <w:t xml:space="preserve"> находится в том же </w:t>
      </w:r>
      <w:r w:rsidR="006B607A" w:rsidRPr="00A136BC">
        <w:rPr>
          <w:rFonts w:ascii="Calibri" w:eastAsia="Calibri" w:hAnsi="Calibri"/>
          <w:color w:val="231F20"/>
          <w:spacing w:val="-2"/>
          <w:sz w:val="16"/>
          <w:szCs w:val="16"/>
        </w:rPr>
        <w:t>направлении, как прямоугольный паз на рукоятке</w:t>
      </w:r>
      <w:r w:rsidRPr="00A136BC">
        <w:rPr>
          <w:rFonts w:ascii="Calibri" w:eastAsia="Calibri" w:hAnsi="Calibri"/>
          <w:color w:val="231F20"/>
          <w:spacing w:val="-2"/>
          <w:sz w:val="16"/>
          <w:szCs w:val="16"/>
        </w:rPr>
        <w:t>. При необхо</w:t>
      </w:r>
      <w:r w:rsidR="006B607A" w:rsidRPr="00A136BC">
        <w:rPr>
          <w:rFonts w:ascii="Calibri" w:eastAsia="Calibri" w:hAnsi="Calibri"/>
          <w:color w:val="231F20"/>
          <w:spacing w:val="-2"/>
          <w:sz w:val="16"/>
          <w:szCs w:val="16"/>
        </w:rPr>
        <w:t>димости поверните прямоугольный</w:t>
      </w:r>
      <w:r w:rsidRPr="00A136BC">
        <w:rPr>
          <w:rFonts w:ascii="Calibri" w:eastAsia="Calibri" w:hAnsi="Calibri"/>
          <w:color w:val="231F20"/>
          <w:spacing w:val="-2"/>
          <w:sz w:val="16"/>
          <w:szCs w:val="16"/>
        </w:rPr>
        <w:t xml:space="preserve"> </w:t>
      </w:r>
      <w:r w:rsidR="006B607A" w:rsidRPr="00A136BC">
        <w:rPr>
          <w:rFonts w:ascii="Calibri" w:eastAsia="Calibri" w:hAnsi="Calibri"/>
          <w:color w:val="231F20"/>
          <w:spacing w:val="-2"/>
          <w:sz w:val="16"/>
          <w:szCs w:val="16"/>
        </w:rPr>
        <w:t>выступ цилиндра</w:t>
      </w:r>
      <w:r w:rsidRPr="00A136BC">
        <w:rPr>
          <w:rFonts w:ascii="Calibri" w:eastAsia="Calibri" w:hAnsi="Calibri"/>
          <w:color w:val="231F20"/>
          <w:spacing w:val="-2"/>
          <w:sz w:val="16"/>
          <w:szCs w:val="16"/>
        </w:rPr>
        <w:t xml:space="preserve">, пока </w:t>
      </w:r>
      <w:r w:rsidR="006B607A" w:rsidRPr="00A136BC">
        <w:rPr>
          <w:rFonts w:ascii="Calibri" w:eastAsia="Calibri" w:hAnsi="Calibri"/>
          <w:color w:val="231F20"/>
          <w:spacing w:val="-2"/>
          <w:sz w:val="16"/>
          <w:szCs w:val="16"/>
        </w:rPr>
        <w:t>он не станет в соответствующее положение</w:t>
      </w:r>
      <w:r w:rsidRPr="00A136BC">
        <w:rPr>
          <w:rFonts w:ascii="Calibri" w:eastAsia="Calibri" w:hAnsi="Calibri"/>
          <w:color w:val="231F20"/>
          <w:spacing w:val="-2"/>
          <w:sz w:val="16"/>
          <w:szCs w:val="16"/>
        </w:rPr>
        <w:t xml:space="preserve"> (</w:t>
      </w:r>
      <w:proofErr w:type="gramStart"/>
      <w:r w:rsidRPr="00A136BC">
        <w:rPr>
          <w:rFonts w:ascii="Calibri" w:eastAsia="Calibri" w:hAnsi="Calibri"/>
          <w:color w:val="231F20"/>
          <w:spacing w:val="-2"/>
          <w:sz w:val="16"/>
          <w:szCs w:val="16"/>
        </w:rPr>
        <w:t>см</w:t>
      </w:r>
      <w:proofErr w:type="gramEnd"/>
      <w:r w:rsidRPr="00A136BC">
        <w:rPr>
          <w:rFonts w:ascii="Calibri" w:eastAsia="Calibri" w:hAnsi="Calibri"/>
          <w:color w:val="231F20"/>
          <w:spacing w:val="-2"/>
          <w:sz w:val="16"/>
          <w:szCs w:val="16"/>
        </w:rPr>
        <w:t>. иллюстрацию ниже).</w: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9"/>
        <w:rPr>
          <w:rFonts w:ascii="Calibri" w:eastAsia="Calibri" w:hAnsi="Calibri" w:cs="Calibri"/>
          <w:sz w:val="14"/>
          <w:szCs w:val="14"/>
        </w:rPr>
      </w:pPr>
    </w:p>
    <w:p w:rsidR="00FF438E" w:rsidRPr="00A136BC" w:rsidRDefault="00B73054">
      <w:pPr>
        <w:spacing w:line="200" w:lineRule="atLeast"/>
        <w:ind w:left="322"/>
        <w:rPr>
          <w:rFonts w:ascii="Calibri" w:eastAsia="Calibri" w:hAnsi="Calibri" w:cs="Calibri"/>
          <w:sz w:val="20"/>
          <w:szCs w:val="20"/>
        </w:rPr>
      </w:pPr>
      <w:r w:rsidRPr="00A136BC">
        <w:rPr>
          <w:rFonts w:ascii="Calibri" w:eastAsia="Calibri" w:hAnsi="Calibri" w:cs="Calibri"/>
          <w:noProof/>
          <w:sz w:val="20"/>
          <w:szCs w:val="20"/>
          <w:lang w:eastAsia="ru-RU"/>
        </w:rPr>
        <w:drawing>
          <wp:inline distT="0" distB="0" distL="0" distR="0">
            <wp:extent cx="1005731" cy="971550"/>
            <wp:effectExtent l="0" t="0" r="0" b="0"/>
            <wp:docPr id="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731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38E" w:rsidRPr="00A136BC" w:rsidRDefault="00DB3A5C">
      <w:pPr>
        <w:spacing w:before="2"/>
        <w:ind w:left="1356"/>
        <w:rPr>
          <w:rFonts w:ascii="Calibri" w:eastAsia="Calibri" w:hAnsi="Calibri" w:cs="Calibri"/>
          <w:sz w:val="12"/>
          <w:szCs w:val="12"/>
        </w:rPr>
      </w:pPr>
      <w:r w:rsidRPr="00DB3A5C">
        <w:rPr>
          <w:noProof/>
          <w:lang w:bidi="he-IL"/>
        </w:rPr>
        <w:pict>
          <v:group id="Group 3146" o:spid="_x0000_s9387" style="position:absolute;left:0;text-align:left;margin-left:274.7pt;margin-top:-87.3pt;width:102.85pt;height:90.95pt;z-index:251481088;mso-position-horizontal-relative:page" coordorigin="5494,-1746" coordsize="2057,1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">
            <v:group id="Group 3151" o:spid="_x0000_s9392" style="position:absolute;left:5502;top:-1404;width:1810;height:1469" coordorigin="5502,-1404" coordsize="1810,1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RD0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L1H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aRD0sQAAADdAAAA&#10;DwAAAAAAAAAAAAAAAACqAgAAZHJzL2Rvd25yZXYueG1sUEsFBgAAAAAEAAQA+gAAAJsDAAAAAA==&#10;">
              <v:shape id="Freeform 3154" o:spid="_x0000_s9395" style="position:absolute;left:5502;top:-1404;width:1810;height:1469;visibility:visible;mso-wrap-style:square;v-text-anchor:top" coordsize="1810,1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zEccA&#10;AADdAAAADwAAAGRycy9kb3ducmV2LnhtbESPQWsCMRSE74L/IbyCN82mLaJbo0hLxUMXqe2hx+fm&#10;dbN087LdRF3/fVMQPA4z8w2zWPWuESfqQu1Zg5pkIIhLb2quNHx+vI5nIEJENth4Jg0XCrBaDgcL&#10;zI0/8zud9rESCcIhRw02xjaXMpSWHIaJb4mT9+07hzHJrpKmw3OCu0beZ9lUOqw5LVhs6dlS+bM/&#10;Og2HTZwffl++XFEUszd1sYrmO6X16K5fP4GI1Mdb+NreGg0Pj5mC/zfp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pMxHHAAAA3QAAAA8AAAAAAAAAAAAAAAAAmAIAAGRy&#10;cy9kb3ducmV2LnhtbFBLBQYAAAAABAAEAPUAAACMAwAAAAA=&#10;" path="m,1469r1809,l1809,,,,,1469xe" filled="f" strokecolor="#231f20">
                <v:path arrowok="t" o:connecttype="custom" o:connectlocs="0,65;1809,65;1809,-1404;0,-1404;0,65" o:connectangles="0,0,0,0,0"/>
              </v:shape>
              <v:shape id="Picture 3153" o:spid="_x0000_s9394" type="#_x0000_t75" style="position:absolute;left:5543;top:-1290;width:1009;height: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XzD7FAAAA3QAAAA8AAABkcnMvZG93bnJldi54bWxEj92KwjAUhO8XfIdwhL1ZNPUXrUYRYWFh&#10;EdGK3h6aY1tsTkqTtfXtN4Lg5TAz3zDLdWtKcafaFZYVDPoRCOLU6oIzBafkuzcD4TyyxtIyKXiQ&#10;g/Wq87HEWNuGD3Q/+kwECLsYFeTeV7GULs3JoOvbijh4V1sb9EHWmdQ1NgFuSjmMoqk0WHBYyLGi&#10;bU7p7fhnFMzO2eQySpPDLvl1X/v9YyPntlHqs9tuFiA8tf4dfrV/tILROBrC8014AnL1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18w+xQAAAN0AAAAPAAAAAAAAAAAAAAAA&#10;AJ8CAABkcnMvZG93bnJldi54bWxQSwUGAAAAAAQABAD3AAAAkQMAAAAA&#10;">
                <v:imagedata r:id="rId30" o:title=""/>
              </v:shape>
              <v:shape id="Picture 3152" o:spid="_x0000_s9393" type="#_x0000_t75" style="position:absolute;left:6590;top:-1083;width:645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sDDrEAAAA3QAAAA8AAABkcnMvZG93bnJldi54bWxEj9FqAjEURN8L/YdwC30pmrRWkdUoRShI&#10;wYe6fsB1c90sbm6WJF3Xv28EwcdhZs4wy/XgWtFTiI1nDe9jBYK48qbhWsOh/B7NQcSEbLD1TBqu&#10;FGG9en5aYmH8hX+p36daZAjHAjXYlLpCylhZchjHviPO3skHhynLUEsT8JLhrpUfSs2kw4bzgsWO&#10;Npaq8/7Padh0JhznqHZvpzLValr2PzZIrV9fhq8FiERDeoTv7a3RMPlUE7i9yU9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sDDrEAAAA3QAAAA8AAAAAAAAAAAAAAAAA&#10;nwIAAGRycy9kb3ducmV2LnhtbFBLBQYAAAAABAAEAPcAAACQAwAAAAA=&#10;">
                <v:imagedata r:id="rId31" o:title=""/>
              </v:shape>
            </v:group>
            <v:group id="Group 3147" o:spid="_x0000_s9388" style="position:absolute;left:6865;top:-1740;width:681;height:567" coordorigin="6865,-1740" coordsize="68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9F0c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p9F0ccAAADd&#10;AAAADwAAAAAAAAAAAAAAAACqAgAAZHJzL2Rvd25yZXYueG1sUEsFBgAAAAAEAAQA+gAAAJ4DAAAA&#10;AA==&#10;">
              <v:shape id="Freeform 3150" o:spid="_x0000_s9391" style="position:absolute;left:6865;top:-1740;width:681;height:567;visibility:visible;mso-wrap-style:square;v-text-anchor:top" coordsize="68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1IRscA&#10;AADdAAAADwAAAGRycy9kb3ducmV2LnhtbESP3UrEMBSE7wXfIRxhb8RNXK0/teki4sLCerM/D3Bs&#10;zrbF5iQ0cdvu0xtB8HKYmW+YYjnaTpyoD61jDbdzBYK4cqblWsNhv7p5AhEissHOMWmYKMCyvLwo&#10;MDdu4C2ddrEWCcIhRw1NjD6XMlQNWQxz54mTd3S9xZhkX0vT45DgtpMLpR6kxZbTQoOe3hqqvnbf&#10;VsPnx7Cdpun5fO037+px7TMTj5nWs6vx9QVEpDH+h//aa6Ph7l5l8PsmPQF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dSEbHAAAA3QAAAA8AAAAAAAAAAAAAAAAAmAIAAGRy&#10;cy9kb3ducmV2LnhtbFBLBQYAAAAABAAEAPUAAACMAwAAAAA=&#10;" path="m,567r680,l680,,,,,567xe" stroked="f">
                <v:path arrowok="t" o:connecttype="custom" o:connectlocs="0,-1173;680,-1173;680,-1740;0,-1740;0,-1173" o:connectangles="0,0,0,0,0"/>
              </v:shape>
              <v:shape id="Picture 3149" o:spid="_x0000_s9390" type="#_x0000_t75" style="position:absolute;left:6942;top:-1746;width:608;height: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h9pPFAAAA3QAAAA8AAABkcnMvZG93bnJldi54bWxEj0+LwjAUxO+C3yE8YS+iqa7UtRpFhKIH&#10;D/5Z9vxo3rbF5qU0sdZvv1kQPA4z8xtmtelMJVpqXGlZwWQcgSDOrC45V/B9TUdfIJxH1lhZJgVP&#10;crBZ93srTLR98Jnai89FgLBLUEHhfZ1I6bKCDLqxrYmD92sbgz7IJpe6wUeAm0pOoyiWBksOCwXW&#10;tCsou13uJlAmabs/HZ+LeZoeSA7L/SL7YaU+Bt12CcJT59/hV/ugFXzOohj+34Qn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IfaTxQAAAN0AAAAPAAAAAAAAAAAAAAAA&#10;AJ8CAABkcnMvZG93bnJldi54bWxQSwUGAAAAAAQABAD3AAAAkQMAAAAA&#10;">
                <v:imagedata r:id="rId32" o:title=""/>
              </v:shape>
              <v:shape id="Text Box 3148" o:spid="_x0000_s9389" type="#_x0000_t202" style="position:absolute;left:5672;top:-253;width:757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TfccA&#10;AADdAAAADwAAAGRycy9kb3ducmV2LnhtbESPT2sCMRTE7wW/Q3hCbzXRFv+sRpHSQqFQuq4Hj8/N&#10;cze4eVk3qW6/fVMo9DjMzG+Y1aZ3jbhSF6xnDeORAkFcemO50rAvXh/mIEJENth4Jg3fFGCzHtyt&#10;MDP+xjldd7ESCcIhQw11jG0mZShrchhGviVO3sl3DmOSXSVNh7cEd42cKDWVDi2nhRpbeq6pPO++&#10;nIbtgfMXe/k4fuan3BbFQvH79Kz1/bDfLkFE6uN/+K/9ZjQ8PqkZ/L5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P033HAAAA3QAAAA8AAAAAAAAAAAAAAAAAmAIAAGRy&#10;cy9kb3ducmV2LnhtbFBLBQYAAAAABAAEAPUAAACMAwAAAAA=&#10;" filled="f" stroked="f">
                <v:textbox inset="0,0,0,0">
                  <w:txbxContent>
                    <w:p w:rsidR="00D54872" w:rsidRDefault="00D54872">
                      <w:pPr>
                        <w:spacing w:line="120" w:lineRule="exact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>Правильно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DB3A5C">
        <w:rPr>
          <w:noProof/>
          <w:lang w:bidi="he-IL"/>
        </w:rPr>
        <w:pict>
          <v:group id="Group 3134" o:spid="_x0000_s9375" style="position:absolute;left:0;text-align:left;margin-left:154.2pt;margin-top:-87pt;width:103.15pt;height:90.65pt;z-index:251482112;mso-position-horizontal-relative:page" coordorigin="3084,-1740" coordsize="2063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">
            <v:group id="Group 3144" o:spid="_x0000_s9385" style="position:absolute;left:3092;top:-1404;width:1810;height:1469" coordorigin="3092,-1404" coordsize="1810,1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uB68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JGmYG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uB68QAAADdAAAA&#10;DwAAAAAAAAAAAAAAAACqAgAAZHJzL2Rvd25yZXYueG1sUEsFBgAAAAAEAAQA+gAAAJsDAAAAAA==&#10;">
              <v:shape id="Freeform 3145" o:spid="_x0000_s9386" style="position:absolute;left:3092;top:-1404;width:1810;height:1469;visibility:visible;mso-wrap-style:square;v-text-anchor:top" coordsize="1810,1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xKMYA&#10;AADdAAAADwAAAGRycy9kb3ducmV2LnhtbESPQWvCQBSE74X+h+UJvdVNFEqSuopUWjw0iLaHHp/Z&#10;12xo9m2aXTX+e1cQPA4z8w0zWwy2FUfqfeNYQTpOQBBXTjdcK/j+en/OQPiArLF1TArO5GExf3yY&#10;YaHdibd03IVaRAj7AhWYELpCSl8ZsujHriOO3q/rLYYo+1rqHk8Rbls5SZIXabHhuGCwozdD1d/u&#10;YBXsP0K+/1/92LIss8/0bFLKN6lST6Nh+Qoi0BDu4Vt7rRVMp1kO1zfxCc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bxKMYAAADdAAAADwAAAAAAAAAAAAAAAACYAgAAZHJz&#10;L2Rvd25yZXYueG1sUEsFBgAAAAAEAAQA9QAAAIsDAAAAAA==&#10;" path="m,1469r1809,l1809,,,,,1469xe" filled="f" strokecolor="#231f20">
                <v:path arrowok="t" o:connecttype="custom" o:connectlocs="0,65;1809,65;1809,-1404;0,-1404;0,65" o:connectangles="0,0,0,0,0"/>
              </v:shape>
            </v:group>
            <v:group id="Group 3135" o:spid="_x0000_s9376" style="position:absolute;left:4528;top:-1740;width:619;height:567" coordorigin="4528,-1740" coordsize="619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QbMM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Td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QQbMMQAAADdAAAA&#10;DwAAAAAAAAAAAAAAAACqAgAAZHJzL2Rvd25yZXYueG1sUEsFBgAAAAAEAAQA+gAAAJsDAAAAAA==&#10;">
              <v:shape id="Freeform 3143" o:spid="_x0000_s9384" style="position:absolute;left:4528;top:-1740;width:619;height:567;visibility:visible;mso-wrap-style:square;v-text-anchor:top" coordsize="61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CQMYA&#10;AADdAAAADwAAAGRycy9kb3ducmV2LnhtbESPT2vCQBTE74V+h+UJ3urGWkSjq4SKID0I/oFeX7PP&#10;JJp9u2S3JvbTdwXB4zAzv2Hmy87U4kqNrywrGA4SEMS51RUXCo6H9dsEhA/IGmvLpOBGHpaL15c5&#10;ptq2vKPrPhQiQtinqKAMwaVS+rwkg35gHXH0TrYxGKJsCqkbbCPc1PI9ScbSYMVxoURHnyXll/2v&#10;UbD6MviR/Uyz+uyy74lbbf/a01apfq/LZiACdeEZfrQ3WsFoNB3C/U18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tCQMYAAADdAAAADwAAAAAAAAAAAAAAAACYAgAAZHJz&#10;L2Rvd25yZXYueG1sUEsFBgAAAAAEAAQA9QAAAIsDAAAAAA==&#10;" path="m,567r619,l619,,,,,567xe" stroked="f">
                <v:path arrowok="t" o:connecttype="custom" o:connectlocs="0,-1173;619,-1173;619,-1740;0,-1740;0,-1173" o:connectangles="0,0,0,0,0"/>
              </v:shape>
              <v:shape id="Picture 3142" o:spid="_x0000_s9383" type="#_x0000_t75" style="position:absolute;left:4589;top:-1717;width:497;height: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lthvGAAAA3QAAAA8AAABkcnMvZG93bnJldi54bWxEj0FrwkAUhO8F/8PyhN7qRqXVRjciBUGK&#10;gqaFXp/ZZxKTfRuzq8Z/7xYKPQ4z8w0zX3SmFldqXWlZwXAQgSDOrC45V/D9tXqZgnAeWWNtmRTc&#10;ycEi6T3NMdb2xnu6pj4XAcIuRgWF900spcsKMugGtiEO3tG2Bn2QbS51i7cAN7UcRdGbNFhyWCiw&#10;oY+Csiq9GAWnV7M6fO46u6mm+fnc/KQT3JZKPfe75QyEp87/h//aa61gPH4fwe+b8ARk8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OW2G8YAAADdAAAADwAAAAAAAAAAAAAA&#10;AACfAgAAZHJzL2Rvd25yZXYueG1sUEsFBgAAAAAEAAQA9wAAAJIDAAAAAA==&#10;">
                <v:imagedata r:id="rId33" o:title=""/>
              </v:shape>
              <v:shape id="Picture 3141" o:spid="_x0000_s9382" type="#_x0000_t75" style="position:absolute;left:3155;top:-1261;width:952;height: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NhTrIAAAA3QAAAA8AAABkcnMvZG93bnJldi54bWxEj0FrwkAUhO+F/oflFXqrGxssNbqKChb1&#10;oJiK2Nsj+0xCs29Ddhvjv3eFgsdhZr5hxtPOVKKlxpWWFfR7EQjizOqScwWH7+XbJwjnkTVWlknB&#10;lRxMJ89PY0y0vfCe2tTnIkDYJaig8L5OpHRZQQZdz9bEwTvbxqAPssmlbvAS4KaS71H0IQ2WHBYK&#10;rGlRUPab/hkF2+H+Z5P262U7P50H0WJ93K3LL6VeX7rZCISnzj/C/+2VVhDHwxjub8ITkJM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NTYU6yAAAAN0AAAAPAAAAAAAAAAAA&#10;AAAAAJ8CAABkcnMvZG93bnJldi54bWxQSwUGAAAAAAQABAD3AAAAlAMAAAAA&#10;">
                <v:imagedata r:id="rId34" o:title=""/>
              </v:shape>
              <v:shape id="Picture 3140" o:spid="_x0000_s9381" type="#_x0000_t75" style="position:absolute;left:3289;top:-1162;width:694;height: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t9jjGAAAA3QAAAA8AAABkcnMvZG93bnJldi54bWxEj1trAjEUhN8L/Q/hFHzTbFWkrkaphYJo&#10;L3jB58PmuNl2c7Js4rr6601B6OMwM98w03lrS9FQ7QvHCp57CQjizOmCcwX73Xv3BYQPyBpLx6Tg&#10;Qh7ms8eHKabanXlDzTbkIkLYp6jAhFClUvrMkEXfcxVx9I6uthiirHOpazxHuC1lP0lG0mLBccFg&#10;RW+Gst/tyUaKPY0W66/96sd/FM1BX833Z2OU6jy1rxMQgdrwH763l1rBYDAewt+b+ATk7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W32OMYAAADdAAAADwAAAAAAAAAAAAAA&#10;AACfAgAAZHJzL2Rvd25yZXYueG1sUEsFBgAAAAAEAAQA9wAAAJIDAAAAAA==&#10;">
                <v:imagedata r:id="rId35" o:title=""/>
              </v:shape>
              <v:shape id="Picture 3139" o:spid="_x0000_s9380" type="#_x0000_t75" style="position:absolute;left:3305;top:-1121;width:662;height: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oNcLGAAAA3QAAAA8AAABkcnMvZG93bnJldi54bWxEj0FrAjEUhO+C/yG8Qm+abcVit0aRQqle&#10;BF1L6e2RvO6ubl6WJF3Xf2+EgsdhZr5h5sveNqIjH2rHCp7GGQhi7UzNpYJD8TGagQgR2WDjmBRc&#10;KMByMRzMMTfuzDvq9rEUCcIhRwVVjG0uZdAVWQxj1xIn79d5izFJX0rj8ZzgtpHPWfYiLdacFips&#10;6b0ifdr/WQXa6pM/HjdYmO2l/ix23H39fCv1+NCv3kBE6uM9/N9eGwWTyesUbm/SE5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Og1wsYAAADdAAAADwAAAAAAAAAAAAAA&#10;AACfAgAAZHJzL2Rvd25yZXYueG1sUEsFBgAAAAAEAAQA9wAAAJIDAAAAAA==&#10;">
                <v:imagedata r:id="rId36" o:title=""/>
              </v:shape>
              <v:shape id="Picture 3138" o:spid="_x0000_s9379" type="#_x0000_t75" style="position:absolute;left:4189;top:-1083;width:645;height: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790DEAAAA3QAAAA8AAABkcnMvZG93bnJldi54bWxEj9FqAjEURN8L/kO4gi+lJioVuzWKCAUp&#10;+FC3H3C7uW6Wbm6WJF3Xv28EwcdhZs4w6+3gWtFTiI1nDbOpAkFcedNwreG7/HhZgYgJ2WDrmTRc&#10;KcJ2M3paY2H8hb+oP6VaZAjHAjXYlLpCylhZchinviPO3tkHhynLUEsT8JLhrpVzpZbSYcN5wWJH&#10;e0vV7+nPadh3JvysUB2fz2Wq1WvZf9ogtZ6Mh907iERDeoTv7YPRsFi8LeH2Jj8Buf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790DEAAAA3QAAAA8AAAAAAAAAAAAAAAAA&#10;nwIAAGRycy9kb3ducmV2LnhtbFBLBQYAAAAABAAEAPcAAACQAwAAAAA=&#10;">
                <v:imagedata r:id="rId31" o:title=""/>
              </v:shape>
              <v:shape id="Picture 3137" o:spid="_x0000_s9378" type="#_x0000_t75" style="position:absolute;left:4294;top:-1035;width:480;height: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H3x7GAAAA3QAAAA8AAABkcnMvZG93bnJldi54bWxEj1trwkAUhN8L/oflCH2rG2vxEl1FbAtB&#10;n4y310P2mASzZ0N21fjvXaHQx2FmvmFmi9ZU4kaNKy0r6PciEMSZ1SXnCva7348xCOeRNVaWScGD&#10;HCzmnbcZxtreeUu31OciQNjFqKDwvo6ldFlBBl3P1sTBO9vGoA+yyaVu8B7gppKfUTSUBksOCwXW&#10;tCoou6RXo6A65I8k+kqum++f1Xh5rNO1PKVKvXfb5RSEp9b/h//aiVYwGExG8HoTnoCcP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offHsYAAADdAAAADwAAAAAAAAAAAAAA&#10;AACfAgAAZHJzL2Rvd25yZXYueG1sUEsFBgAAAAAEAAQA9wAAAJIDAAAAAA==&#10;">
                <v:imagedata r:id="rId37" o:title=""/>
              </v:shape>
              <v:shape id="Text Box 3136" o:spid="_x0000_s9377" type="#_x0000_t202" style="position:absolute;left:3252;top:-253;width:757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Af7cQA&#10;AADdAAAADwAAAGRycy9kb3ducmV2LnhtbERPz2vCMBS+C/4P4Qm7aeoKotVYythgMBir9bDjW/Ns&#10;Q5uXrsm0+++Xw8Djx/f7kE+2F1cavXGsYL1KQBDXThtuFJyrl+UWhA/IGnvHpOCXPOTH+eyAmXY3&#10;Lul6Co2IIewzVNCGMGRS+roli37lBuLIXdxoMUQ4NlKPeIvhtpePSbKRFg3HhhYHemqp7k4/VkHx&#10;yeWz+X7/+igvpamqXcJvm06ph8VU7EEEmsJd/O9+1QrSdBfnxjfxCc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wH+3EAAAA3QAAAA8AAAAAAAAAAAAAAAAAmAIAAGRycy9k&#10;b3ducmV2LnhtbFBLBQYAAAAABAAEAPUAAACJAwAAAAA=&#10;" filled="f" stroked="f">
                <v:textbox inset="0,0,0,0">
                  <w:txbxContent>
                    <w:p w:rsidR="00D54872" w:rsidRDefault="00D54872">
                      <w:pPr>
                        <w:spacing w:line="120" w:lineRule="exact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>Не правильно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6B607A" w:rsidRPr="00A136BC">
        <w:rPr>
          <w:rFonts w:ascii="Calibri" w:eastAsia="Calibri" w:hAnsi="Calibri" w:cs="Calibri"/>
          <w:sz w:val="12"/>
          <w:szCs w:val="12"/>
        </w:rPr>
        <w:t>Выступ</w: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2"/>
        <w:rPr>
          <w:rFonts w:ascii="Calibri" w:eastAsia="Calibri" w:hAnsi="Calibri" w:cs="Calibri"/>
          <w:sz w:val="25"/>
          <w:szCs w:val="25"/>
        </w:rPr>
      </w:pPr>
    </w:p>
    <w:p w:rsidR="00FF438E" w:rsidRPr="00A136BC" w:rsidRDefault="00B73054">
      <w:pPr>
        <w:pStyle w:val="a3"/>
        <w:numPr>
          <w:ilvl w:val="0"/>
          <w:numId w:val="18"/>
        </w:numPr>
        <w:tabs>
          <w:tab w:val="left" w:pos="284"/>
        </w:tabs>
        <w:ind w:left="283" w:hanging="170"/>
      </w:pPr>
      <w:r w:rsidRPr="00A136BC">
        <w:rPr>
          <w:noProof/>
          <w:lang w:eastAsia="ru-RU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3199765</wp:posOffset>
            </wp:positionH>
            <wp:positionV relativeFrom="paragraph">
              <wp:posOffset>-8255</wp:posOffset>
            </wp:positionV>
            <wp:extent cx="1076325" cy="1525905"/>
            <wp:effectExtent l="0" t="0" r="9525" b="0"/>
            <wp:wrapNone/>
            <wp:docPr id="3386" name="Picture 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607A" w:rsidRPr="00A136BC">
        <w:rPr>
          <w:color w:val="231F20"/>
        </w:rPr>
        <w:t>Соберите цилиндр в дверном блоке (основание и рукоятка)</w:t>
      </w:r>
      <w:r w:rsidRPr="00A136BC">
        <w:rPr>
          <w:color w:val="231F20"/>
        </w:rPr>
        <w:t>.</w:t>
      </w:r>
    </w:p>
    <w:p w:rsidR="00FF438E" w:rsidRPr="00A136BC" w:rsidRDefault="006B607A">
      <w:pPr>
        <w:pStyle w:val="a3"/>
        <w:numPr>
          <w:ilvl w:val="0"/>
          <w:numId w:val="18"/>
        </w:numPr>
        <w:tabs>
          <w:tab w:val="left" w:pos="284"/>
        </w:tabs>
        <w:spacing w:before="53"/>
        <w:ind w:left="283" w:hanging="170"/>
      </w:pPr>
      <w:r w:rsidRPr="00A136BC">
        <w:rPr>
          <w:color w:val="231F20"/>
          <w:spacing w:val="-1"/>
        </w:rPr>
        <w:t>Затяните винт крепления цилиндра</w:t>
      </w:r>
      <w:r w:rsidR="00B73054" w:rsidRPr="00A136BC">
        <w:rPr>
          <w:color w:val="231F20"/>
          <w:spacing w:val="-3"/>
        </w:rPr>
        <w:t>.</w: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6"/>
        <w:rPr>
          <w:rFonts w:ascii="Calibri" w:eastAsia="Calibri" w:hAnsi="Calibri" w:cs="Calibri"/>
          <w:sz w:val="27"/>
          <w:szCs w:val="27"/>
        </w:rPr>
      </w:pPr>
    </w:p>
    <w:p w:rsidR="00FF438E" w:rsidRPr="00A136BC" w:rsidRDefault="006B607A">
      <w:pPr>
        <w:spacing w:before="75"/>
        <w:ind w:right="667"/>
        <w:jc w:val="right"/>
        <w:rPr>
          <w:rFonts w:ascii="Calibri" w:eastAsia="Calibri" w:hAnsi="Calibri" w:cs="Calibri"/>
          <w:sz w:val="12"/>
          <w:szCs w:val="12"/>
        </w:rPr>
      </w:pPr>
      <w:r w:rsidRPr="00A136BC">
        <w:rPr>
          <w:rFonts w:ascii="Calibri"/>
          <w:color w:val="231F20"/>
          <w:spacing w:val="-1"/>
          <w:sz w:val="12"/>
        </w:rPr>
        <w:t>Крепежный винт</w: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9"/>
        <w:rPr>
          <w:rFonts w:ascii="Calibri" w:eastAsia="Calibri" w:hAnsi="Calibri" w:cs="Calibri"/>
          <w:sz w:val="25"/>
          <w:szCs w:val="25"/>
        </w:rPr>
      </w:pPr>
    </w:p>
    <w:p w:rsidR="00FF438E" w:rsidRPr="00A136BC" w:rsidRDefault="006B607A" w:rsidP="006B607A">
      <w:pPr>
        <w:pStyle w:val="a3"/>
        <w:spacing w:line="270" w:lineRule="auto"/>
        <w:ind w:left="106" w:right="164"/>
        <w:jc w:val="both"/>
      </w:pPr>
      <w:r w:rsidRPr="00A136BC">
        <w:rPr>
          <w:b/>
          <w:color w:val="231F20"/>
          <w:spacing w:val="-1"/>
        </w:rPr>
        <w:t xml:space="preserve">Примечание: </w:t>
      </w:r>
      <w:r w:rsidRPr="00A136BC">
        <w:rPr>
          <w:color w:val="231F20"/>
          <w:spacing w:val="-1"/>
        </w:rPr>
        <w:t xml:space="preserve">убедитесь, что цилиндр и рукоятка </w:t>
      </w:r>
      <w:r w:rsidR="00C506D2" w:rsidRPr="00A136BC">
        <w:rPr>
          <w:color w:val="231F20"/>
          <w:spacing w:val="-1"/>
        </w:rPr>
        <w:t>стыкуются</w:t>
      </w:r>
      <w:r w:rsidRPr="00A136BC">
        <w:rPr>
          <w:color w:val="231F20"/>
          <w:spacing w:val="-1"/>
        </w:rPr>
        <w:t xml:space="preserve"> между собой. Нажмите рукоятку и попытайтесь ее повернуть. Если рукоятка не может быть нажата или повернута, демонтируйте цилиндр, поверните прямоугольный выступ на цилиндре таким образом, чтобы угол его поворота соответствовал углублению в рукоятке.  Повторно соберите.</w:t>
      </w:r>
    </w:p>
    <w:p w:rsidR="00FF438E" w:rsidRPr="00A136BC" w:rsidRDefault="006B607A">
      <w:pPr>
        <w:spacing w:before="8"/>
        <w:rPr>
          <w:rFonts w:ascii="Calibri" w:eastAsia="Calibri" w:hAnsi="Calibri" w:cs="Calibri"/>
          <w:sz w:val="25"/>
          <w:szCs w:val="25"/>
        </w:rPr>
      </w:pPr>
      <w:r w:rsidRPr="00A136BC">
        <w:rPr>
          <w:rFonts w:ascii="Calibri" w:eastAsia="Calibri" w:hAnsi="Calibri" w:cs="Calibri"/>
          <w:noProof/>
          <w:sz w:val="25"/>
          <w:szCs w:val="25"/>
          <w:lang w:eastAsia="ru-RU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3328632</wp:posOffset>
            </wp:positionH>
            <wp:positionV relativeFrom="paragraph">
              <wp:posOffset>147405</wp:posOffset>
            </wp:positionV>
            <wp:extent cx="1052299" cy="1924334"/>
            <wp:effectExtent l="19050" t="0" r="0" b="0"/>
            <wp:wrapNone/>
            <wp:docPr id="3385" name="Picture 3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99" cy="192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438E" w:rsidRPr="00A136BC" w:rsidRDefault="00FF438E">
      <w:pPr>
        <w:rPr>
          <w:rFonts w:ascii="Calibri" w:eastAsia="Calibri" w:hAnsi="Calibri" w:cs="Calibri"/>
          <w:sz w:val="25"/>
          <w:szCs w:val="25"/>
        </w:rPr>
        <w:sectPr w:rsidR="00FF438E" w:rsidRPr="00A136BC">
          <w:pgSz w:w="8400" w:h="11910"/>
          <w:pgMar w:top="620" w:right="460" w:bottom="660" w:left="460" w:header="185" w:footer="465" w:gutter="0"/>
          <w:cols w:space="720"/>
        </w:sectPr>
      </w:pPr>
    </w:p>
    <w:p w:rsidR="006B607A" w:rsidRPr="00A136BC" w:rsidRDefault="006B607A" w:rsidP="006B607A">
      <w:pPr>
        <w:pStyle w:val="a3"/>
        <w:numPr>
          <w:ilvl w:val="0"/>
          <w:numId w:val="18"/>
        </w:numPr>
        <w:tabs>
          <w:tab w:val="left" w:pos="277"/>
        </w:tabs>
        <w:spacing w:before="24"/>
        <w:ind w:left="277"/>
        <w:rPr>
          <w:color w:val="231F20"/>
          <w:spacing w:val="-1"/>
        </w:rPr>
      </w:pPr>
      <w:r w:rsidRPr="00A136BC">
        <w:rPr>
          <w:color w:val="231F20"/>
          <w:spacing w:val="-1"/>
        </w:rPr>
        <w:lastRenderedPageBreak/>
        <w:t xml:space="preserve">Подключите разъем кабеля передачи данных </w:t>
      </w:r>
    </w:p>
    <w:p w:rsidR="006B607A" w:rsidRPr="00A136BC" w:rsidRDefault="006B607A" w:rsidP="006B607A">
      <w:pPr>
        <w:pStyle w:val="a3"/>
        <w:numPr>
          <w:ilvl w:val="0"/>
          <w:numId w:val="18"/>
        </w:numPr>
        <w:tabs>
          <w:tab w:val="left" w:pos="277"/>
        </w:tabs>
        <w:spacing w:before="24"/>
        <w:ind w:left="277"/>
        <w:rPr>
          <w:color w:val="231F20"/>
          <w:spacing w:val="-1"/>
        </w:rPr>
      </w:pPr>
      <w:r w:rsidRPr="00A136BC">
        <w:rPr>
          <w:color w:val="231F20"/>
          <w:spacing w:val="-1"/>
        </w:rPr>
        <w:t>Соберите Электрический блок, как показано</w:t>
      </w:r>
    </w:p>
    <w:p w:rsidR="00FF438E" w:rsidRPr="00A136BC" w:rsidRDefault="006B607A" w:rsidP="006B607A">
      <w:pPr>
        <w:pStyle w:val="a3"/>
        <w:numPr>
          <w:ilvl w:val="0"/>
          <w:numId w:val="18"/>
        </w:numPr>
        <w:tabs>
          <w:tab w:val="left" w:pos="277"/>
        </w:tabs>
        <w:spacing w:before="24"/>
        <w:ind w:left="277"/>
      </w:pPr>
      <w:r w:rsidRPr="00A136BC">
        <w:rPr>
          <w:color w:val="231F20"/>
          <w:spacing w:val="-1"/>
        </w:rPr>
        <w:t>Затяните Электрический блок к панели винтом</w:t>
      </w:r>
    </w:p>
    <w:p w:rsidR="00FF438E" w:rsidRPr="00A136BC" w:rsidRDefault="00B73054">
      <w:pPr>
        <w:rPr>
          <w:rFonts w:ascii="Calibri" w:eastAsia="Calibri" w:hAnsi="Calibri" w:cs="Calibri"/>
          <w:sz w:val="12"/>
          <w:szCs w:val="12"/>
        </w:rPr>
      </w:pPr>
      <w:r w:rsidRPr="00A136BC">
        <w:br w:type="column"/>
      </w:r>
    </w:p>
    <w:p w:rsidR="00FF438E" w:rsidRPr="00A136BC" w:rsidRDefault="00FF438E">
      <w:pPr>
        <w:rPr>
          <w:rFonts w:ascii="Calibri" w:eastAsia="Calibri" w:hAnsi="Calibri" w:cs="Calibri"/>
          <w:sz w:val="12"/>
          <w:szCs w:val="12"/>
        </w:rPr>
      </w:pPr>
    </w:p>
    <w:p w:rsidR="00FF438E" w:rsidRPr="00A136BC" w:rsidRDefault="00FF438E">
      <w:pPr>
        <w:rPr>
          <w:rFonts w:ascii="Calibri" w:eastAsia="Calibri" w:hAnsi="Calibri" w:cs="Calibri"/>
          <w:sz w:val="12"/>
          <w:szCs w:val="12"/>
        </w:rPr>
      </w:pPr>
    </w:p>
    <w:p w:rsidR="00FF438E" w:rsidRPr="00A136BC" w:rsidRDefault="00FF438E">
      <w:pPr>
        <w:rPr>
          <w:rFonts w:ascii="Calibri" w:eastAsia="Calibri" w:hAnsi="Calibri" w:cs="Calibri"/>
          <w:sz w:val="12"/>
          <w:szCs w:val="12"/>
        </w:rPr>
      </w:pPr>
    </w:p>
    <w:p w:rsidR="00FF438E" w:rsidRPr="00A136BC" w:rsidRDefault="00FF438E">
      <w:pPr>
        <w:spacing w:before="4"/>
        <w:rPr>
          <w:rFonts w:ascii="Calibri" w:eastAsia="Calibri" w:hAnsi="Calibri" w:cs="Calibri"/>
          <w:sz w:val="15"/>
          <w:szCs w:val="15"/>
        </w:rPr>
      </w:pPr>
    </w:p>
    <w:p w:rsidR="00FF438E" w:rsidRPr="00A136BC" w:rsidRDefault="006B607A" w:rsidP="006B607A">
      <w:pPr>
        <w:rPr>
          <w:rFonts w:ascii="Calibri" w:eastAsia="Calibri" w:hAnsi="Calibri" w:cs="Calibri"/>
          <w:sz w:val="12"/>
          <w:szCs w:val="12"/>
        </w:rPr>
      </w:pPr>
      <w:r w:rsidRPr="00A136BC">
        <w:rPr>
          <w:rFonts w:ascii="Calibri"/>
          <w:color w:val="231F20"/>
          <w:spacing w:val="-2"/>
          <w:sz w:val="12"/>
        </w:rPr>
        <w:t>Кабель передачи данных</w:t>
      </w:r>
    </w:p>
    <w:p w:rsidR="00FF438E" w:rsidRPr="00A136BC" w:rsidRDefault="00FF438E">
      <w:pPr>
        <w:rPr>
          <w:rFonts w:ascii="Calibri" w:eastAsia="Calibri" w:hAnsi="Calibri" w:cs="Calibri"/>
          <w:sz w:val="12"/>
          <w:szCs w:val="12"/>
        </w:rPr>
        <w:sectPr w:rsidR="00FF438E" w:rsidRPr="00A136BC" w:rsidSect="006B607A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3509" w:space="648"/>
            <w:col w:w="3323"/>
          </w:cols>
        </w:sectPr>
      </w:pPr>
    </w:p>
    <w:p w:rsidR="00FF438E" w:rsidRPr="00A136BC" w:rsidRDefault="00FF438E">
      <w:pPr>
        <w:spacing w:before="11"/>
        <w:rPr>
          <w:rFonts w:ascii="Calibri" w:eastAsia="Calibri" w:hAnsi="Calibri" w:cs="Calibri"/>
          <w:sz w:val="23"/>
          <w:szCs w:val="23"/>
        </w:rPr>
      </w:pPr>
    </w:p>
    <w:p w:rsidR="00FF438E" w:rsidRPr="00A136BC" w:rsidRDefault="00B73054">
      <w:pPr>
        <w:pStyle w:val="a3"/>
        <w:ind w:left="0" w:right="1739"/>
        <w:jc w:val="right"/>
        <w:rPr>
          <w:rFonts w:cs="Calibri"/>
        </w:rPr>
      </w:pPr>
      <w:r w:rsidRPr="00A136BC">
        <w:rPr>
          <w:color w:val="231F20"/>
          <w:w w:val="95"/>
        </w:rPr>
        <w:t>1</w:t>
      </w: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spacing w:before="8"/>
        <w:rPr>
          <w:rFonts w:ascii="Calibri" w:eastAsia="Calibri" w:hAnsi="Calibri" w:cs="Calibri"/>
          <w:sz w:val="18"/>
          <w:szCs w:val="18"/>
        </w:rPr>
      </w:pPr>
    </w:p>
    <w:p w:rsidR="00FF438E" w:rsidRPr="00A136BC" w:rsidRDefault="00B73054">
      <w:pPr>
        <w:pStyle w:val="a3"/>
        <w:spacing w:before="0"/>
        <w:ind w:left="0" w:right="1739"/>
        <w:jc w:val="right"/>
        <w:rPr>
          <w:rFonts w:cs="Calibri"/>
        </w:rPr>
      </w:pPr>
      <w:r w:rsidRPr="00A136BC">
        <w:rPr>
          <w:color w:val="231F20"/>
          <w:w w:val="95"/>
        </w:rPr>
        <w:t>2</w:t>
      </w:r>
    </w:p>
    <w:p w:rsidR="00FF438E" w:rsidRPr="00A136BC" w:rsidRDefault="00FF438E">
      <w:pPr>
        <w:jc w:val="right"/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AE4EF3">
      <w:pPr>
        <w:pStyle w:val="1"/>
        <w:numPr>
          <w:ilvl w:val="0"/>
          <w:numId w:val="19"/>
        </w:numPr>
        <w:tabs>
          <w:tab w:val="left" w:pos="448"/>
        </w:tabs>
        <w:rPr>
          <w:b w:val="0"/>
          <w:bCs w:val="0"/>
        </w:rPr>
      </w:pPr>
      <w:r w:rsidRPr="00A136BC">
        <w:rPr>
          <w:color w:val="231F20"/>
        </w:rPr>
        <w:lastRenderedPageBreak/>
        <w:t>Описание ENTR™</w:t>
      </w:r>
    </w:p>
    <w:p w:rsidR="00FF438E" w:rsidRPr="00A136BC" w:rsidRDefault="00DB3A5C">
      <w:pPr>
        <w:pStyle w:val="2"/>
        <w:numPr>
          <w:ilvl w:val="1"/>
          <w:numId w:val="19"/>
        </w:numPr>
        <w:tabs>
          <w:tab w:val="left" w:pos="454"/>
        </w:tabs>
        <w:spacing w:before="112"/>
        <w:rPr>
          <w:b w:val="0"/>
          <w:bCs w:val="0"/>
        </w:rPr>
      </w:pPr>
      <w:r w:rsidRPr="00DB3A5C">
        <w:rPr>
          <w:noProof/>
          <w:lang w:bidi="he-IL"/>
        </w:rPr>
        <w:pict>
          <v:group id="Group 3107" o:spid="_x0000_s9350" style="position:absolute;left:0;text-align:left;margin-left:128.45pt;margin-top:10.45pt;width:181.25pt;height:238.1pt;z-index:-251739136;mso-position-horizontal-relative:page" coordorigin="2167,209" coordsize="3625,47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">
            <v:shape id="Picture 3131" o:spid="_x0000_s9374" type="#_x0000_t75" style="position:absolute;left:3632;top:209;width:2159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lMc3GAAAA3QAAAA8AAABkcnMvZG93bnJldi54bWxEj0FLw0AUhO+C/2F5gje7qcUgsdsiQqU3&#10;bVrx+sg+s2uyb9PsmsT++m5B8DjMzDfMcj25VgzUB+tZwXyWgSCuvLZcKzjsN3ePIEJE1th6JgW/&#10;FGC9ur5aYqH9yDsayliLBOFQoAITY1dIGSpDDsPMd8TJ+/K9w5hkX0vd45jgrpX3WZZLh5bTgsGO&#10;XgxVTfnjFIxvp3Kw3w+fxg6vH+/Hqtnm3Ch1ezM9P4GINMX/8F97qxUsFvkcLm/SE5CrM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OUxzcYAAADdAAAADwAAAAAAAAAAAAAA&#10;AACfAgAAZHJzL2Rvd25yZXYueG1sUEsFBgAAAAAEAAQA9wAAAJIDAAAAAA==&#10;">
              <v:imagedata r:id="rId40" o:title=""/>
            </v:shape>
            <v:shape id="Picture 3130" o:spid="_x0000_s9373" type="#_x0000_t75" style="position:absolute;left:4216;top:2296;width:1016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NUeTHAAAA3QAAAA8AAABkcnMvZG93bnJldi54bWxEj0FrwkAUhO8F/8PyCr3pplGkpK4iiqAH&#10;LVUP7e2RfSah2bfJ7tbEf+8WhB6HmfmGmS16U4srOV9ZVvA6SkAQ51ZXXCg4nzbDNxA+IGusLZOC&#10;G3lYzAdPM8y07fiTrsdQiAhhn6GCMoQmk9LnJRn0I9sQR+9incEQpSukdthFuKllmiRTabDiuFBi&#10;Q6uS8p/jr1Gw627p5nBo2+/lZP+Vr82lJfeh1Mtzv3wHEagP/+FHe6sVjMfTFP7exCcg5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2NUeTHAAAA3QAAAA8AAAAAAAAAAAAA&#10;AAAAnwIAAGRycy9kb3ducmV2LnhtbFBLBQYAAAAABAAEAPcAAACTAwAAAAA=&#10;">
              <v:imagedata r:id="rId41" o:title=""/>
            </v:shape>
            <v:group id="Group 3128" o:spid="_x0000_s9371" style="position:absolute;left:4451;top:1024;width:40;height:40" coordorigin="4451,1024" coordsize="40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P1Y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D9WDFAAAA3QAA&#10;AA8AAAAAAAAAAAAAAAAAqgIAAGRycy9kb3ducmV2LnhtbFBLBQYAAAAABAAEAPoAAACcAwAAAAA=&#10;">
              <v:shape id="Freeform 3129" o:spid="_x0000_s9372" style="position:absolute;left:4451;top:1024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ATVcQA&#10;AADdAAAADwAAAGRycy9kb3ducmV2LnhtbESPQWsCMRSE7wX/Q3iCt5q1yrJsjVKEgnvwUO0PeN08&#10;d7fdvMQk6vrvG0HwOMzMN8xyPZheXMiHzrKC2TQDQVxb3XGj4Pvw+VqACBFZY2+ZFNwowHo1elli&#10;qe2Vv+iyj41IEA4lKmhjdKWUoW7JYJhaR5y8o/UGY5K+kdrjNcFNL9+yLJcGO04LLTratFT/7c9G&#10;QVH9VgXV3eJU5Sd3dGfPO/Oj1GQ8fLyDiDTEZ/jR3moF83m+gPub9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wE1XEAAAA3QAAAA8AAAAAAAAAAAAAAAAAmAIAAGRycy9k&#10;b3ducmV2LnhtbFBLBQYAAAAABAAEAPUAAACJAwAAAAA=&#10;" path="m31,l9,,,9,,31r9,9l31,40r9,-9l40,9,31,xe" fillcolor="#231f20" stroked="f">
                <v:path arrowok="t" o:connecttype="custom" o:connectlocs="31,1024;9,1024;0,1033;0,1055;9,1064;31,1064;40,1055;40,1033;31,1024" o:connectangles="0,0,0,0,0,0,0,0,0"/>
              </v:shape>
            </v:group>
            <v:group id="Group 3126" o:spid="_x0000_s9369" style="position:absolute;left:4653;top:4825;width:40;height:40" coordorigin="4653,4825" coordsize="40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bIj8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TJbAr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psiPxgAAAN0A&#10;AAAPAAAAAAAAAAAAAAAAAKoCAABkcnMvZG93bnJldi54bWxQSwUGAAAAAAQABAD6AAAAnQMAAAAA&#10;">
              <v:shape id="Freeform 3127" o:spid="_x0000_s9370" style="position:absolute;left:4653;top:4825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oucQA&#10;AADdAAAADwAAAGRycy9kb3ducmV2LnhtbESPQWsCMRSE74X+h/AK3mpWLcuyGkUEwT14qPUHPDfP&#10;3W03LzGJuv57Uyj0OMzMN8xiNZhe3MiHzrKCyTgDQVxb3XGj4Pi1fS9AhIissbdMCh4UYLV8fVlg&#10;qe2dP+l2iI1IEA4lKmhjdKWUoW7JYBhbR5y8s/UGY5K+kdrjPcFNL6dZlkuDHaeFFh1tWqp/Dlej&#10;oKi+q4Lq7uNS5Rd3dlfPe3NSavQ2rOcgIg3xP/zX3mkFs1mew++b9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uKLnEAAAA3QAAAA8AAAAAAAAAAAAAAAAAmAIAAGRycy9k&#10;b3ducmV2LnhtbFBLBQYAAAAABAAEAPUAAACJAwAAAAA=&#10;" path="m31,l9,,,9,,31r9,9l31,40r9,-9l40,9,31,xe" fillcolor="#231f20" stroked="f">
                <v:path arrowok="t" o:connecttype="custom" o:connectlocs="31,4825;9,4825;0,4834;0,4856;9,4865;31,4865;40,4856;40,4834;31,4825" o:connectangles="0,0,0,0,0,0,0,0,0"/>
              </v:shape>
            </v:group>
            <v:group id="Group 3124" o:spid="_x0000_s9367" style="position:absolute;left:2704;top:2491;width:1305;height:2" coordorigin="2704,2491" coordsize="13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zY8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VJMp3B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OPNjxgAAAN0A&#10;AAAPAAAAAAAAAAAAAAAAAKoCAABkcnMvZG93bnJldi54bWxQSwUGAAAAAAQABAD6AAAAnQMAAAAA&#10;">
              <v:shape id="Freeform 3125" o:spid="_x0000_s9368" style="position:absolute;left:2704;top:2491;width:1305;height:2;visibility:visible;mso-wrap-style:square;v-text-anchor:top" coordsize="13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o/kMQA&#10;AADdAAAADwAAAGRycy9kb3ducmV2LnhtbERPz2vCMBS+D/wfwhN2m6krK6MaRWSCp8FaV/H2aJ5t&#10;sXkpSWa7/fXLYbDjx/d7vZ1ML+7kfGdZwXKRgCCure64UXAqD0+vIHxA1thbJgXf5GG7mT2sMdd2&#10;5A+6F6ERMYR9jgraEIZcSl+3ZNAv7EAcuat1BkOErpHa4RjDTS+fkySTBjuODS0OtG+pvhVfRkF1&#10;+Tnv3io3dNeXzwOXx/FUvTdKPc6n3QpEoCn8i//cR60gTbM4N76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6P5DEAAAA3QAAAA8AAAAAAAAAAAAAAAAAmAIAAGRycy9k&#10;b3ducmV2LnhtbFBLBQYAAAAABAAEAPUAAACJAwAAAAA=&#10;" path="m1305,l,e" filled="f" strokecolor="#231f20" strokeweight=".5pt">
                <v:path arrowok="t" o:connecttype="custom" o:connectlocs="1305,0;0,0" o:connectangles="0,0"/>
              </v:shape>
            </v:group>
            <v:group id="Group 3122" o:spid="_x0000_s9365" style="position:absolute;left:3891;top:3167;width:357;height:2" coordorigin="3891,3167" coordsize="3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vCis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VJMp3D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68KKxgAAAN0A&#10;AAAPAAAAAAAAAAAAAAAAAKoCAABkcnMvZG93bnJldi54bWxQSwUGAAAAAAQABAD6AAAAnQMAAAAA&#10;">
              <v:shape id="Freeform 3123" o:spid="_x0000_s9366" style="position:absolute;left:3891;top:3167;width:357;height:2;visibility:visible;mso-wrap-style:square;v-text-anchor:top" coordsize="3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/NpMMA&#10;AADdAAAADwAAAGRycy9kb3ducmV2LnhtbERPTWvCQBC9C/6HZQRvurFCldQ12ECDhXpQ20NvQ3aa&#10;hGZmQ3arsb++eyh4fLzvTTZwqy7U+8aJgcU8AUVSOttIZeD9/DJbg/IBxWLrhAzcyEO2HY82mFp3&#10;lSNdTqFSMUR8igbqELpUa1/WxOjnriOJ3JfrGUOEfaVtj9cYzq1+SJJHzdhIbKixo7ym8vv0wwYc&#10;vX788qHJi/Xb85BrLj73FRsznQy7J1CBhnAX/7v31sByuYr745v4BP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/NpMMAAADdAAAADwAAAAAAAAAAAAAAAACYAgAAZHJzL2Rv&#10;d25yZXYueG1sUEsFBgAAAAAEAAQA9QAAAIgDAAAAAA==&#10;" path="m357,l,e" filled="f" strokecolor="white" strokeweight=".5pt">
                <v:path arrowok="t" o:connecttype="custom" o:connectlocs="357,0;0,0" o:connectangles="0,0"/>
              </v:shape>
            </v:group>
            <v:group id="Group 3120" o:spid="_x0000_s9363" style="position:absolute;left:4228;top:3147;width:40;height:40" coordorigin="4228,3147" coordsize="40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RYUc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RFhRxgAAAN0A&#10;AAAPAAAAAAAAAAAAAAAAAKoCAABkcnMvZG93bnJldi54bWxQSwUGAAAAAAQABAD6AAAAnQMAAAAA&#10;">
              <v:shape id="Freeform 3121" o:spid="_x0000_s9364" style="position:absolute;left:4228;top:3147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gSGsEA&#10;AADdAAAADwAAAGRycy9kb3ducmV2LnhtbERPTWvCQBC9F/oflil4qxu11Da6CSIU7MFDVbDHITtN&#10;gtnZkJ2a+O9dQfD4eN/LfHCNOlMXas8GJuMEFHHhbc2lgcP+6/UDVBBki41nMnChAHn2/LTE1Pqe&#10;f+i8k1LFEA4pGqhE2lTrUFTkMIx9Sxy5P985lAi7UtsO+xjuGj1NknftsObYUGFL64qK0+7fGcA4&#10;4LuYHH/7lbg5Bnnbfq69MaOXYbUAJTTIQ3x3b6yB2Ww+hdub+AR0d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YEhrBAAAA3QAAAA8AAAAAAAAAAAAAAAAAmAIAAGRycy9kb3du&#10;cmV2LnhtbFBLBQYAAAAABAAEAPUAAACGAwAAAAA=&#10;" path="m31,l9,,,9,,31r9,9l31,40r9,-9l40,9,31,xe" stroked="f">
                <v:path arrowok="t" o:connecttype="custom" o:connectlocs="31,3147;9,3147;0,3156;0,3178;9,3187;31,3187;40,3178;40,3156;31,3147" o:connectangles="0,0,0,0,0,0,0,0,0"/>
              </v:shape>
            </v:group>
            <v:group id="Group 3118" o:spid="_x0000_s9361" style="position:absolute;left:2704;top:3167;width:1305;height:2" coordorigin="2704,3167" coordsize="13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pjvc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S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2mO9xgAAAN0A&#10;AAAPAAAAAAAAAAAAAAAAAKoCAABkcnMvZG93bnJldi54bWxQSwUGAAAAAAQABAD6AAAAnQMAAAAA&#10;">
              <v:shape id="Freeform 3119" o:spid="_x0000_s9362" style="position:absolute;left:2704;top:3167;width:1305;height:2;visibility:visible;mso-wrap-style:square;v-text-anchor:top" coordsize="13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6jSMcA&#10;AADdAAAADwAAAGRycy9kb3ducmV2LnhtbESPT2vCQBTE74V+h+UJ3urGqq2kriKlgifBP03x9sg+&#10;k9Ds27C7muin7xYEj8PM/IaZLTpTiws5X1lWMBwkIIhzqysuFBz2q5cpCB+QNdaWScGVPCzmz08z&#10;TLVteUuXXShEhLBPUUEZQpNK6fOSDPqBbYijd7LOYIjSFVI7bCPc1PI1Sd6kwYrjQokNfZaU/+7O&#10;RkF2vP0svzLXVKfJ94r36/aQbQql+r1u+QEiUBce4Xt7rRWMRu9j+H8Tn4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uo0jHAAAA3QAAAA8AAAAAAAAAAAAAAAAAmAIAAGRy&#10;cy9kb3ducmV2LnhtbFBLBQYAAAAABAAEAPUAAACMAwAAAAA=&#10;" path="m1305,l,e" filled="f" strokecolor="#231f20" strokeweight=".5pt">
                <v:path arrowok="t" o:connecttype="custom" o:connectlocs="1305,0;0,0" o:connectangles="0,0"/>
              </v:shape>
            </v:group>
            <v:group id="Group 3116" o:spid="_x0000_s9359" style="position:absolute;left:4009;top:2491;width:240;height:2" coordorigin="4009,2491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9eUs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TJ5x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f15SxgAAAN0A&#10;AAAPAAAAAAAAAAAAAAAAAKoCAABkcnMvZG93bnJldi54bWxQSwUGAAAAAAQABAD6AAAAnQMAAAAA&#10;">
              <v:shape id="Freeform 3117" o:spid="_x0000_s9360" style="position:absolute;left:4009;top:2491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rocQA&#10;AADdAAAADwAAAGRycy9kb3ducmV2LnhtbESPT4vCMBTE74LfITzBi6ypf1eqUURU9ibVXfD4aJ5t&#10;afNSmqjdb78RFjwOM/MbZrVpTSUe1LjCsoLRMAJBnFpdcKbg+3L4WIBwHlljZZkU/JKDzbrbWWGs&#10;7ZMTepx9JgKEXYwKcu/rWEqX5mTQDW1NHLybbQz6IJtM6gafAW4qOY6iuTRYcFjIsaZdTml5vhsF&#10;+9Ico9nJlacfm1yTtKapng6U6vfa7RKEp9a/w//tL61gMvmcw+tNe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1K6HEAAAA3QAAAA8AAAAAAAAAAAAAAAAAmAIAAGRycy9k&#10;b3ducmV2LnhtbFBLBQYAAAAABAAEAPUAAACJAwAAAAA=&#10;" path="m239,l,e" filled="f" strokecolor="white" strokeweight=".5pt">
                <v:path arrowok="t" o:connecttype="custom" o:connectlocs="239,0;0,0" o:connectangles="0,0"/>
              </v:shape>
            </v:group>
            <v:group id="Group 3114" o:spid="_x0000_s9357" style="position:absolute;left:4228;top:2471;width:40;height:40" coordorigin="4228,2471" coordsize="40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FlvsYAAADdAAAADwAAAGRycy9kb3ducmV2LnhtbESPQWvCQBSE7wX/w/IE&#10;b3UTQ6tEVxGp4kEKVUG8PbLPJJh9G7LbJP77riD0OMzMN8xi1ZtKtNS40rKCeByBIM6sLjlXcD5t&#10;32cgnEfWWFkmBQ9ysFoO3haYatvxD7VHn4sAYZeigsL7OpXSZQUZdGNbEwfvZhuDPsgml7rBLsBN&#10;JSdR9CkNlhwWCqxpU1B2P/4aBbsOu3USf7WH+23zuJ4+vi+HmJQaDfv1HISn3v+HX+29VpAk0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WW+xgAAAN0A&#10;AAAPAAAAAAAAAAAAAAAAAKoCAABkcnMvZG93bnJldi54bWxQSwUGAAAAAAQABAD6AAAAnQMAAAAA&#10;">
              <v:shape id="Freeform 3115" o:spid="_x0000_s9358" style="position:absolute;left:4228;top:2471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Al8MEA&#10;AADdAAAADwAAAGRycy9kb3ducmV2LnhtbERPTWvCQBC9F/oflin0VjdqqRpdRYRCe+ihKuhxyI5J&#10;MDsbsqNJ/33nUOjx8b5XmyE05k5dqiM7GI8yMMRF9DWXDo6H95c5mCTIHpvI5OCHEmzWjw8rzH3s&#10;+ZvueymNhnDK0UEl0ubWpqKigGkUW2LlLrELKAq70voOew0PjZ1k2ZsNWLM2VNjSrqLiur8FB6gD&#10;Povx6dxvJcwwyevXYhede34atkswQoP8i//cH97BdDrTufpGn4Bd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wJfDBAAAA3QAAAA8AAAAAAAAAAAAAAAAAmAIAAGRycy9kb3du&#10;cmV2LnhtbFBLBQYAAAAABAAEAPUAAACGAwAAAAA=&#10;" path="m31,l9,,,9,,32r9,8l31,40r9,-8l40,9,31,xe" stroked="f">
                <v:path arrowok="t" o:connecttype="custom" o:connectlocs="31,2471;9,2471;0,2480;0,2503;9,2511;31,2511;40,2503;40,2480;31,2471" o:connectangles="0,0,0,0,0,0,0,0,0"/>
              </v:shape>
            </v:group>
            <v:group id="Group 3108" o:spid="_x0000_s9351" style="position:absolute;left:4684;top:433;width:56;height:199" coordorigin="4684,433" coordsize="56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JUV8YAAADdAAAADwAAAGRycy9kb3ducmV2LnhtbESPQWvCQBSE74X+h+UV&#10;vOkmDbU1dRURLR5EUAvF2yP7TILZtyG7JvHfu4LQ4zAz3zDTeW8q0VLjSssK4lEEgjizuuRcwe9x&#10;PfwC4TyyxsoyKbiRg/ns9WWKqbYd76k9+FwECLsUFRTe16mULivIoBvZmjh4Z9sY9EE2udQNdgFu&#10;KvkeRWNpsOSwUGBNy4Kyy+FqFPx02C2SeNVuL+fl7XT82P1tY1Jq8NYvvkF46v1/+NneaAVJ8jm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lRXxgAAAN0A&#10;AAAPAAAAAAAAAAAAAAAAAKoCAABkcnMvZG93bnJldi54bWxQSwUGAAAAAAQABAD6AAAAnQMAAAAA&#10;">
              <v:shape id="Freeform 3113" o:spid="_x0000_s9356" style="position:absolute;left:4684;top:433;width:56;height:199;visibility:visible;mso-wrap-style:square;v-text-anchor:top" coordsize="56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EW8MA&#10;AADdAAAADwAAAGRycy9kb3ducmV2LnhtbERPy2rCQBTdC/2H4QrdmYmmiKQZpRQEKRRqFOnyNnOb&#10;hGbuxMzk0b93FoLLw3lnu8k0YqDO1ZYVLKMYBHFhdc2lgvNpv9iAcB5ZY2OZFPyTg932aZZhqu3I&#10;RxpyX4oQwi5FBZX3bSqlKyoy6CLbEgfu13YGfYBdKXWHYwg3jVzF8VoarDk0VNjSe0XFX94bBfXH&#10;18/3S+OL/rjaf+bJhYdry0o9z6e3VxCeJv8Q390HrSBJNmF/eBOegN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VEW8MAAADdAAAADwAAAAAAAAAAAAAAAACYAgAAZHJzL2Rv&#10;d25yZXYueG1sUEsFBgAAAAAEAAQA9QAAAIgDAAAAAA==&#10;" path="m20,l,,,20,,179r,20l20,199r16,l56,199r,-20l56,20,56,,36,,20,xe" filled="f" strokecolor="#231f20">
                <v:path arrowok="t" o:connecttype="custom" o:connectlocs="20,433;0,433;0,453;0,612;0,632;20,632;36,632;56,632;56,612;56,453;56,433;36,433;20,433" o:connectangles="0,0,0,0,0,0,0,0,0,0,0,0,0"/>
              </v:shape>
              <v:shape id="Text Box 3112" o:spid="_x0000_s9355" type="#_x0000_t202" style="position:absolute;left:2569;top:984;width:1902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MgrcUA&#10;AADdAAAADwAAAGRycy9kb3ducmV2LnhtbESPQWvCQBSE7wX/w/IEb3VjBdHoKiItCEIxxoPHZ/aZ&#10;LGbfptlV03/vFgoeh5n5hlmsOluLO7XeOFYwGiYgiAunDZcKjvnX+xSED8gaa8ek4Jc8rJa9twWm&#10;2j04o/shlCJC2KeooAqhSaX0RUUW/dA1xNG7uNZiiLItpW7xEeG2lh9JMpEWDceFChvaVFRcDzer&#10;YH3i7NP8fJ/32SUzeT5LeDe5KjXod+s5iEBdeIX/21utYDyejuDvTX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yCtxQAAAN0AAAAPAAAAAAAAAAAAAAAAAJgCAABkcnMv&#10;ZG93bnJldi54bWxQSwUGAAAAAAQABAD1AAAAigMAAAAA&#10;" filled="f" stroked="f">
                <v:textbox style="mso-next-textbox:#Text Box 3112" inset="0,0,0,0">
                  <w:txbxContent>
                    <w:p w:rsidR="00D54872" w:rsidRDefault="00D54872">
                      <w:pPr>
                        <w:tabs>
                          <w:tab w:val="left" w:pos="1901"/>
                        </w:tabs>
                        <w:spacing w:line="120" w:lineRule="exact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>Рукоятка</w:t>
                      </w:r>
                      <w:r>
                        <w:rPr>
                          <w:rFonts w:ascii="Calibri"/>
                          <w:color w:val="231F20"/>
                          <w:sz w:val="12"/>
                        </w:rPr>
                        <w:t xml:space="preserve">   </w:t>
                      </w:r>
                      <w:r>
                        <w:rPr>
                          <w:rFonts w:ascii="Calibri"/>
                          <w:color w:val="231F20"/>
                          <w:spacing w:val="3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2"/>
                          <w:u w:val="single" w:color="231F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12"/>
                          <w:u w:val="single" w:color="231F20"/>
                        </w:rPr>
                        <w:tab/>
                      </w:r>
                    </w:p>
                  </w:txbxContent>
                </v:textbox>
              </v:shape>
              <v:shape id="Text Box 3111" o:spid="_x0000_s9354" type="#_x0000_t202" style="position:absolute;left:2358;top:2431;width:24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G+2sYA&#10;AADdAAAADwAAAGRycy9kb3ducmV2LnhtbESPQWvCQBSE70L/w/IKvZmNCmKjq4goCIViTA89vmaf&#10;yWL2bcyumv57t1DwOMzMN8xi1dtG3KjzxrGCUZKCIC6dNlwp+Cp2wxkIH5A1No5JwS95WC1fBgvM&#10;tLtzTrdjqESEsM9QQR1Cm0npy5os+sS1xNE7uc5iiLKrpO7wHuG2keM0nUqLhuNCjS1tairPx6tV&#10;sP7mfGsunz+H/JSbonhP+WN6VurttV/PQQTqwzP8395rBZPJbAx/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G+2sYAAADdAAAADwAAAAAAAAAAAAAAAACYAgAAZHJz&#10;L2Rvd25yZXYueG1sUEsFBgAAAAAEAAQA9QAAAIsDAAAAAA==&#10;" filled="f" stroked="f">
                <v:textbox style="mso-next-textbox:#Text Box 3111" inset="0,0,0,0">
                  <w:txbxContent>
                    <w:p w:rsidR="00D54872" w:rsidRDefault="00D54872">
                      <w:pPr>
                        <w:spacing w:line="120" w:lineRule="exact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 id="Text Box 3110" o:spid="_x0000_s9353" type="#_x0000_t202" style="position:absolute;left:2167;top:3100;width:424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0bQcUA&#10;AADdAAAADwAAAGRycy9kb3ducmV2LnhtbESPQWvCQBSE7wX/w/IEb3VjA6LRVURaEITSGA8en9ln&#10;sph9m2ZXTf99t1DwOMzMN8xy3dtG3KnzxrGCyTgBQVw6bbhScCw+XmcgfEDW2DgmBT/kYb0avCwx&#10;0+7BOd0PoRIRwj5DBXUIbSalL2uy6MeuJY7exXUWQ5RdJXWHjwi3jXxLkqm0aDgu1NjStqbyerhZ&#10;BZsT5+/m+/P8lV9yUxTzhPfTq1KjYb9ZgAjUh2f4v73TCtJ0ls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RtBxQAAAN0AAAAPAAAAAAAAAAAAAAAAAJgCAABkcnMv&#10;ZG93bnJldi54bWxQSwUGAAAAAAQABAD1AAAAigMAAAAA&#10;" filled="f" stroked="f">
                <v:textbox style="mso-next-textbox:#Text Box 3110" inset="0,0,0,0">
                  <w:txbxContent>
                    <w:p w:rsidR="00D54872" w:rsidRDefault="00D54872">
                      <w:pPr>
                        <w:spacing w:line="120" w:lineRule="exact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 id="Text Box 3109" o:spid="_x0000_s9352" type="#_x0000_t202" style="position:absolute;left:3029;top:4778;width:1644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SDNcYA&#10;AADdAAAADwAAAGRycy9kb3ducmV2LnhtbESPQWvCQBSE70L/w/IEb7qxitjoKlJaEITSGA89PrPP&#10;ZDH7Ns2uGv99tyB4HGbmG2a57mwtrtR641jBeJSAIC6cNlwqOOSfwzkIH5A11o5JwZ08rFcvvSWm&#10;2t04o+s+lCJC2KeooAqhSaX0RUUW/cg1xNE7udZiiLItpW7xFuG2lq9JMpMWDceFCht6r6g47y9W&#10;weaHsw/z+3X8zk6ZyfO3hHezs1KDfrdZgAjUhWf40d5qBZPJfAr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SDNcYAAADdAAAADwAAAAAAAAAAAAAAAACYAgAAZHJz&#10;L2Rvd25yZXYueG1sUEsFBgAAAAAEAAQA9QAAAIsDAAAAAA==&#10;" filled="f" stroked="f">
                <v:textbox style="mso-next-textbox:#Text Box 3109" inset="0,0,0,0">
                  <w:txbxContent>
                    <w:p w:rsidR="00D54872" w:rsidRDefault="00D54872">
                      <w:pPr>
                        <w:tabs>
                          <w:tab w:val="left" w:pos="1643"/>
                        </w:tabs>
                        <w:spacing w:line="127" w:lineRule="exac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2"/>
                          <w:u w:val="single" w:color="231F20"/>
                        </w:rPr>
                        <w:tab/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AE4EF3" w:rsidRPr="00A136BC">
        <w:t xml:space="preserve"> </w:t>
      </w:r>
      <w:r w:rsidR="00AE4EF3" w:rsidRPr="00A136BC">
        <w:rPr>
          <w:noProof/>
          <w:lang w:bidi="he-IL"/>
        </w:rPr>
        <w:t>Описание ENTR™</w:t>
      </w: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spacing w:before="10"/>
        <w:rPr>
          <w:rFonts w:ascii="Calibri" w:eastAsia="Calibri" w:hAnsi="Calibri" w:cs="Calibri"/>
          <w:b/>
          <w:bCs/>
          <w:sz w:val="21"/>
          <w:szCs w:val="21"/>
        </w:rPr>
      </w:pPr>
    </w:p>
    <w:p w:rsidR="00FF438E" w:rsidRPr="00A136BC" w:rsidRDefault="00AE4EF3" w:rsidP="00AE4EF3">
      <w:pPr>
        <w:spacing w:before="75"/>
        <w:rPr>
          <w:rFonts w:ascii="Calibri" w:eastAsia="Calibri" w:hAnsi="Calibri" w:cs="Calibri"/>
          <w:sz w:val="12"/>
          <w:szCs w:val="12"/>
        </w:rPr>
      </w:pPr>
      <w:r w:rsidRPr="00A136BC">
        <w:rPr>
          <w:rFonts w:ascii="Calibri"/>
          <w:color w:val="231F20"/>
          <w:spacing w:val="-1"/>
          <w:sz w:val="12"/>
        </w:rPr>
        <w:t xml:space="preserve">                                                                       Индикаторы</w: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6"/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AE4EF3" w:rsidP="00AE4EF3">
      <w:pPr>
        <w:spacing w:before="75"/>
        <w:rPr>
          <w:rFonts w:ascii="Calibri" w:eastAsia="Calibri" w:hAnsi="Calibri" w:cs="Calibri"/>
          <w:sz w:val="12"/>
          <w:szCs w:val="12"/>
        </w:rPr>
      </w:pPr>
      <w:r w:rsidRPr="00A136BC">
        <w:rPr>
          <w:rFonts w:ascii="Calibri" w:eastAsia="Calibri" w:hAnsi="Calibri" w:cs="Calibri"/>
          <w:sz w:val="12"/>
          <w:szCs w:val="12"/>
        </w:rPr>
        <w:t xml:space="preserve">                                   Сенсорная панель управления</w: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AE4EF3">
      <w:pPr>
        <w:rPr>
          <w:rFonts w:ascii="Calibri" w:eastAsia="Calibri" w:hAnsi="Calibri" w:cs="Calibri"/>
          <w:sz w:val="12"/>
          <w:szCs w:val="12"/>
        </w:rPr>
      </w:pPr>
      <w:r w:rsidRPr="00A136BC">
        <w:rPr>
          <w:rFonts w:ascii="Calibri" w:eastAsia="Calibri" w:hAnsi="Calibri" w:cs="Calibri"/>
          <w:sz w:val="12"/>
          <w:szCs w:val="12"/>
        </w:rPr>
        <w:t xml:space="preserve">                                                                             Переключатель включения/отключения</w:t>
      </w:r>
    </w:p>
    <w:p w:rsidR="00FF438E" w:rsidRPr="00A136BC" w:rsidRDefault="00FF438E">
      <w:pPr>
        <w:rPr>
          <w:rFonts w:ascii="Calibri" w:eastAsia="Calibri" w:hAnsi="Calibri" w:cs="Calibri"/>
          <w:sz w:val="23"/>
          <w:szCs w:val="23"/>
        </w:rPr>
      </w:pPr>
    </w:p>
    <w:p w:rsidR="00FF438E" w:rsidRPr="00A136BC" w:rsidRDefault="00AE4EF3">
      <w:pPr>
        <w:pStyle w:val="2"/>
        <w:numPr>
          <w:ilvl w:val="1"/>
          <w:numId w:val="19"/>
        </w:numPr>
        <w:tabs>
          <w:tab w:val="left" w:pos="454"/>
        </w:tabs>
        <w:rPr>
          <w:b w:val="0"/>
          <w:bCs w:val="0"/>
        </w:rPr>
      </w:pPr>
      <w:r w:rsidRPr="00A136BC">
        <w:rPr>
          <w:color w:val="231F20"/>
          <w:spacing w:val="-1"/>
        </w:rPr>
        <w:t>Индикаторы</w:t>
      </w:r>
    </w:p>
    <w:p w:rsidR="00FF438E" w:rsidRPr="00A136BC" w:rsidRDefault="00FF438E">
      <w:pPr>
        <w:sectPr w:rsidR="00FF438E" w:rsidRPr="00A136BC">
          <w:pgSz w:w="8400" w:h="11910"/>
          <w:pgMar w:top="620" w:right="460" w:bottom="660" w:left="460" w:header="185" w:footer="465" w:gutter="0"/>
          <w:cols w:space="720"/>
        </w:sectPr>
      </w:pPr>
    </w:p>
    <w:p w:rsidR="00FF438E" w:rsidRPr="00A136BC" w:rsidRDefault="00FF438E">
      <w:pPr>
        <w:spacing w:before="1"/>
        <w:rPr>
          <w:rFonts w:ascii="Calibri" w:eastAsia="Calibri" w:hAnsi="Calibri" w:cs="Calibri"/>
          <w:b/>
          <w:bCs/>
          <w:sz w:val="10"/>
          <w:szCs w:val="10"/>
        </w:rPr>
      </w:pPr>
    </w:p>
    <w:p w:rsidR="00FF438E" w:rsidRPr="00A136BC" w:rsidRDefault="00AE4EF3" w:rsidP="00AE4EF3">
      <w:pPr>
        <w:ind w:left="1080" w:firstLine="54"/>
        <w:rPr>
          <w:rFonts w:ascii="Calibri" w:eastAsia="Calibri" w:hAnsi="Calibri" w:cs="Calibri"/>
          <w:sz w:val="12"/>
          <w:szCs w:val="12"/>
        </w:rPr>
      </w:pPr>
      <w:r w:rsidRPr="00A136BC">
        <w:rPr>
          <w:rFonts w:ascii="Calibri"/>
          <w:b/>
          <w:color w:val="231F20"/>
          <w:spacing w:val="-1"/>
          <w:sz w:val="12"/>
        </w:rPr>
        <w:t>Без звука (зеленый)</w:t>
      </w:r>
    </w:p>
    <w:p w:rsidR="00FF438E" w:rsidRPr="00A136BC" w:rsidRDefault="00FF438E">
      <w:pPr>
        <w:spacing w:before="4"/>
        <w:rPr>
          <w:rFonts w:ascii="Calibri" w:eastAsia="Calibri" w:hAnsi="Calibri" w:cs="Calibri"/>
          <w:b/>
          <w:bCs/>
          <w:sz w:val="11"/>
          <w:szCs w:val="11"/>
        </w:rPr>
      </w:pPr>
    </w:p>
    <w:p w:rsidR="00FF438E" w:rsidRPr="00A136BC" w:rsidRDefault="00B73054">
      <w:pPr>
        <w:spacing w:line="200" w:lineRule="atLeast"/>
        <w:ind w:left="1022"/>
        <w:rPr>
          <w:rFonts w:ascii="Calibri" w:eastAsia="Calibri" w:hAnsi="Calibri" w:cs="Calibri"/>
          <w:sz w:val="20"/>
          <w:szCs w:val="20"/>
        </w:rPr>
      </w:pPr>
      <w:r w:rsidRPr="00A136BC">
        <w:rPr>
          <w:rFonts w:ascii="Calibri" w:eastAsia="Calibri" w:hAnsi="Calibri" w:cs="Calibri"/>
          <w:noProof/>
          <w:sz w:val="20"/>
          <w:szCs w:val="20"/>
          <w:lang w:eastAsia="ru-RU"/>
        </w:rPr>
        <w:drawing>
          <wp:inline distT="0" distB="0" distL="0" distR="0">
            <wp:extent cx="762397" cy="1021080"/>
            <wp:effectExtent l="0" t="0" r="0" b="0"/>
            <wp:docPr id="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97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38E" w:rsidRPr="00A136BC" w:rsidRDefault="00FF438E">
      <w:pPr>
        <w:rPr>
          <w:rFonts w:ascii="Calibri" w:eastAsia="Calibri" w:hAnsi="Calibri" w:cs="Calibri"/>
          <w:b/>
          <w:bCs/>
          <w:sz w:val="12"/>
          <w:szCs w:val="12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2"/>
          <w:szCs w:val="12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2"/>
          <w:szCs w:val="12"/>
        </w:rPr>
      </w:pPr>
    </w:p>
    <w:p w:rsidR="00FF438E" w:rsidRPr="00A136BC" w:rsidRDefault="00FF438E">
      <w:pPr>
        <w:spacing w:before="5"/>
        <w:rPr>
          <w:rFonts w:ascii="Calibri" w:eastAsia="Calibri" w:hAnsi="Calibri" w:cs="Calibri"/>
          <w:b/>
          <w:bCs/>
          <w:sz w:val="12"/>
          <w:szCs w:val="12"/>
        </w:rPr>
      </w:pPr>
    </w:p>
    <w:p w:rsidR="00FF438E" w:rsidRPr="00A136BC" w:rsidRDefault="00AE4EF3" w:rsidP="00AE4EF3">
      <w:pPr>
        <w:ind w:left="1080"/>
        <w:jc w:val="center"/>
        <w:rPr>
          <w:rFonts w:ascii="Calibri" w:eastAsia="Calibri" w:hAnsi="Calibri" w:cs="Calibri"/>
          <w:sz w:val="12"/>
          <w:szCs w:val="12"/>
        </w:rPr>
      </w:pPr>
      <w:r w:rsidRPr="00A136BC">
        <w:rPr>
          <w:rFonts w:ascii="Calibri"/>
          <w:b/>
          <w:color w:val="231F20"/>
          <w:sz w:val="12"/>
        </w:rPr>
        <w:t xml:space="preserve">Дверь не закрыта </w:t>
      </w:r>
      <w:r w:rsidR="00B73054" w:rsidRPr="00A136BC">
        <w:rPr>
          <w:rFonts w:ascii="Calibri"/>
          <w:b/>
          <w:color w:val="231F20"/>
          <w:spacing w:val="-1"/>
          <w:sz w:val="12"/>
        </w:rPr>
        <w:t>(</w:t>
      </w:r>
      <w:r w:rsidRPr="00A136BC">
        <w:rPr>
          <w:rFonts w:ascii="Calibri"/>
          <w:b/>
          <w:color w:val="231F20"/>
          <w:spacing w:val="-1"/>
          <w:sz w:val="12"/>
        </w:rPr>
        <w:t>красный</w:t>
      </w:r>
      <w:r w:rsidR="00B73054" w:rsidRPr="00A136BC">
        <w:rPr>
          <w:rFonts w:ascii="Calibri"/>
          <w:b/>
          <w:color w:val="231F20"/>
          <w:spacing w:val="-1"/>
          <w:sz w:val="12"/>
        </w:rPr>
        <w:t>)</w:t>
      </w:r>
    </w:p>
    <w:p w:rsidR="00FF438E" w:rsidRPr="00A136BC" w:rsidRDefault="00B73054">
      <w:pPr>
        <w:spacing w:before="1"/>
        <w:rPr>
          <w:rFonts w:ascii="Calibri" w:eastAsia="Calibri" w:hAnsi="Calibri" w:cs="Calibri"/>
          <w:b/>
          <w:bCs/>
          <w:sz w:val="10"/>
          <w:szCs w:val="10"/>
        </w:rPr>
      </w:pPr>
      <w:r w:rsidRPr="00A136BC">
        <w:br w:type="column"/>
      </w:r>
    </w:p>
    <w:p w:rsidR="00FF438E" w:rsidRPr="00A136BC" w:rsidRDefault="00AE4EF3">
      <w:pPr>
        <w:ind w:left="818"/>
        <w:jc w:val="center"/>
        <w:rPr>
          <w:rFonts w:ascii="Calibri" w:eastAsia="Calibri" w:hAnsi="Calibri" w:cs="Calibri"/>
          <w:sz w:val="12"/>
          <w:szCs w:val="12"/>
        </w:rPr>
      </w:pPr>
      <w:r w:rsidRPr="00A136BC">
        <w:rPr>
          <w:rFonts w:ascii="Calibri"/>
          <w:b/>
          <w:color w:val="231F20"/>
          <w:sz w:val="12"/>
        </w:rPr>
        <w:t>Ручной режим</w:t>
      </w:r>
      <w:r w:rsidR="00B73054" w:rsidRPr="00A136BC">
        <w:rPr>
          <w:rFonts w:ascii="Calibri"/>
          <w:b/>
          <w:color w:val="231F20"/>
          <w:sz w:val="12"/>
        </w:rPr>
        <w:t xml:space="preserve"> </w:t>
      </w:r>
      <w:r w:rsidR="00B73054" w:rsidRPr="00A136BC">
        <w:rPr>
          <w:rFonts w:ascii="Calibri"/>
          <w:b/>
          <w:color w:val="231F20"/>
          <w:spacing w:val="-1"/>
          <w:sz w:val="12"/>
        </w:rPr>
        <w:t>(</w:t>
      </w:r>
      <w:r w:rsidRPr="00A136BC">
        <w:rPr>
          <w:rFonts w:ascii="Calibri"/>
          <w:b/>
          <w:color w:val="231F20"/>
          <w:spacing w:val="-1"/>
          <w:sz w:val="12"/>
        </w:rPr>
        <w:t>зеленый</w:t>
      </w:r>
      <w:r w:rsidR="00B73054" w:rsidRPr="00A136BC">
        <w:rPr>
          <w:rFonts w:ascii="Calibri"/>
          <w:b/>
          <w:color w:val="231F20"/>
          <w:spacing w:val="-1"/>
          <w:sz w:val="12"/>
        </w:rPr>
        <w:t>)</w:t>
      </w:r>
    </w:p>
    <w:p w:rsidR="00FF438E" w:rsidRPr="00A136BC" w:rsidRDefault="00FF438E">
      <w:pPr>
        <w:spacing w:before="4"/>
        <w:rPr>
          <w:rFonts w:ascii="Calibri" w:eastAsia="Calibri" w:hAnsi="Calibri" w:cs="Calibri"/>
          <w:b/>
          <w:bCs/>
          <w:sz w:val="11"/>
          <w:szCs w:val="11"/>
        </w:rPr>
      </w:pPr>
    </w:p>
    <w:p w:rsidR="00FF438E" w:rsidRPr="00A136BC" w:rsidRDefault="00B73054">
      <w:pPr>
        <w:spacing w:line="200" w:lineRule="atLeast"/>
        <w:ind w:left="887"/>
        <w:rPr>
          <w:rFonts w:ascii="Calibri" w:eastAsia="Calibri" w:hAnsi="Calibri" w:cs="Calibri"/>
          <w:sz w:val="20"/>
          <w:szCs w:val="20"/>
        </w:rPr>
      </w:pPr>
      <w:r w:rsidRPr="00A136BC">
        <w:rPr>
          <w:rFonts w:ascii="Calibri" w:eastAsia="Calibri" w:hAnsi="Calibri" w:cs="Calibri"/>
          <w:noProof/>
          <w:sz w:val="20"/>
          <w:szCs w:val="20"/>
          <w:lang w:eastAsia="ru-RU"/>
        </w:rPr>
        <w:drawing>
          <wp:inline distT="0" distB="0" distL="0" distR="0">
            <wp:extent cx="762396" cy="1021080"/>
            <wp:effectExtent l="0" t="0" r="0" b="0"/>
            <wp:docPr id="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96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38E" w:rsidRPr="00A136BC" w:rsidRDefault="00FF438E">
      <w:pPr>
        <w:rPr>
          <w:rFonts w:ascii="Calibri" w:eastAsia="Calibri" w:hAnsi="Calibri" w:cs="Calibri"/>
          <w:b/>
          <w:bCs/>
          <w:sz w:val="12"/>
          <w:szCs w:val="12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2"/>
          <w:szCs w:val="12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2"/>
          <w:szCs w:val="12"/>
        </w:rPr>
      </w:pPr>
    </w:p>
    <w:p w:rsidR="00FF438E" w:rsidRPr="00A136BC" w:rsidRDefault="00FF438E">
      <w:pPr>
        <w:spacing w:before="5"/>
        <w:rPr>
          <w:rFonts w:ascii="Calibri" w:eastAsia="Calibri" w:hAnsi="Calibri" w:cs="Calibri"/>
          <w:b/>
          <w:bCs/>
          <w:sz w:val="12"/>
          <w:szCs w:val="12"/>
        </w:rPr>
      </w:pPr>
    </w:p>
    <w:p w:rsidR="00FF438E" w:rsidRPr="00A136BC" w:rsidRDefault="00AE4EF3">
      <w:pPr>
        <w:ind w:left="818"/>
        <w:jc w:val="center"/>
        <w:rPr>
          <w:rFonts w:ascii="Calibri" w:eastAsia="Calibri" w:hAnsi="Calibri" w:cs="Calibri"/>
          <w:sz w:val="12"/>
          <w:szCs w:val="12"/>
        </w:rPr>
      </w:pPr>
      <w:r w:rsidRPr="00A136BC">
        <w:rPr>
          <w:rFonts w:ascii="Calibri"/>
          <w:b/>
          <w:color w:val="231F20"/>
          <w:spacing w:val="-1"/>
          <w:sz w:val="12"/>
        </w:rPr>
        <w:t>Состояние батареи</w:t>
      </w:r>
      <w:r w:rsidR="00B73054" w:rsidRPr="00A136BC">
        <w:rPr>
          <w:rFonts w:ascii="Calibri"/>
          <w:b/>
          <w:color w:val="231F20"/>
          <w:spacing w:val="-1"/>
          <w:sz w:val="12"/>
        </w:rPr>
        <w:t xml:space="preserve"> (</w:t>
      </w:r>
      <w:proofErr w:type="gramStart"/>
      <w:r w:rsidRPr="00A136BC">
        <w:rPr>
          <w:rFonts w:ascii="Calibri"/>
          <w:b/>
          <w:color w:val="231F20"/>
          <w:spacing w:val="-1"/>
          <w:sz w:val="12"/>
        </w:rPr>
        <w:t>зеленый</w:t>
      </w:r>
      <w:proofErr w:type="gramEnd"/>
      <w:r w:rsidRPr="00A136BC">
        <w:rPr>
          <w:rFonts w:ascii="Calibri"/>
          <w:b/>
          <w:color w:val="231F20"/>
          <w:spacing w:val="-1"/>
          <w:sz w:val="12"/>
        </w:rPr>
        <w:t>/красный</w:t>
      </w:r>
      <w:r w:rsidR="00B73054" w:rsidRPr="00A136BC">
        <w:rPr>
          <w:rFonts w:ascii="Calibri"/>
          <w:b/>
          <w:color w:val="231F20"/>
          <w:spacing w:val="-1"/>
          <w:sz w:val="12"/>
        </w:rPr>
        <w:t>)</w:t>
      </w:r>
    </w:p>
    <w:p w:rsidR="00FF438E" w:rsidRPr="00A136BC" w:rsidRDefault="00B73054">
      <w:pPr>
        <w:spacing w:before="1"/>
        <w:rPr>
          <w:rFonts w:ascii="Calibri" w:eastAsia="Calibri" w:hAnsi="Calibri" w:cs="Calibri"/>
          <w:b/>
          <w:bCs/>
          <w:sz w:val="10"/>
          <w:szCs w:val="10"/>
        </w:rPr>
      </w:pPr>
      <w:r w:rsidRPr="00A136BC">
        <w:br w:type="column"/>
      </w:r>
    </w:p>
    <w:p w:rsidR="00FF438E" w:rsidRPr="00A136BC" w:rsidRDefault="00B73054" w:rsidP="00AE4EF3">
      <w:pPr>
        <w:ind w:left="1125" w:right="1181"/>
        <w:jc w:val="center"/>
        <w:rPr>
          <w:rFonts w:ascii="Calibri" w:eastAsia="Calibri" w:hAnsi="Calibri" w:cs="Calibri"/>
          <w:sz w:val="12"/>
          <w:szCs w:val="12"/>
        </w:rPr>
      </w:pPr>
      <w:r w:rsidRPr="00A136BC">
        <w:rPr>
          <w:rFonts w:ascii="Calibri"/>
          <w:b/>
          <w:color w:val="231F20"/>
          <w:sz w:val="12"/>
        </w:rPr>
        <w:t xml:space="preserve">OK </w:t>
      </w:r>
      <w:r w:rsidRPr="00A136BC">
        <w:rPr>
          <w:rFonts w:ascii="Calibri"/>
          <w:b/>
          <w:color w:val="231F20"/>
          <w:spacing w:val="-1"/>
          <w:sz w:val="12"/>
        </w:rPr>
        <w:t>(</w:t>
      </w:r>
      <w:r w:rsidR="00AE4EF3" w:rsidRPr="00A136BC">
        <w:rPr>
          <w:rFonts w:ascii="Calibri"/>
          <w:b/>
          <w:color w:val="231F20"/>
          <w:spacing w:val="-1"/>
          <w:sz w:val="12"/>
        </w:rPr>
        <w:t>зеленый</w:t>
      </w:r>
      <w:r w:rsidRPr="00A136BC">
        <w:rPr>
          <w:rFonts w:ascii="Calibri"/>
          <w:b/>
          <w:color w:val="231F20"/>
          <w:spacing w:val="-1"/>
          <w:sz w:val="12"/>
        </w:rPr>
        <w:t>)</w:t>
      </w:r>
    </w:p>
    <w:p w:rsidR="00FF438E" w:rsidRPr="00A136BC" w:rsidRDefault="00FF438E">
      <w:pPr>
        <w:spacing w:before="4"/>
        <w:rPr>
          <w:rFonts w:ascii="Calibri" w:eastAsia="Calibri" w:hAnsi="Calibri" w:cs="Calibri"/>
          <w:b/>
          <w:bCs/>
          <w:sz w:val="11"/>
          <w:szCs w:val="11"/>
        </w:rPr>
      </w:pPr>
    </w:p>
    <w:p w:rsidR="00FF438E" w:rsidRPr="00A136BC" w:rsidRDefault="00B73054">
      <w:pPr>
        <w:spacing w:line="200" w:lineRule="atLeast"/>
        <w:ind w:left="818"/>
        <w:rPr>
          <w:rFonts w:ascii="Calibri" w:eastAsia="Calibri" w:hAnsi="Calibri" w:cs="Calibri"/>
          <w:sz w:val="20"/>
          <w:szCs w:val="20"/>
        </w:rPr>
      </w:pPr>
      <w:r w:rsidRPr="00A136BC">
        <w:rPr>
          <w:rFonts w:ascii="Calibri" w:eastAsia="Calibri" w:hAnsi="Calibri" w:cs="Calibri"/>
          <w:noProof/>
          <w:sz w:val="20"/>
          <w:szCs w:val="20"/>
          <w:lang w:eastAsia="ru-RU"/>
        </w:rPr>
        <w:drawing>
          <wp:inline distT="0" distB="0" distL="0" distR="0">
            <wp:extent cx="762396" cy="1021080"/>
            <wp:effectExtent l="0" t="0" r="0" b="0"/>
            <wp:docPr id="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96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38E" w:rsidRPr="00A136BC" w:rsidRDefault="00FF438E">
      <w:pPr>
        <w:rPr>
          <w:rFonts w:ascii="Calibri" w:eastAsia="Calibri" w:hAnsi="Calibri" w:cs="Calibri"/>
          <w:b/>
          <w:bCs/>
          <w:sz w:val="12"/>
          <w:szCs w:val="12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2"/>
          <w:szCs w:val="12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12"/>
          <w:szCs w:val="12"/>
        </w:rPr>
      </w:pPr>
    </w:p>
    <w:p w:rsidR="00FF438E" w:rsidRPr="00A136BC" w:rsidRDefault="00FF438E">
      <w:pPr>
        <w:spacing w:before="5"/>
        <w:rPr>
          <w:rFonts w:ascii="Calibri" w:eastAsia="Calibri" w:hAnsi="Calibri" w:cs="Calibri"/>
          <w:b/>
          <w:bCs/>
          <w:sz w:val="12"/>
          <w:szCs w:val="12"/>
        </w:rPr>
      </w:pPr>
    </w:p>
    <w:p w:rsidR="00FF438E" w:rsidRPr="00A136BC" w:rsidRDefault="00AE4EF3">
      <w:pPr>
        <w:ind w:left="1125" w:right="1302"/>
        <w:jc w:val="center"/>
        <w:rPr>
          <w:rFonts w:ascii="Calibri" w:eastAsia="Calibri" w:hAnsi="Calibri" w:cs="Calibri"/>
          <w:sz w:val="12"/>
          <w:szCs w:val="12"/>
        </w:rPr>
      </w:pPr>
      <w:r w:rsidRPr="00A136BC">
        <w:rPr>
          <w:rFonts w:ascii="Calibri"/>
          <w:b/>
          <w:color w:val="231F20"/>
          <w:spacing w:val="-1"/>
          <w:sz w:val="12"/>
        </w:rPr>
        <w:t>Ошибка</w:t>
      </w:r>
      <w:r w:rsidR="00B73054" w:rsidRPr="00A136BC">
        <w:rPr>
          <w:rFonts w:ascii="Calibri"/>
          <w:b/>
          <w:color w:val="231F20"/>
          <w:sz w:val="12"/>
        </w:rPr>
        <w:t xml:space="preserve"> </w:t>
      </w:r>
      <w:r w:rsidRPr="00A136BC">
        <w:rPr>
          <w:rFonts w:ascii="Calibri"/>
          <w:b/>
          <w:color w:val="231F20"/>
          <w:spacing w:val="-1"/>
          <w:sz w:val="12"/>
        </w:rPr>
        <w:t>(красный</w:t>
      </w:r>
      <w:r w:rsidR="00B73054" w:rsidRPr="00A136BC">
        <w:rPr>
          <w:rFonts w:ascii="Calibri"/>
          <w:b/>
          <w:color w:val="231F20"/>
          <w:spacing w:val="-1"/>
          <w:sz w:val="12"/>
        </w:rPr>
        <w:t>)</w:t>
      </w:r>
    </w:p>
    <w:p w:rsidR="00FF438E" w:rsidRPr="00A136BC" w:rsidRDefault="00FF438E">
      <w:pPr>
        <w:jc w:val="center"/>
        <w:rPr>
          <w:rFonts w:ascii="Calibri" w:eastAsia="Calibri" w:hAnsi="Calibri" w:cs="Calibri"/>
          <w:sz w:val="12"/>
          <w:szCs w:val="12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3" w:space="720" w:equalWidth="0">
            <w:col w:w="2221" w:space="40"/>
            <w:col w:w="2155" w:space="40"/>
            <w:col w:w="3024"/>
          </w:cols>
        </w:sectPr>
      </w:pPr>
    </w:p>
    <w:p w:rsidR="00FF438E" w:rsidRPr="00A136BC" w:rsidRDefault="00FF438E">
      <w:pPr>
        <w:spacing w:before="4"/>
        <w:rPr>
          <w:rFonts w:ascii="Calibri" w:eastAsia="Calibri" w:hAnsi="Calibri" w:cs="Calibri"/>
          <w:b/>
          <w:bCs/>
          <w:sz w:val="11"/>
          <w:szCs w:val="11"/>
        </w:rPr>
      </w:pPr>
    </w:p>
    <w:p w:rsidR="00FF438E" w:rsidRPr="00A136BC" w:rsidRDefault="00B73054">
      <w:pPr>
        <w:pStyle w:val="3"/>
        <w:tabs>
          <w:tab w:val="left" w:pos="3148"/>
          <w:tab w:val="left" w:pos="5274"/>
        </w:tabs>
        <w:spacing w:line="200" w:lineRule="atLeast"/>
        <w:ind w:left="1022"/>
        <w:rPr>
          <w:rFonts w:cs="Calibri"/>
        </w:rPr>
      </w:pPr>
      <w:r w:rsidRPr="00A136BC">
        <w:rPr>
          <w:noProof/>
          <w:lang w:eastAsia="ru-RU"/>
        </w:rPr>
        <w:drawing>
          <wp:inline distT="0" distB="0" distL="0" distR="0">
            <wp:extent cx="738572" cy="989171"/>
            <wp:effectExtent l="0" t="0" r="0" b="0"/>
            <wp:docPr id="1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72" cy="98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6BC">
        <w:tab/>
      </w:r>
      <w:r w:rsidRPr="00A136BC">
        <w:rPr>
          <w:noProof/>
          <w:lang w:eastAsia="ru-RU"/>
        </w:rPr>
        <w:drawing>
          <wp:inline distT="0" distB="0" distL="0" distR="0">
            <wp:extent cx="738572" cy="989171"/>
            <wp:effectExtent l="0" t="0" r="0" b="0"/>
            <wp:docPr id="1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72" cy="98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6BC">
        <w:tab/>
      </w:r>
      <w:r w:rsidRPr="00A136BC">
        <w:rPr>
          <w:noProof/>
          <w:lang w:eastAsia="ru-RU"/>
        </w:rPr>
        <w:drawing>
          <wp:inline distT="0" distB="0" distL="0" distR="0">
            <wp:extent cx="738572" cy="989171"/>
            <wp:effectExtent l="0" t="0" r="0" b="0"/>
            <wp:docPr id="1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72" cy="98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38E" w:rsidRPr="00A136BC" w:rsidRDefault="00FF438E">
      <w:pPr>
        <w:spacing w:line="200" w:lineRule="atLeast"/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FF438E">
      <w:pPr>
        <w:spacing w:before="5"/>
        <w:rPr>
          <w:rFonts w:ascii="Calibri" w:eastAsia="Calibri" w:hAnsi="Calibri" w:cs="Calibri"/>
          <w:b/>
          <w:bCs/>
          <w:sz w:val="10"/>
          <w:szCs w:val="10"/>
        </w:rPr>
      </w:pPr>
    </w:p>
    <w:p w:rsidR="00FF438E" w:rsidRPr="00A136BC" w:rsidRDefault="00DB3A5C">
      <w:pPr>
        <w:spacing w:before="59"/>
        <w:ind w:left="106"/>
        <w:rPr>
          <w:rFonts w:ascii="Calibri" w:eastAsia="Calibri" w:hAnsi="Calibri" w:cs="Calibri"/>
          <w:sz w:val="20"/>
          <w:szCs w:val="20"/>
        </w:rPr>
      </w:pPr>
      <w:r w:rsidRPr="00DB3A5C">
        <w:rPr>
          <w:noProof/>
          <w:lang w:bidi="he-IL"/>
        </w:rPr>
        <w:pict>
          <v:group id="Group 3095" o:spid="_x0000_s9338" style="position:absolute;left:0;text-align:left;margin-left:263.25pt;margin-top:10.65pt;width:122.6pt;height:268.7pt;z-index:-251738112;mso-position-horizontal-relative:page" coordorigin="5265,213" coordsize="2452,53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">
            <v:shape id="Picture 3106" o:spid="_x0000_s9349" type="#_x0000_t75" style="position:absolute;left:5860;top:213;width:1857;height:4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xiFLGAAAA3QAAAA8AAABkcnMvZG93bnJldi54bWxEj91qwkAUhO8F32E5Qu901x+KRldppYVC&#10;xRL1AY7ZYxKbPRuyW5O+vSsUejnMzDfMatPZStyo8aVjDeORAkGcOVNyruF0fB/OQfiAbLByTBp+&#10;ycNm3e+tMDGu5ZRuh5CLCGGfoIYihDqR0mcFWfQjVxNH7+IaiyHKJpemwTbCbSUnSj1LiyXHhQJr&#10;2haUfR9+rIa3yXmWzvHrE/3u1bfpTu23V6X106B7WYII1IX/8F/7w2iYTmcLeLyJT0C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zGIUsYAAADdAAAADwAAAAAAAAAAAAAA&#10;AACfAgAAZHJzL2Rvd25yZXYueG1sUEsFBgAAAAAEAAQA9wAAAJIDAAAAAA==&#10;">
              <v:imagedata r:id="rId48" o:title=""/>
            </v:shape>
            <v:shape id="Picture 3105" o:spid="_x0000_s9348" type="#_x0000_t75" style="position:absolute;left:6361;top:2007;width:874;height:1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66xbDAAAA3QAAAA8AAABkcnMvZG93bnJldi54bWxET89rwjAUvgv7H8Ib7Kapim5Uo0yZIggb&#10;Vg96ezTPpqx5KU3U+t+bg+Dx4/s9nbe2EldqfOlYQb+XgCDOnS65UHDYr7pfIHxA1lg5JgV38jCf&#10;vXWmmGp34x1ds1CIGMI+RQUmhDqV0ueGLPqeq4kjd3aNxRBhU0jd4C2G20oOkmQsLZYcGwzWtDSU&#10;/2cXq2Cx+f05Zeut+Tu0n6PymO30Vi6U+nhvvycgArXhJX66N1rBcDiK++Ob+AT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rrFsMAAADdAAAADwAAAAAAAAAAAAAAAACf&#10;AgAAZHJzL2Rvd25yZXYueG1sUEsFBgAAAAAEAAQA9wAAAI8DAAAAAA==&#10;">
              <v:imagedata r:id="rId49" o:title=""/>
            </v:shape>
            <v:shape id="Picture 3104" o:spid="_x0000_s9347" type="#_x0000_t75" style="position:absolute;left:5265;top:4045;width:1531;height:1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81FDCAAAA3QAAAA8AAABkcnMvZG93bnJldi54bWxEj0GLwjAUhO/C/ofwFvamqRstUo0iCy7i&#10;rSp7fts822LzUpqo9d8bQfA4zMw3zGLV20ZcqfO1Yw3jUQKCuHCm5lLD8bAZzkD4gGywcUwa7uRh&#10;tfwYLDAz7sY5XfehFBHCPkMNVQhtJqUvKrLoR64ljt7JdRZDlF0pTYe3CLeN/E6SVFqsOS5U2NJP&#10;RcV5f7Ea/pTNZ7+Gd4UNaqL+c1yfdqnWX5/9eg4iUB/e4Vd7azQoNR3D8018An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fNRQwgAAAN0AAAAPAAAAAAAAAAAAAAAAAJ8C&#10;AABkcnMvZG93bnJldi54bWxQSwUGAAAAAAQABAD3AAAAjgMAAAAA&#10;">
              <v:imagedata r:id="rId50" o:title=""/>
            </v:shape>
            <v:group id="Group 3102" o:spid="_x0000_s9345" style="position:absolute;left:6334;top:4323;width:383;height:2" coordorigin="6334,4323" coordsize="3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OaRs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Ukyn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jmkbFAAAA3QAA&#10;AA8AAAAAAAAAAAAAAAAAqgIAAGRycy9kb3ducmV2LnhtbFBLBQYAAAAABAAEAPoAAACcAwAAAAA=&#10;">
              <v:shape id="Freeform 3103" o:spid="_x0000_s9346" style="position:absolute;left:6334;top:4323;width:383;height:2;visibility:visible;mso-wrap-style:square;v-text-anchor:top" coordsize="3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D51sgA&#10;AADdAAAADwAAAGRycy9kb3ducmV2LnhtbESPT2sCMRTE7wW/Q3hCL1KzdlHarVHEP1APHrS99PbY&#10;PHdTNy9rkur22zeC0OMwM79hpvPONuJCPhjHCkbDDARx6bThSsHnx+bpBUSIyBobx6TglwLMZ72H&#10;KRbaXXlPl0OsRIJwKFBBHWNbSBnKmiyGoWuJk3d03mJM0ldSe7wmuG3kc5ZNpEXDaaHGlpY1lafD&#10;j1WwNZv1cr047r53X6vz6yAzvvRGqcd+t3gDEamL/+F7+10ryPNxDrc36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oPnWyAAAAN0AAAAPAAAAAAAAAAAAAAAAAJgCAABk&#10;cnMvZG93bnJldi54bWxQSwUGAAAAAAQABAD1AAAAjQMAAAAA&#10;" path="m,l383,e" filled="f" strokecolor="#231f20" strokeweight=".86pt">
                <v:path arrowok="t" o:connecttype="custom" o:connectlocs="0,0;383,0" o:connectangles="0,0"/>
              </v:shape>
            </v:group>
            <v:group id="Group 3100" o:spid="_x0000_s9343" style="position:absolute;left:6229;top:4274;width:137;height:100" coordorigin="6229,4274" coordsize="137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anqc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IkmX7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hqepxgAAAN0A&#10;AAAPAAAAAAAAAAAAAAAAAKoCAABkcnMvZG93bnJldi54bWxQSwUGAAAAAAQABAD6AAAAnQMAAAAA&#10;">
              <v:shape id="Freeform 3101" o:spid="_x0000_s9344" style="position:absolute;left:6229;top:4274;width:137;height:100;visibility:visible;mso-wrap-style:square;v-text-anchor:top" coordsize="13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xxLsMA&#10;AADdAAAADwAAAGRycy9kb3ducmV2LnhtbESPQWsCMRSE7wX/Q3iCt5rVxSJbo4jSoseqF2+vm+du&#10;dPOyJFHXf2+EQo/DzHzDzBadbcSNfDCOFYyGGQji0mnDlYLD/ut9CiJEZI2NY1LwoACLee9thoV2&#10;d/6h2y5WIkE4FKigjrEtpAxlTRbD0LXEyTs5bzEm6SupPd4T3DZynGUf0qLhtFBjS6uaysvuahUc&#10;3fXAv22+jufvLRm3Nku/fSg16HfLTxCRuvgf/mtvtII8n0zg9SY9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xxLsMAAADdAAAADwAAAAAAAAAAAAAAAACYAgAAZHJzL2Rv&#10;d25yZXYueG1sUEsFBgAAAAAEAAQA9QAAAIgDAAAAAA==&#10;" path="m136,l,49,136,99,105,49,136,xe" fillcolor="#231f20" stroked="f">
                <v:path arrowok="t" o:connecttype="custom" o:connectlocs="136,4274;0,4323;136,4373;105,4323;136,4274" o:connectangles="0,0,0,0,0"/>
              </v:shape>
            </v:group>
            <v:group id="Group 3098" o:spid="_x0000_s9341" style="position:absolute;left:6880;top:4323;width:383;height:2" coordorigin="6880,4323" coordsize="3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icRc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TJdAb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GJxFxgAAAN0A&#10;AAAPAAAAAAAAAAAAAAAAAKoCAABkcnMvZG93bnJldi54bWxQSwUGAAAAAAQABAD6AAAAnQMAAAAA&#10;">
              <v:shape id="Freeform 3099" o:spid="_x0000_s9342" style="position:absolute;left:6880;top:4323;width:383;height:2;visibility:visible;mso-wrap-style:square;v-text-anchor:top" coordsize="3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v/1cgA&#10;AADdAAAADwAAAGRycy9kb3ducmV2LnhtbESPT2sCMRTE74LfIbxCL1KzVmrbrVHEKtiDB/9cents&#10;nrupm5c1SXX99kYo9DjMzG+Y8bS1tTiTD8axgkE/A0FcOG24VLDfLZ/eQISIrLF2TAquFGA66XbG&#10;mGt34Q2dt7EUCcIhRwVVjE0uZSgqshj6riFO3sF5izFJX0rt8ZLgtpbPWTaSFg2nhQobmldUHLe/&#10;VsGXWS7mi9lh/bP+/jy99zLjC2+UenxoZx8gIrXxP/zXXmkFw+HLK9zfpCcgJ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m//VyAAAAN0AAAAPAAAAAAAAAAAAAAAAAJgCAABk&#10;cnMvZG93bnJldi54bWxQSwUGAAAAAAQABAD1AAAAjQMAAAAA&#10;" path="m382,l,e" filled="f" strokecolor="#231f20" strokeweight=".86pt">
                <v:path arrowok="t" o:connecttype="custom" o:connectlocs="382,0;0,0" o:connectangles="0,0"/>
              </v:shape>
            </v:group>
            <v:group id="Group 3096" o:spid="_x0000_s9339" style="position:absolute;left:7231;top:4274;width:137;height:100" coordorigin="7231,4274" coordsize="137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utrMIAAADdAAAADwAAAGRycy9kb3ducmV2LnhtbERPTYvCMBC9L/gfwgje&#10;1rQWl6UaRUTFgwirC+JtaMa22ExKE9v6781B8Ph43/NlbyrRUuNKywricQSCOLO65FzB/3n7/QvC&#10;eWSNlWVS8CQHy8Xga46pth3/UXvyuQgh7FJUUHhfp1K6rCCDbmxr4sDdbGPQB9jkUjfYhXBTyUkU&#10;/UiDJYeGAmtaF5TdTw+jYNdht0riTXu439bP63l6vBxiUmo07FczEJ56/xG/3XutIEmmYW54E5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LrazCAAAA3QAAAA8A&#10;AAAAAAAAAAAAAAAAqgIAAGRycy9kb3ducmV2LnhtbFBLBQYAAAAABAAEAPoAAACZAwAAAAA=&#10;">
              <v:shape id="Freeform 3097" o:spid="_x0000_s9340" style="position:absolute;left:7231;top:4274;width:137;height:100;visibility:visible;mso-wrap-style:square;v-text-anchor:top" coordsize="13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7K8UA&#10;AADdAAAADwAAAGRycy9kb3ducmV2LnhtbESPwW7CMBBE70j9B2srcQMHolZtwIkQiKocS7n0tsTb&#10;xCVeR7aB8Pd1pUocRzPzRrOsBtuJC/lgHCuYTTMQxLXThhsFh8/t5AVEiMgaO8ek4EYBqvJhtMRC&#10;uyt/0GUfG5EgHApU0MbYF1KGuiWLYep64uR9O28xJukbqT1eE9x2cp5lz9Ki4bTQYk/rlurT/mwV&#10;fLnzgY99vok/bzsybmNWfndTavw4rBYgIg3xHv5vv2sFef70Cn9v0hO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XsrxQAAAN0AAAAPAAAAAAAAAAAAAAAAAJgCAABkcnMv&#10;ZG93bnJldi54bWxQSwUGAAAAAAQABAD1AAAAigMAAAAA&#10;" path="m,l31,49,,99,136,49,,xe" fillcolor="#231f20" stroked="f">
                <v:path arrowok="t" o:connecttype="custom" o:connectlocs="0,4274;31,4323;0,4373;136,4323;0,4274" o:connectangles="0,0,0,0,0"/>
              </v:shape>
            </v:group>
            <w10:wrap anchorx="page"/>
          </v:group>
        </w:pict>
      </w:r>
      <w:r w:rsidR="00B73054" w:rsidRPr="00A136BC">
        <w:rPr>
          <w:rFonts w:ascii="Calibri"/>
          <w:b/>
          <w:color w:val="231F20"/>
          <w:sz w:val="20"/>
        </w:rPr>
        <w:t>2.3</w:t>
      </w:r>
      <w:r w:rsidR="00B73054" w:rsidRPr="00A136BC">
        <w:rPr>
          <w:rFonts w:ascii="Calibri"/>
          <w:b/>
          <w:color w:val="231F20"/>
          <w:spacing w:val="35"/>
          <w:sz w:val="20"/>
        </w:rPr>
        <w:t xml:space="preserve"> </w:t>
      </w:r>
      <w:r w:rsidR="00AE4EF3" w:rsidRPr="00A136BC">
        <w:rPr>
          <w:rFonts w:ascii="Calibri" w:eastAsia="Calibri" w:hAnsi="Calibri" w:cs="Calibri"/>
          <w:b/>
          <w:sz w:val="20"/>
          <w:szCs w:val="20"/>
        </w:rPr>
        <w:t>Переключатель включения/отключения</w:t>
      </w:r>
    </w:p>
    <w:p w:rsidR="00AE4EF3" w:rsidRPr="00A136BC" w:rsidRDefault="00AE4EF3" w:rsidP="00AE4EF3">
      <w:pPr>
        <w:numPr>
          <w:ilvl w:val="0"/>
          <w:numId w:val="18"/>
        </w:numPr>
        <w:tabs>
          <w:tab w:val="left" w:pos="277"/>
        </w:tabs>
        <w:spacing w:before="134" w:line="340" w:lineRule="auto"/>
        <w:ind w:left="106" w:right="4361" w:firstLine="0"/>
        <w:rPr>
          <w:rFonts w:ascii="Calibri" w:eastAsia="Calibri" w:hAnsi="Calibri" w:cs="Calibri"/>
          <w:sz w:val="16"/>
          <w:szCs w:val="16"/>
        </w:rPr>
      </w:pPr>
      <w:r w:rsidRPr="00A136BC">
        <w:rPr>
          <w:rFonts w:ascii="Calibri" w:eastAsia="Calibri" w:hAnsi="Calibri" w:cs="Calibri"/>
          <w:color w:val="231F20"/>
          <w:spacing w:val="-2"/>
          <w:sz w:val="16"/>
          <w:szCs w:val="16"/>
        </w:rPr>
        <w:t xml:space="preserve">Переключение замка </w:t>
      </w:r>
      <w:r w:rsidR="00B73054" w:rsidRPr="00A136BC">
        <w:rPr>
          <w:rFonts w:ascii="Calibri" w:eastAsia="Calibri" w:hAnsi="Calibri" w:cs="Calibri"/>
          <w:color w:val="231F20"/>
          <w:sz w:val="16"/>
          <w:szCs w:val="16"/>
        </w:rPr>
        <w:t xml:space="preserve">ENTR™ </w:t>
      </w:r>
      <w:r w:rsidRPr="00A136BC">
        <w:rPr>
          <w:rFonts w:ascii="Calibri" w:eastAsia="Calibri" w:hAnsi="Calibri" w:cs="Calibri"/>
          <w:color w:val="231F20"/>
          <w:sz w:val="16"/>
          <w:szCs w:val="16"/>
        </w:rPr>
        <w:t xml:space="preserve">в состояние </w:t>
      </w:r>
      <w:proofErr w:type="gramStart"/>
      <w:r w:rsidRPr="00A136BC">
        <w:rPr>
          <w:rFonts w:ascii="Calibri" w:eastAsia="Calibri" w:hAnsi="Calibri" w:cs="Calibri"/>
          <w:b/>
          <w:color w:val="231F20"/>
          <w:sz w:val="16"/>
          <w:szCs w:val="16"/>
        </w:rPr>
        <w:t>Включен</w:t>
      </w:r>
      <w:proofErr w:type="gramEnd"/>
      <w:r w:rsidRPr="00A136BC">
        <w:rPr>
          <w:rFonts w:ascii="Calibri" w:eastAsia="Calibri" w:hAnsi="Calibri" w:cs="Calibri"/>
          <w:b/>
          <w:color w:val="231F20"/>
          <w:sz w:val="16"/>
          <w:szCs w:val="16"/>
        </w:rPr>
        <w:t xml:space="preserve"> (ON)</w:t>
      </w:r>
      <w:r w:rsidRPr="00A136BC">
        <w:rPr>
          <w:rFonts w:ascii="Calibri" w:eastAsia="Calibri" w:hAnsi="Calibri" w:cs="Calibri"/>
          <w:color w:val="231F20"/>
          <w:sz w:val="16"/>
          <w:szCs w:val="16"/>
        </w:rPr>
        <w:t xml:space="preserve">, или </w:t>
      </w:r>
      <w:r w:rsidRPr="00A136BC">
        <w:rPr>
          <w:rFonts w:ascii="Calibri" w:eastAsia="Calibri" w:hAnsi="Calibri" w:cs="Calibri"/>
          <w:b/>
          <w:color w:val="231F20"/>
          <w:sz w:val="16"/>
          <w:szCs w:val="16"/>
        </w:rPr>
        <w:t>Отключен</w:t>
      </w:r>
      <w:r w:rsidR="00B73054" w:rsidRPr="00A136BC">
        <w:rPr>
          <w:rFonts w:ascii="Calibri" w:eastAsia="Calibri" w:hAnsi="Calibri" w:cs="Calibri"/>
          <w:b/>
          <w:color w:val="231F20"/>
          <w:spacing w:val="-1"/>
          <w:sz w:val="16"/>
          <w:szCs w:val="16"/>
        </w:rPr>
        <w:t xml:space="preserve"> </w:t>
      </w:r>
      <w:r w:rsidRPr="00A136BC">
        <w:rPr>
          <w:rFonts w:ascii="Calibri" w:eastAsia="Calibri" w:hAnsi="Calibri" w:cs="Calibri"/>
          <w:b/>
          <w:color w:val="231F20"/>
          <w:spacing w:val="-1"/>
          <w:sz w:val="16"/>
          <w:szCs w:val="16"/>
        </w:rPr>
        <w:t xml:space="preserve"> (OFF)</w:t>
      </w:r>
    </w:p>
    <w:p w:rsidR="00FF438E" w:rsidRPr="00A136BC" w:rsidRDefault="00B73054" w:rsidP="00AE4EF3">
      <w:pPr>
        <w:numPr>
          <w:ilvl w:val="0"/>
          <w:numId w:val="18"/>
        </w:numPr>
        <w:tabs>
          <w:tab w:val="left" w:pos="277"/>
        </w:tabs>
        <w:spacing w:before="134" w:line="340" w:lineRule="auto"/>
        <w:ind w:left="106" w:right="3227" w:firstLine="0"/>
        <w:rPr>
          <w:rFonts w:ascii="Calibri" w:eastAsia="Calibri" w:hAnsi="Calibri" w:cs="Calibri"/>
          <w:sz w:val="16"/>
          <w:szCs w:val="16"/>
        </w:rPr>
      </w:pPr>
      <w:r w:rsidRPr="00A136BC">
        <w:rPr>
          <w:rFonts w:ascii="Calibri" w:eastAsia="Calibri" w:hAnsi="Calibri" w:cs="Calibri"/>
          <w:b/>
          <w:bCs/>
          <w:color w:val="231F20"/>
          <w:sz w:val="16"/>
          <w:szCs w:val="16"/>
          <w:u w:val="single" w:color="231F20"/>
        </w:rPr>
        <w:t>2.3.1</w:t>
      </w:r>
      <w:r w:rsidRPr="00A136BC">
        <w:rPr>
          <w:rFonts w:ascii="Calibri" w:eastAsia="Calibri" w:hAnsi="Calibri" w:cs="Calibri"/>
          <w:b/>
          <w:bCs/>
          <w:color w:val="231F20"/>
          <w:spacing w:val="27"/>
          <w:sz w:val="16"/>
          <w:szCs w:val="16"/>
          <w:u w:val="single" w:color="231F20"/>
        </w:rPr>
        <w:t xml:space="preserve"> </w:t>
      </w:r>
      <w:r w:rsidR="00AE4EF3" w:rsidRPr="00A136BC">
        <w:rPr>
          <w:rFonts w:ascii="Calibri" w:eastAsia="Calibri" w:hAnsi="Calibri" w:cs="Calibri"/>
          <w:b/>
          <w:bCs/>
          <w:color w:val="231F20"/>
          <w:spacing w:val="-2"/>
          <w:sz w:val="16"/>
          <w:szCs w:val="16"/>
          <w:u w:val="single" w:color="231F20"/>
        </w:rPr>
        <w:t xml:space="preserve">Переключение </w:t>
      </w:r>
      <w:r w:rsidRPr="00A136BC">
        <w:rPr>
          <w:rFonts w:ascii="Calibri" w:eastAsia="Calibri" w:hAnsi="Calibri" w:cs="Calibri"/>
          <w:b/>
          <w:bCs/>
          <w:color w:val="231F20"/>
          <w:sz w:val="16"/>
          <w:szCs w:val="16"/>
          <w:u w:val="single" w:color="231F20"/>
        </w:rPr>
        <w:t>ENTR™</w:t>
      </w:r>
      <w:r w:rsidR="00AE4EF3" w:rsidRPr="00A136BC">
        <w:rPr>
          <w:rFonts w:ascii="Calibri" w:eastAsia="Calibri" w:hAnsi="Calibri" w:cs="Calibri"/>
          <w:b/>
          <w:bCs/>
          <w:color w:val="231F20"/>
          <w:sz w:val="16"/>
          <w:szCs w:val="16"/>
          <w:u w:val="single" w:color="231F20"/>
        </w:rPr>
        <w:t xml:space="preserve"> в режим включения</w:t>
      </w:r>
    </w:p>
    <w:p w:rsidR="00FF438E" w:rsidRPr="00A136BC" w:rsidRDefault="00AE4EF3">
      <w:pPr>
        <w:pStyle w:val="a3"/>
        <w:spacing w:before="0"/>
        <w:ind w:left="106"/>
      </w:pPr>
      <w:r w:rsidRPr="00A136BC">
        <w:rPr>
          <w:color w:val="231F20"/>
          <w:spacing w:val="-2"/>
        </w:rPr>
        <w:t>Перед включением</w:t>
      </w:r>
      <w:r w:rsidR="00B73054" w:rsidRPr="00A136BC">
        <w:rPr>
          <w:color w:val="231F20"/>
        </w:rPr>
        <w:t xml:space="preserve"> ENTR™</w:t>
      </w:r>
      <w:r w:rsidRPr="00A136BC">
        <w:rPr>
          <w:color w:val="231F20"/>
        </w:rPr>
        <w:t>, убедитесь, что дверь закрыта</w:t>
      </w:r>
      <w:r w:rsidR="00B73054" w:rsidRPr="00A136BC">
        <w:rPr>
          <w:color w:val="231F20"/>
        </w:rPr>
        <w:t>.</w:t>
      </w:r>
    </w:p>
    <w:p w:rsidR="00FF438E" w:rsidRPr="00A136BC" w:rsidRDefault="00AE4EF3" w:rsidP="00AE4EF3">
      <w:pPr>
        <w:tabs>
          <w:tab w:val="left" w:pos="4678"/>
        </w:tabs>
        <w:spacing w:before="11"/>
        <w:ind w:left="142" w:right="2802"/>
        <w:rPr>
          <w:rFonts w:ascii="Calibri" w:eastAsia="Calibri" w:hAnsi="Calibri" w:cs="Calibri"/>
          <w:sz w:val="5"/>
          <w:szCs w:val="5"/>
        </w:rPr>
      </w:pPr>
      <w:r w:rsidRPr="00A136BC">
        <w:rPr>
          <w:rFonts w:ascii="Calibri" w:eastAsia="Calibri" w:hAnsi="Calibri"/>
          <w:color w:val="231F20"/>
          <w:spacing w:val="-1"/>
          <w:sz w:val="16"/>
          <w:szCs w:val="16"/>
        </w:rPr>
        <w:t>Установите переключатель в положение ВКЛ (ON). Убедитесь, что рукоятка находится в нулевом положении (</w:t>
      </w:r>
      <w:proofErr w:type="gramStart"/>
      <w:r w:rsidRPr="00A136BC">
        <w:rPr>
          <w:rFonts w:ascii="Calibri" w:eastAsia="Calibri" w:hAnsi="Calibri"/>
          <w:color w:val="231F20"/>
          <w:spacing w:val="-1"/>
          <w:sz w:val="16"/>
          <w:szCs w:val="16"/>
        </w:rPr>
        <w:t>см</w:t>
      </w:r>
      <w:proofErr w:type="gramEnd"/>
      <w:r w:rsidRPr="00A136BC">
        <w:rPr>
          <w:rFonts w:ascii="Calibri" w:eastAsia="Calibri" w:hAnsi="Calibri"/>
          <w:color w:val="231F20"/>
          <w:spacing w:val="-1"/>
          <w:sz w:val="16"/>
          <w:szCs w:val="16"/>
        </w:rPr>
        <w:t xml:space="preserve"> иллюстрацию).</w:t>
      </w:r>
    </w:p>
    <w:p w:rsidR="00FF438E" w:rsidRPr="00A136BC" w:rsidRDefault="00DB3A5C">
      <w:pPr>
        <w:spacing w:line="200" w:lineRule="atLeast"/>
        <w:ind w:left="128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bidi="he-IL"/>
        </w:rPr>
      </w:r>
      <w:r>
        <w:rPr>
          <w:rFonts w:ascii="Calibri" w:eastAsia="Calibri" w:hAnsi="Calibri" w:cs="Calibri"/>
          <w:noProof/>
          <w:sz w:val="20"/>
          <w:szCs w:val="20"/>
          <w:lang w:bidi="he-IL"/>
        </w:rPr>
        <w:pict>
          <v:group id="Group 3085" o:spid="_x0000_s9328" style="width:130.95pt;height:71.55pt;mso-position-horizontal-relative:char;mso-position-vertical-relative:line" coordsize="2619,1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">
            <v:shape id="Picture 3094" o:spid="_x0000_s9337" type="#_x0000_t75" style="position:absolute;width:1284;height: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Z2sTFAAAA3QAAAA8AAABkcnMvZG93bnJldi54bWxEj8FuwjAQRO+V+AdrkXorDkSNaIpBQEUB&#10;cSrwAdt4SSLidYhNCH+PkSr1OJqZN5rJrDOVaKlxpWUFw0EEgjizuuRcwfGwehuDcB5ZY2WZFNzJ&#10;wWzae5lgqu2Nf6jd+1wECLsUFRTe16mULivIoBvYmjh4J9sY9EE2udQN3gLcVHIURYk0WHJYKLCm&#10;ZUHZeX81CpKt/r58ZfPdr9RJbN8X5bq9L5V67XfzTxCeOv8f/mtvtII4jj/g+SY8ATl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GdrExQAAAN0AAAAPAAAAAAAAAAAAAAAA&#10;AJ8CAABkcnMvZG93bnJldi54bWxQSwUGAAAAAAQABAD3AAAAkQMAAAAA&#10;">
              <v:imagedata r:id="rId51" o:title=""/>
            </v:shape>
            <v:group id="Group 3092" o:spid="_x0000_s9335" style="position:absolute;left:863;top:490;width:814;height:2" coordorigin="863,490" coordsize="8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Q3d8QAAADdAAAADwAAAGRycy9kb3ducmV2LnhtbERPTWuDQBC9F/Iflink&#10;VldjW4J1IyE0IYdQaBIovQ3uREV3Vtytmn/fPRR6fLzvvJhNJ0YaXGNZQRLFIIhLqxuuFFwv+6c1&#10;COeRNXaWScGdHBSbxUOOmbYTf9J49pUIIewyVFB732dSurImgy6yPXHgbnYw6AMcKqkHnEK46eQq&#10;jl+lwYZDQ4097Woq2/OPUXCYcNqmyft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Q3d8QAAADdAAAA&#10;DwAAAAAAAAAAAAAAAACqAgAAZHJzL2Rvd25yZXYueG1sUEsFBgAAAAAEAAQA+gAAAJsDAAAAAA==&#10;">
              <v:shape id="Freeform 3093" o:spid="_x0000_s9336" style="position:absolute;left:863;top:490;width:814;height:2;visibility:visible;mso-wrap-style:square;v-text-anchor:top" coordsize="8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qK8QA&#10;AADdAAAADwAAAGRycy9kb3ducmV2LnhtbESPT4vCMBTE74LfITxhb5pqRdyuUURdWI/+2T0/m2db&#10;bF5KE2vXT28EweMwM79hZovWlKKh2hWWFQwHEQji1OqCMwXHw3d/CsJ5ZI2lZVLwTw4W825nhom2&#10;N95Rs/eZCBB2CSrIva8SKV2ak0E3sBVx8M62NuiDrDOpa7wFuCnlKIom0mDBYSHHilY5pZf91Sho&#10;N9vP+L4e+SXGjfzNzqe/S3lS6qPXLr9AeGr9O/xq/2gFcTwewvNNe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sqivEAAAA3QAAAA8AAAAAAAAAAAAAAAAAmAIAAGRycy9k&#10;b3ducmV2LnhtbFBLBQYAAAAABAAEAPUAAACJAwAAAAA=&#10;" path="m,l814,e" filled="f" strokecolor="#231f20" strokeweight=".5pt">
                <v:path arrowok="t" o:connecttype="custom" o:connectlocs="0,0;814,0" o:connectangles="0,0"/>
              </v:shape>
            </v:group>
            <v:group id="Group 3089" o:spid="_x0000_s9332" style="position:absolute;left:406;top:258;width:455;height:455" coordorigin="406,258" coordsize="455,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oMm8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Akn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+gybxgAAAN0A&#10;AAAPAAAAAAAAAAAAAAAAAKoCAABkcnMvZG93bnJldi54bWxQSwUGAAAAAAQABAD6AAAAnQMAAAAA&#10;">
              <v:shape id="Freeform 3091" o:spid="_x0000_s9334" style="position:absolute;left:406;top:258;width:455;height:455;visibility:visible;mso-wrap-style:square;v-text-anchor:top" coordsize="455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Yn6MYA&#10;AADdAAAADwAAAGRycy9kb3ducmV2LnhtbESPQWvCQBSE74X+h+UVems2GrEluopYKnqxVoteH9ln&#10;Esy+DbtbE/99tyD0OMzMN8x03ptGXMn52rKCQZKCIC6srrlU8H34eHkD4QOyxsYyKbiRh/ns8WGK&#10;ubYdf9F1H0oRIexzVFCF0OZS+qIigz6xLXH0ztYZDFG6UmqHXYSbRg7TdCwN1hwXKmxpWVFx2f8Y&#10;Bd3Iyt3BfW5PendcbV/Xx/dNv1Lq+alfTEAE6sN/+N5eawVZNsrg701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Yn6MYAAADdAAAADwAAAAAAAAAAAAAAAACYAgAAZHJz&#10;L2Rvd25yZXYueG1sUEsFBgAAAAAEAAQA9QAAAIsDAAAAAA==&#10;" path="m227,455r68,-10l354,416r48,-43l436,317r18,-65l455,229r-1,-23l437,140,404,84,356,40,298,11,231,,207,1,141,17,85,50,41,98,11,156,,222r1,24l17,312r33,57l97,414r58,29l221,455r6,xe" filled="f" strokecolor="#231f20" strokeweight=".25pt">
                <v:path arrowok="t" o:connecttype="custom" o:connectlocs="227,713;295,703;354,674;402,631;436,575;454,510;455,487;454,464;437,398;404,342;356,298;298,269;231,258;207,259;141,275;85,308;41,356;11,414;0,480;1,504;17,570;50,627;97,672;155,701;221,713;227,713" o:connectangles="0,0,0,0,0,0,0,0,0,0,0,0,0,0,0,0,0,0,0,0,0,0,0,0,0,0"/>
              </v:shape>
              <v:shape id="Picture 3090" o:spid="_x0000_s9333" type="#_x0000_t75" style="position:absolute;left:1682;top:25;width:931;height: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SdS3FAAAA3QAAAA8AAABkcnMvZG93bnJldi54bWxEj0+LwjAUxO/CfofwBG+a+gdZqlEWwUXB&#10;g7or6/HRPJuyzUtpYq3f3giCx2FmfsPMl60tRUO1LxwrGA4SEMSZ0wXnCn5/1v1PED4gaywdk4I7&#10;eVguPjpzTLW78YGaY8hFhLBPUYEJoUql9Jkhi37gKuLoXVxtMURZ51LXeItwW8pRkkylxYLjgsGK&#10;Voay/+PVKkhO+7sJp93677ydlrwaba+X70qpXrf9moEI1IZ3+NXeaAXj8WQCzzfxCcjF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0nUtxQAAAN0AAAAPAAAAAAAAAAAAAAAA&#10;AJ8CAABkcnMvZG93bnJldi54bWxQSwUGAAAAAAQABAD3AAAAkQMAAAAA&#10;">
                <v:imagedata r:id="rId52" o:title=""/>
              </v:shape>
            </v:group>
            <v:group id="Group 3086" o:spid="_x0000_s9329" style="position:absolute;left:1682;top:25;width:932;height:932" coordorigin="1682,25" coordsize="932,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OU78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Ik+Zj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E5TvxgAAAN0A&#10;AAAPAAAAAAAAAAAAAAAAAKoCAABkcnMvZG93bnJldi54bWxQSwUGAAAAAAQABAD6AAAAnQMAAAAA&#10;">
              <v:shape id="Freeform 3088" o:spid="_x0000_s9331" style="position:absolute;left:1682;top:25;width:932;height:932;visibility:visible;mso-wrap-style:square;v-text-anchor:top" coordsize="932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kSysUA&#10;AADdAAAADwAAAGRycy9kb3ducmV2LnhtbESPQUsDMRSE70L/Q3gFbzbbVqpsm5ZWEUQ86Grp9bF5&#10;3SzdvIQk7q7/3giCx2FmvmE2u9F2oqcQW8cK5rMCBHHtdMuNgs+Pp5t7EDEha+wck4JvirDbTq42&#10;WGo38Dv1VWpEhnAsUYFJyZdSxtqQxThznjh7ZxcspixDI3XAIcNtJxdFsZIWW84LBj09GKov1ZdV&#10;cOfGUA329Ygn33fe7M3by+NBqevpuF+DSDSm//Bf+1krWC5vV/D7Jj8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iRLKxQAAAN0AAAAPAAAAAAAAAAAAAAAAAJgCAABkcnMv&#10;ZG93bnJldi54bWxQSwUGAAAAAAQABAD1AAAAigMAAAAA&#10;" path="m466,931r75,-6l613,907r67,-28l741,841r54,-47l842,740r38,-61l908,612r17,-71l932,465r-2,-38l918,353,895,284,862,220,819,162,769,112,711,69,647,36,578,13,504,1,466,,428,1,354,13,285,36,221,69r-58,43l112,162,70,220,37,284,14,353,2,427,,465r2,38l14,577r23,69l70,711r42,57l163,819r58,42l285,894r69,23l428,929r38,2xe" filled="f" strokecolor="#231f20" strokeweight=".18061mm">
                <v:path arrowok="t" o:connecttype="custom" o:connectlocs="466,956;541,950;613,932;680,904;741,866;795,819;842,765;880,704;908,637;925,566;932,490;930,452;918,378;895,309;862,245;819,187;769,137;711,94;647,61;578,38;504,26;466,25;428,26;354,38;285,61;221,94;163,137;112,187;70,245;37,309;14,378;2,452;0,490;2,528;14,602;37,671;70,736;112,793;163,844;221,886;285,919;354,942;428,954;466,956" o:connectangles="0,0,0,0,0,0,0,0,0,0,0,0,0,0,0,0,0,0,0,0,0,0,0,0,0,0,0,0,0,0,0,0,0,0,0,0,0,0,0,0,0,0,0,0"/>
              </v:shape>
              <v:shape id="Text Box 3087" o:spid="_x0000_s9330" type="#_x0000_t202" style="position:absolute;left:1829;top:1061;width:639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+n2McA&#10;AADdAAAADwAAAGRycy9kb3ducmV2LnhtbESPQWvCQBSE7wX/w/IKvdVNVWyNriLSgiAUk/Tg8Zl9&#10;JovZtzG71fjvu4VCj8PMfMMsVr1txJU6bxwreBkmIIhLpw1XCr6Kj+c3ED4ga2wck4I7eVgtBw8L&#10;TLW7cUbXPFQiQtinqKAOoU2l9GVNFv3QtcTRO7nOYoiyq6Tu8BbhtpGjJJlKi4bjQo0tbWoqz/m3&#10;VbA+cPZuLp/HfXbKTFHMEt5Nz0o9PfbrOYhAffgP/7W3WsF4PHmF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Pp9jHAAAA3QAAAA8AAAAAAAAAAAAAAAAAmAIAAGRy&#10;cy9kb3ducmV2LnhtbFBLBQYAAAAABAAEAPUAAACMAwAAAAA=&#10;" filled="f" stroked="f">
                <v:textbox style="mso-next-textbox:#Text Box 3087" inset="0,0,0,0">
                  <w:txbxContent>
                    <w:p w:rsidR="00D54872" w:rsidRPr="00AE4EF3" w:rsidRDefault="00D54872">
                      <w:pPr>
                        <w:spacing w:line="120" w:lineRule="exact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  <w:t>Метка «0»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</w:p>
    <w:p w:rsidR="00FF438E" w:rsidRPr="00A136BC" w:rsidRDefault="00FF438E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FF438E" w:rsidRPr="00A136BC" w:rsidRDefault="00FF438E">
      <w:pPr>
        <w:rPr>
          <w:rFonts w:ascii="Calibri" w:eastAsia="Calibri" w:hAnsi="Calibri" w:cs="Calibri"/>
          <w:sz w:val="15"/>
          <w:szCs w:val="15"/>
        </w:rPr>
        <w:sectPr w:rsidR="00FF438E" w:rsidRPr="00A136BC">
          <w:pgSz w:w="8400" w:h="11910"/>
          <w:pgMar w:top="620" w:right="460" w:bottom="660" w:left="460" w:header="185" w:footer="465" w:gutter="0"/>
          <w:cols w:space="720"/>
        </w:sectPr>
      </w:pPr>
    </w:p>
    <w:p w:rsidR="00AE4EF3" w:rsidRPr="00A136BC" w:rsidRDefault="00AE4EF3" w:rsidP="00AE4EF3">
      <w:pPr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lastRenderedPageBreak/>
        <w:t>• Функциональные и цифровые кнопки мигает один раз.</w:t>
      </w:r>
    </w:p>
    <w:p w:rsidR="00AE4EF3" w:rsidRPr="00A136BC" w:rsidRDefault="00AE4EF3" w:rsidP="00AE4EF3">
      <w:pPr>
        <w:ind w:right="982"/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• Звуковой сигнал опасности подается 1 раз, так же как и индикация ошибки мигает один раз.</w:t>
      </w:r>
    </w:p>
    <w:p w:rsidR="00AE4EF3" w:rsidRPr="00A136BC" w:rsidRDefault="00AE4EF3" w:rsidP="00AE4EF3">
      <w:pPr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 xml:space="preserve">• ENTR ™ вошел в рабочий режим.                                                                                   </w:t>
      </w:r>
      <w:r w:rsidRPr="00A136BC">
        <w:rPr>
          <w:rFonts w:ascii="Calibri" w:eastAsia="Calibri" w:hAnsi="Calibri"/>
          <w:b/>
          <w:color w:val="231F20"/>
          <w:sz w:val="16"/>
          <w:szCs w:val="16"/>
        </w:rPr>
        <w:t xml:space="preserve"> ВКЛ.</w:t>
      </w:r>
    </w:p>
    <w:p w:rsidR="00AE4EF3" w:rsidRPr="00A136BC" w:rsidRDefault="00AE4EF3" w:rsidP="00AE4EF3">
      <w:pPr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Примечание</w:t>
      </w:r>
      <w:r w:rsidRPr="00A136BC">
        <w:rPr>
          <w:rFonts w:ascii="Calibri" w:eastAsia="Calibri" w:hAnsi="Calibri"/>
          <w:b/>
          <w:color w:val="231F20"/>
          <w:sz w:val="16"/>
          <w:szCs w:val="16"/>
        </w:rPr>
        <w:t xml:space="preserve">:                                                                                                                             </w:t>
      </w:r>
    </w:p>
    <w:p w:rsidR="00AE4EF3" w:rsidRPr="00A136BC" w:rsidRDefault="00AE4EF3" w:rsidP="00AE4EF3">
      <w:pPr>
        <w:ind w:right="1407"/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• После включения ENTR ™ не прикасайтесь к панели управления до завершения звукового сигнала.</w:t>
      </w:r>
    </w:p>
    <w:p w:rsidR="00AE4EF3" w:rsidRPr="00A136BC" w:rsidRDefault="00AE4EF3" w:rsidP="00AE4EF3">
      <w:pPr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• После включения ENTR ™ дверь будет закрыта, но не заперта.</w:t>
      </w:r>
    </w:p>
    <w:p w:rsidR="00AE4EF3" w:rsidRPr="00A136BC" w:rsidRDefault="00AE4EF3" w:rsidP="00AE4EF3">
      <w:pPr>
        <w:rPr>
          <w:rFonts w:ascii="Calibri" w:eastAsia="Calibri" w:hAnsi="Calibri"/>
          <w:color w:val="231F20"/>
          <w:sz w:val="16"/>
          <w:szCs w:val="16"/>
        </w:rPr>
      </w:pPr>
    </w:p>
    <w:p w:rsidR="00AE4EF3" w:rsidRPr="00A136BC" w:rsidRDefault="00AE4EF3" w:rsidP="00AE4EF3">
      <w:pPr>
        <w:rPr>
          <w:rFonts w:ascii="Calibri" w:eastAsia="Calibri" w:hAnsi="Calibri"/>
          <w:b/>
          <w:color w:val="231F20"/>
          <w:sz w:val="16"/>
          <w:szCs w:val="16"/>
        </w:rPr>
      </w:pPr>
      <w:r w:rsidRPr="00A136BC">
        <w:rPr>
          <w:rFonts w:ascii="Calibri" w:eastAsia="Calibri" w:hAnsi="Calibri"/>
          <w:b/>
          <w:color w:val="231F20"/>
          <w:sz w:val="16"/>
          <w:szCs w:val="16"/>
        </w:rPr>
        <w:t>2.3.2 Переключение ENTR ™ в режим выключения</w:t>
      </w:r>
    </w:p>
    <w:p w:rsidR="00AE4EF3" w:rsidRPr="00A136BC" w:rsidRDefault="00AE4EF3" w:rsidP="00AE4EF3">
      <w:pPr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 xml:space="preserve">• Установите переключатель в положение </w:t>
      </w:r>
      <w:proofErr w:type="gramStart"/>
      <w:r w:rsidRPr="00A136BC">
        <w:rPr>
          <w:rFonts w:ascii="Calibri" w:eastAsia="Calibri" w:hAnsi="Calibri"/>
          <w:color w:val="231F20"/>
          <w:sz w:val="16"/>
          <w:szCs w:val="16"/>
        </w:rPr>
        <w:t>ВЫКЛ</w:t>
      </w:r>
      <w:proofErr w:type="gramEnd"/>
      <w:r w:rsidRPr="00A136BC">
        <w:rPr>
          <w:rFonts w:ascii="Calibri" w:eastAsia="Calibri" w:hAnsi="Calibri"/>
          <w:color w:val="231F20"/>
          <w:sz w:val="16"/>
          <w:szCs w:val="16"/>
        </w:rPr>
        <w:t xml:space="preserve"> (OFF).</w:t>
      </w:r>
    </w:p>
    <w:p w:rsidR="00AE4EF3" w:rsidRPr="00A136BC" w:rsidRDefault="00AE4EF3" w:rsidP="00AE4EF3">
      <w:pPr>
        <w:rPr>
          <w:rFonts w:ascii="Calibri" w:eastAsia="Calibri" w:hAnsi="Calibri"/>
          <w:color w:val="231F20"/>
          <w:sz w:val="16"/>
          <w:szCs w:val="16"/>
        </w:rPr>
      </w:pPr>
    </w:p>
    <w:p w:rsidR="00AE4EF3" w:rsidRPr="00A136BC" w:rsidRDefault="00AE4EF3" w:rsidP="00AE4EF3">
      <w:pPr>
        <w:rPr>
          <w:rFonts w:ascii="Calibri" w:eastAsia="Calibri" w:hAnsi="Calibri"/>
          <w:b/>
          <w:color w:val="231F20"/>
          <w:sz w:val="16"/>
          <w:szCs w:val="16"/>
        </w:rPr>
      </w:pPr>
      <w:r w:rsidRPr="00A136BC">
        <w:rPr>
          <w:rFonts w:ascii="Calibri" w:eastAsia="Calibri" w:hAnsi="Calibri"/>
          <w:b/>
          <w:color w:val="231F20"/>
          <w:sz w:val="16"/>
          <w:szCs w:val="16"/>
        </w:rPr>
        <w:t>2.3.3 Индикатор низкого заряда батареи</w:t>
      </w:r>
    </w:p>
    <w:p w:rsidR="00FF438E" w:rsidRPr="00A136BC" w:rsidRDefault="00AE4EF3" w:rsidP="00AE4EF3">
      <w:pPr>
        <w:rPr>
          <w:rFonts w:ascii="Calibri" w:eastAsia="Calibri" w:hAnsi="Calibri" w:cs="Calibri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Предупредительный сигнал быстро моргает и  звучит длинный звуковой сигнал при осуществлении  каждого действия.</w:t>
      </w:r>
      <w:r w:rsidR="00B73054" w:rsidRPr="00A136BC">
        <w:br w:type="column"/>
      </w: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spacing w:before="2"/>
        <w:rPr>
          <w:rFonts w:ascii="Calibri" w:eastAsia="Calibri" w:hAnsi="Calibri" w:cs="Calibri"/>
          <w:sz w:val="23"/>
          <w:szCs w:val="23"/>
        </w:rPr>
      </w:pPr>
    </w:p>
    <w:p w:rsidR="00FF438E" w:rsidRPr="00A136BC" w:rsidRDefault="00AE4EF3" w:rsidP="00AE4EF3">
      <w:pPr>
        <w:rPr>
          <w:rFonts w:ascii="Calibri" w:eastAsia="Calibri" w:hAnsi="Calibri" w:cs="Calibri"/>
          <w:sz w:val="16"/>
          <w:szCs w:val="16"/>
        </w:rPr>
      </w:pPr>
      <w:r w:rsidRPr="00A136BC">
        <w:rPr>
          <w:rFonts w:ascii="Calibri"/>
          <w:b/>
          <w:color w:val="231F20"/>
          <w:spacing w:val="-1"/>
          <w:sz w:val="16"/>
          <w:szCs w:val="16"/>
        </w:rPr>
        <w:t>ВЫКЛ.</w:t>
      </w:r>
    </w:p>
    <w:p w:rsidR="00FF438E" w:rsidRPr="00A136BC" w:rsidRDefault="00FF438E">
      <w:pPr>
        <w:rPr>
          <w:rFonts w:ascii="Calibri" w:eastAsia="Calibri" w:hAnsi="Calibri" w:cs="Calibri"/>
          <w:sz w:val="17"/>
          <w:szCs w:val="17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6369" w:space="605"/>
            <w:col w:w="506"/>
          </w:cols>
        </w:sectPr>
      </w:pPr>
    </w:p>
    <w:p w:rsidR="00FF438E" w:rsidRPr="00A136BC" w:rsidRDefault="00FF438E">
      <w:pPr>
        <w:spacing w:before="1"/>
        <w:rPr>
          <w:rFonts w:ascii="Calibri" w:eastAsia="Calibri" w:hAnsi="Calibri" w:cs="Calibri"/>
          <w:b/>
          <w:bCs/>
          <w:sz w:val="29"/>
          <w:szCs w:val="29"/>
        </w:rPr>
      </w:pPr>
    </w:p>
    <w:p w:rsidR="00FF438E" w:rsidRPr="00A136BC" w:rsidRDefault="00B73054">
      <w:pPr>
        <w:pStyle w:val="2"/>
        <w:ind w:left="106" w:firstLine="0"/>
        <w:rPr>
          <w:b w:val="0"/>
          <w:bCs w:val="0"/>
        </w:rPr>
      </w:pPr>
      <w:bookmarkStart w:id="1" w:name="_TOC_250010"/>
      <w:r w:rsidRPr="00A136BC">
        <w:rPr>
          <w:color w:val="231F20"/>
        </w:rPr>
        <w:t>2.4</w:t>
      </w:r>
      <w:r w:rsidRPr="00A136BC">
        <w:rPr>
          <w:color w:val="231F20"/>
          <w:spacing w:val="41"/>
        </w:rPr>
        <w:t xml:space="preserve"> </w:t>
      </w:r>
      <w:bookmarkEnd w:id="1"/>
      <w:r w:rsidR="00AE4EF3" w:rsidRPr="00A136BC">
        <w:rPr>
          <w:color w:val="231F20"/>
          <w:spacing w:val="-1"/>
        </w:rPr>
        <w:t>Инициализация замка</w:t>
      </w:r>
    </w:p>
    <w:p w:rsidR="00FF438E" w:rsidRPr="00A136BC" w:rsidRDefault="00AE4EF3" w:rsidP="00AE4EF3">
      <w:pPr>
        <w:pStyle w:val="a3"/>
        <w:spacing w:before="84"/>
        <w:ind w:left="106" w:right="1668"/>
      </w:pPr>
      <w:r w:rsidRPr="00A136BC">
        <w:rPr>
          <w:color w:val="231F20"/>
          <w:spacing w:val="-1"/>
        </w:rPr>
        <w:t xml:space="preserve">•   </w:t>
      </w:r>
      <w:r w:rsidR="00DB3A5C">
        <w:rPr>
          <w:noProof/>
          <w:lang w:bidi="he-IL"/>
        </w:rPr>
        <w:pict>
          <v:group id="Group 3057" o:spid="_x0000_s9300" style="position:absolute;left:0;text-align:left;margin-left:325.25pt;margin-top:5.8pt;width:60.25pt;height:88.4pt;z-index:251483136;mso-position-horizontal-relative:page;mso-position-vertical-relative:text" coordorigin="6505,116" coordsize="1205,1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">
            <v:shape id="Picture 3084" o:spid="_x0000_s9327" type="#_x0000_t75" style="position:absolute;left:6505;top:116;width:1205;height:1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JoDPIAAAA3QAAAA8AAABkcnMvZG93bnJldi54bWxEj0FrwkAUhO+F/oflCb0U3URRbHQVFQqG&#10;XlqrFG/P7DMJzb4Nu1uN/75bEHocZuYbZr7sTCMu5HxtWUE6SEAQF1bXXCrYf772pyB8QNbYWCYF&#10;N/KwXDw+zDHT9sofdNmFUkQI+wwVVCG0mZS+qMigH9iWOHpn6wyGKF0ptcNrhJtGDpNkIg3WHBcq&#10;bGlTUfG9+zEK3iYv2/Ht3Qy/1qfV89nlx/xQ5ko99brVDESgLvyH7+2tVjAapSn8vYlPQC5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IyaAzyAAAAN0AAAAPAAAAAAAAAAAA&#10;AAAAAJ8CAABkcnMvZG93bnJldi54bWxQSwUGAAAAAAQABAD3AAAAlAMAAAAA&#10;">
              <v:imagedata r:id="rId53" o:title=""/>
            </v:shape>
            <v:group id="Group 3078" o:spid="_x0000_s9321" style="position:absolute;left:6717;top:790;width:804;height:1091" coordorigin="6717,790" coordsize="804,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kjh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LE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JI4bFAAAA3QAA&#10;AA8AAAAAAAAAAAAAAAAAqgIAAGRycy9kb3ducmV2LnhtbFBLBQYAAAAABAAEAPoAAACcAwAAAAA=&#10;">
              <v:shape id="Freeform 3083" o:spid="_x0000_s9326" style="position:absolute;left:6717;top:790;width:804;height:1091;visibility:visible;mso-wrap-style:square;v-text-anchor:top" coordsize="804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rAlcQA&#10;AADdAAAADwAAAGRycy9kb3ducmV2LnhtbESPQYvCMBSE74L/ITzBm6ZaKEvXKMuCKIKsWz14fDRv&#10;29rmpTRR67/fCILHYWa+YRar3jTiRp2rLCuYTSMQxLnVFRcKTsf15AOE88gaG8uk4EEOVsvhYIGp&#10;tnf+pVvmCxEg7FJUUHrfplK6vCSDbmpb4uD92c6gD7IrpO7wHuCmkfMoSqTBisNCiS19l5TX2dUo&#10;+LkcNpJ1vY90neT68kjsOdkpNR71X58gPPX+HX61t1pBHM9ieL4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6wJXEAAAA3QAAAA8AAAAAAAAAAAAAAAAAmAIAAGRycy9k&#10;b3ducmV2LnhtbFBLBQYAAAAABAAEAPUAAACJAwAAAAA=&#10;" path="m51,713r-17,1l18,721,4,736,,751r8,23l19,783r18,17l79,861r32,63l139,995r8,30l151,1040r6,19l164,1081r3,9l803,1090r,-3l804,1072r,-13l804,1043r-5,-71l798,948r-2,-19l795,913r-2,-15l789,879r-1,-5l230,874r-3,-8l183,796,134,753r-6,-5l117,740r-14,-9l87,723,69,716,51,713xe" stroked="f">
                <v:path arrowok="t" o:connecttype="custom" o:connectlocs="51,1503;34,1504;18,1511;4,1526;0,1541;8,1564;19,1573;37,1590;79,1651;111,1714;139,1785;147,1815;151,1830;157,1849;164,1871;167,1880;803,1880;803,1877;804,1862;804,1849;804,1833;799,1762;798,1738;796,1719;795,1703;793,1688;789,1669;788,1664;230,1664;227,1656;183,1586;134,1543;128,1538;117,1530;103,1521;87,1513;69,1506;51,1503" o:connectangles="0,0,0,0,0,0,0,0,0,0,0,0,0,0,0,0,0,0,0,0,0,0,0,0,0,0,0,0,0,0,0,0,0,0,0,0,0,0"/>
              </v:shape>
              <v:shape id="Freeform 3082" o:spid="_x0000_s9325" style="position:absolute;left:6717;top:790;width:804;height:1091;visibility:visible;mso-wrap-style:square;v-text-anchor:top" coordsize="804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Y4cQA&#10;AADdAAAADwAAAGRycy9kb3ducmV2LnhtbESPT4vCMBTE7wt+h/AEb2vqH8pSjSKCKIK4qx48Pppn&#10;W9u8lCZq/fZGEPY4zMxvmOm8NZW4U+MKywoG/QgEcWp1wZmC03H1/QPCeWSNlWVS8CQH81nna4qJ&#10;tg/+o/vBZyJA2CWoIPe+TqR0aU4GXd/WxMG72MagD7LJpG7wEeCmksMoiqXBgsNCjjUtc0rLw80o&#10;2F9/15J1uYt0Gaf6+oztOd4q1eu2iwkIT63/D3/aG61gNBqM4f0mPAE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TWOHEAAAA3QAAAA8AAAAAAAAAAAAAAAAAmAIAAGRycy9k&#10;b3ducmV2LnhtbFBLBQYAAAAABAAEAPUAAACJAwAAAAA=&#10;" path="m384,131r-13,4l352,150r-16,32l327,216r-7,26l313,267r-5,19l305,307r-4,25l298,357r-7,42l279,476r-4,38l274,531r-5,70l261,679r-7,45l250,748r-4,21l244,786r-3,26l238,839r-5,31l230,874r558,l785,853,769,763r-4,-20l764,734r-4,-20l756,691r-4,-27l748,639r-1,-19l744,595r-7,-75l735,469r-1,-16l726,375r-8,-38l640,337r-1,-21l633,239r-8,-53l622,171r-2,-20l420,151,410,140r-26,-9xe" stroked="f">
                <v:path arrowok="t" o:connecttype="custom" o:connectlocs="384,921;371,925;352,940;336,972;327,1006;320,1032;313,1057;308,1076;305,1097;301,1122;298,1147;291,1189;279,1266;275,1304;274,1321;269,1391;261,1469;254,1514;250,1538;246,1559;244,1576;241,1602;238,1629;233,1660;230,1664;788,1664;785,1643;769,1553;765,1533;764,1524;760,1504;756,1481;752,1454;748,1429;747,1410;744,1385;737,1310;735,1259;734,1243;726,1165;718,1127;640,1127;639,1106;633,1029;625,976;622,961;620,941;420,941;410,930;384,921" o:connectangles="0,0,0,0,0,0,0,0,0,0,0,0,0,0,0,0,0,0,0,0,0,0,0,0,0,0,0,0,0,0,0,0,0,0,0,0,0,0,0,0,0,0,0,0,0,0,0,0,0,0"/>
              </v:shape>
              <v:shape id="Freeform 3081" o:spid="_x0000_s9324" style="position:absolute;left:6717;top:790;width:804;height:1091;visibility:visible;mso-wrap-style:square;v-text-anchor:top" coordsize="804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/9esQA&#10;AADdAAAADwAAAGRycy9kb3ducmV2LnhtbESPQYvCMBSE7wv+h/AEb2uqYlmqUUQQRRB31YPHR/Ns&#10;a5uX0kSt/94Iwh6HmfmGmc5bU4k7Na6wrGDQj0AQp1YXnCk4HVffPyCcR9ZYWSYFT3Iwn3W+ppho&#10;++A/uh98JgKEXYIKcu/rREqX5mTQ9W1NHLyLbQz6IJtM6gYfAW4qOYyiWBosOCzkWNMyp7Q83IyC&#10;/fV3LVmXu0iXcaqvz9ie461SvW67mIDw1Pr/8Ke90QpGo8EY3m/CE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f/XrEAAAA3QAAAA8AAAAAAAAAAAAAAAAAmAIAAGRycy9k&#10;b3ducmV2LnhtbFBLBQYAAAAABAAEAPUAAACJAwAAAAA=&#10;" path="m669,294r-17,13l640,337r78,l717,331r-6,-23l698,297r-29,-3xe" stroked="f">
                <v:path arrowok="t" o:connecttype="custom" o:connectlocs="669,1084;652,1097;640,1127;718,1127;717,1121;711,1098;698,1087;669,1084" o:connectangles="0,0,0,0,0,0,0,0"/>
              </v:shape>
              <v:shape id="Freeform 3080" o:spid="_x0000_s9323" style="position:absolute;left:6717;top:790;width:804;height:1091;visibility:visible;mso-wrap-style:square;v-text-anchor:top" coordsize="804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1jDcQA&#10;AADdAAAADwAAAGRycy9kb3ducmV2LnhtbESPT4vCMBTE74LfITxhb5qqEKQaRYRlZWHx3x72+Gie&#10;bW3zUpqs1m9vBMHjMDO/YRarztbiSq0vHWsYjxIQxJkzJecafk+fwxkIH5AN1o5Jw508rJb93gJT&#10;4258oOsx5CJC2KeooQihSaX0WUEW/cg1xNE7u9ZiiLLNpWnxFuG2lpMkUdJiyXGhwIY2BWXV8d9q&#10;2F32X5JN9ZOYSmXmclfuT31r/THo1nMQgbrwDr/aW6NhOh0reL6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NYw3EAAAA3QAAAA8AAAAAAAAAAAAAAAAAmAIAAGRycy9k&#10;b3ducmV2LnhtbFBLBQYAAAAABAAEAPUAAACJAwAAAAA=&#10;" path="m486,l436,47r-12,81l420,151r200,l619,147r-3,-28l613,110r-82,l530,98,529,74r,-31l527,31,516,12,486,xe" stroked="f">
                <v:path arrowok="t" o:connecttype="custom" o:connectlocs="486,790;436,837;424,918;420,941;620,941;619,937;616,909;613,900;531,900;530,888;529,864;529,833;527,821;516,802;486,790" o:connectangles="0,0,0,0,0,0,0,0,0,0,0,0,0,0,0"/>
              </v:shape>
              <v:shape id="Freeform 3079" o:spid="_x0000_s9322" style="position:absolute;left:6717;top:790;width:804;height:1091;visibility:visible;mso-wrap-style:square;v-text-anchor:top" coordsize="804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HGlsYA&#10;AADdAAAADwAAAGRycy9kb3ducmV2LnhtbESPQWvCQBSE70L/w/IKvekmFWKJrqEIUimU2rQHj4/s&#10;axKTfRt2V43/vlsQPA4z8w2zKkbTizM531pWkM4SEMSV1S3XCn6+t9MXED4ga+wtk4IreSjWD5MV&#10;5tpe+IvOZahFhLDPUUETwpBL6auGDPqZHYij92udwRClq6V2eIlw08vnJMmkwZbjQoMDbRqquvJk&#10;FHwe92+SdfeR6C6r9PGa2UP2rtTT4/i6BBFoDPfwrb3TCubzdAH/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HGlsYAAADdAAAADwAAAAAAAAAAAAAAAACYAgAAZHJz&#10;L2Rvd25yZXYueG1sUEsFBgAAAAAEAAQA9QAAAIsDAAAAAA==&#10;" path="m567,82r-17,7l531,110r82,l610,102,596,86,567,82xe" stroked="f">
                <v:path arrowok="t" o:connecttype="custom" o:connectlocs="567,872;550,879;531,900;613,900;610,892;596,876;567,872" o:connectangles="0,0,0,0,0,0,0"/>
              </v:shape>
            </v:group>
            <v:group id="Group 3076" o:spid="_x0000_s9319" style="position:absolute;left:6717;top:790;width:804;height:1091" coordorigin="6717,790" coordsize="804,1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EUbM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i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6hFGzCAAAA3QAAAA8A&#10;AAAAAAAAAAAAAAAAqgIAAGRycy9kb3ducmV2LnhtbFBLBQYAAAAABAAEAPoAAACZAwAAAAA=&#10;">
              <v:shape id="Freeform 3077" o:spid="_x0000_s9320" style="position:absolute;left:6717;top:790;width:804;height:1091;visibility:visible;mso-wrap-style:square;v-text-anchor:top" coordsize="804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34VsQA&#10;AADdAAAADwAAAGRycy9kb3ducmV2LnhtbESPT4vCMBTE74LfITzBm6bqIto1FRGK681/9Pxo3ra1&#10;zUtpona/vVlY2OMwM79hNtveNOJJnassK5hNIxDEudUVFwpu13SyAuE8ssbGMin4IQfbZDjYYKzt&#10;i8/0vPhCBAi7GBWU3rexlC4vyaCb2pY4eN+2M+iD7AqpO3wFuGnkPIqW0mDFYaHElvYl5fXlYRRk&#10;Zo/HbJ6lqzS6Hh73j/qkTzelxqN+9wnCU+//w3/tL61gsZit4fdNeAI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N+FbEAAAA3QAAAA8AAAAAAAAAAAAAAAAAmAIAAGRycy9k&#10;b3ducmV2LnhtbFBLBQYAAAAABAAEAPUAAACJAwAAAAA=&#10;" path="m167,1090r-20,-65l145,1015r-6,-20l111,924,79,861,37,800,8,774,,751,4,736,18,721r16,-7l51,713r18,3l128,748r6,5l161,775r51,62l230,874r3,-4l238,839r3,-27l244,786r2,-17l250,747r4,-23l264,654r7,-78l275,514r2,-19l279,476r12,-77l298,356r3,-24l305,306r3,-20l313,267r7,-25l327,216r5,-21l336,182r16,-32l371,135r13,-4l410,140r10,11l424,128,434,57,470,4,486,r30,12l527,31r2,12l529,74r1,24l531,110,550,89r17,-7l596,86r14,16l616,119r3,28l622,171r3,15l629,212r4,27l635,262r2,16l638,285r1,31l640,337r12,-30l669,294r29,3l722,357r11,73l735,476r1,19l742,572r5,48l748,639r12,76l765,743r4,20l782,837r7,42l793,898r2,15l796,929r2,20l799,972r5,71l804,1057r,15l803,1087r,3e" filled="f" strokecolor="#231f20" strokeweight=".1178mm">
                <v:path arrowok="t" o:connecttype="custom" o:connectlocs="147,1815;139,1785;79,1651;8,1564;4,1526;34,1504;69,1506;134,1543;212,1627;233,1660;241,1602;246,1559;254,1514;271,1366;277,1285;291,1189;301,1122;308,1076;320,1032;332,985;352,940;384,921;420,941;434,847;486,790;527,821;529,864;531,900;567,872;610,892;619,937;625,976;633,1029;637,1068;639,1106;652,1097;698,1087;733,1220;736,1285;747,1410;760,1505;769,1553;789,1669;795,1703;798,1739;804,1833;804,1862;803,1880" o:connectangles="0,0,0,0,0,0,0,0,0,0,0,0,0,0,0,0,0,0,0,0,0,0,0,0,0,0,0,0,0,0,0,0,0,0,0,0,0,0,0,0,0,0,0,0,0,0,0,0"/>
              </v:shape>
            </v:group>
            <v:group id="Group 3074" o:spid="_x0000_s9317" style="position:absolute;left:7117;top:947;width:25;height:565" coordorigin="7117,947" coordsize="25,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vS18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JNOwP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u9LXwwAAAN0AAAAP&#10;AAAAAAAAAAAAAAAAAKoCAABkcnMvZG93bnJldi54bWxQSwUGAAAAAAQABAD6AAAAmgMAAAAA&#10;">
              <v:shape id="Freeform 3075" o:spid="_x0000_s9318" style="position:absolute;left:7117;top:947;width:25;height:565;visibility:visible;mso-wrap-style:square;v-text-anchor:top" coordsize="25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D/VMcA&#10;AADdAAAADwAAAGRycy9kb3ducmV2LnhtbESPQWvCQBSE7wX/w/IEL6Vu1CIaXaUVCyJeNA25PrKv&#10;SWj2bdhdNf77bqHQ4zAz3zDrbW9acSPnG8sKJuMEBHFpdcOVgs/s42UBwgdkja1lUvAgD9vN4GmN&#10;qbZ3PtPtEioRIexTVFCH0KVS+rImg35sO+LofVlnMETpKqkd3iPctHKaJHNpsOG4UGNHu5rK78vV&#10;KDjJJM+K9qCfl/P3PNu742vxOCo1GvZvKxCB+vAf/msftILZbDqB3zfx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A/1THAAAA3QAAAA8AAAAAAAAAAAAAAAAAmAIAAGRy&#10;cy9kb3ducmV2LnhtbFBLBQYAAAAABAAEAPUAAACMAwAAAAA=&#10;" path="m,565l15,490r1,-46l16,413r,-20l16,381r1,-7l17,369,16,349r,-15l15,319,14,302,12,278,11,247r,-23l11,206r1,-15l13,176r2,-16l18,139r2,-32l22,85,23,69r,-14l24,39r,-23l22,e" filled="f" strokecolor="#231f20" strokeweight=".05892mm">
                <v:path arrowok="t" o:connecttype="custom" o:connectlocs="0,1512;15,1437;16,1391;16,1360;16,1340;16,1328;17,1321;17,1316;16,1296;16,1281;15,1266;14,1249;12,1225;11,1194;11,1171;11,1153;12,1138;13,1123;15,1107;18,1086;20,1054;22,1032;23,1016;23,1002;24,986;24,963;22,947" o:connectangles="0,0,0,0,0,0,0,0,0,0,0,0,0,0,0,0,0,0,0,0,0,0,0,0,0,0,0"/>
              </v:shape>
            </v:group>
            <v:group id="Group 3072" o:spid="_x0000_s9315" style="position:absolute;left:7249;top:904;width:33;height:576" coordorigin="7249,904" coordsize="33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XpO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Jg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Jek7xgAAAN0A&#10;AAAPAAAAAAAAAAAAAAAAAKoCAABkcnMvZG93bnJldi54bWxQSwUGAAAAAAQABAD6AAAAnQMAAAAA&#10;">
              <v:shape id="Freeform 3073" o:spid="_x0000_s9316" style="position:absolute;left:7249;top:904;width:33;height:576;visibility:visible;mso-wrap-style:square;v-text-anchor:top" coordsize="33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Z6xscA&#10;AADdAAAADwAAAGRycy9kb3ducmV2LnhtbESPQWvCQBSE7wX/w/IEb3XTpLQldZUgBnKQlqrg9ZF9&#10;TUKyb0N2NdFf3y0Uehxm5htmtZlMJ640uMaygqdlBIK4tLrhSsHpmD++gXAeWWNnmRTcyMFmPXtY&#10;YartyF90PfhKBAi7FBXU3veplK6syaBb2p44eN92MOiDHCqpBxwD3HQyjqIXabDhsFBjT9uayvZw&#10;MQryfft5PvvX56wtC97d8za5fERKLeZT9g7C0+T/w3/tQitIkjiB3zfh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GesbHAAAA3QAAAA8AAAAAAAAAAAAAAAAAmAIAAGRy&#10;cy9kb3ducmV2LnhtbFBLBQYAAAAABAAEAPUAAACMAwAAAAA=&#10;" path="m33,575l17,508r,-18l17,465r,-200l10,199,3,99,,30,,9,,e" filled="f" strokecolor="#231f20" strokeweight=".05892mm">
                <v:path arrowok="t" o:connecttype="custom" o:connectlocs="33,1479;17,1412;17,1394;17,1369;17,1169;10,1103;3,1003;0,934;0,913;0,904" o:connectangles="0,0,0,0,0,0,0,0,0,0"/>
              </v:shape>
            </v:group>
            <v:group id="Group 3070" o:spid="_x0000_s9313" style="position:absolute;left:7357;top:1134;width:43;height:356" coordorigin="7357,1134" coordsize="43,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DU1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Ak4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gNTUxgAAAN0A&#10;AAAPAAAAAAAAAAAAAAAAAKoCAABkcnMvZG93bnJldi54bWxQSwUGAAAAAAQABAD6AAAAnQMAAAAA&#10;">
              <v:shape id="Freeform 3071" o:spid="_x0000_s9314" style="position:absolute;left:7357;top:1134;width:43;height:356;visibility:visible;mso-wrap-style:square;v-text-anchor:top" coordsize="43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4QpMYA&#10;AADdAAAADwAAAGRycy9kb3ducmV2LnhtbESPT2vCQBTE70K/w/IK3nRTgyKpq5RWwYMH/4K9PbKv&#10;2dDs25BdY/TTdwuCx2FmfsPMFp2tREuNLx0reBsmIIhzp0suFBwPq8EUhA/IGivHpOBGHhbzl94M&#10;M+2uvKN2HwoRIewzVGBCqDMpfW7Ioh+6mjh6P66xGKJsCqkbvEa4reQoSSbSYslxwWBNn4by3/3F&#10;Rsp5u+G0/TKT77tvy+60WZ63Xqn+a/fxDiJQF57hR3utFaTpaAz/b+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4QpMYAAADdAAAADwAAAAAAAAAAAAAAAACYAgAAZHJz&#10;L2Rvd25yZXYueG1sUEsFBgAAAAAEAAQA9QAAAIsDAAAAAA==&#10;" path="m43,355l18,161,16,134,15,114,14,99,12,83,8,64,,e" filled="f" strokecolor="#231f20" strokeweight=".05892mm">
                <v:path arrowok="t" o:connecttype="custom" o:connectlocs="43,1489;18,1295;16,1268;15,1248;14,1233;12,1217;8,1198;0,1134" o:connectangles="0,0,0,0,0,0,0,0"/>
              </v:shape>
            </v:group>
            <v:group id="Group 3068" o:spid="_x0000_s9311" style="position:absolute;left:6720;top:1529;width:82;height:83" coordorigin="6720,1529" coordsize="82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7vO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iSZ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4e7zjFAAAA3QAA&#10;AA8AAAAAAAAAAAAAAAAAqgIAAGRycy9kb3ducmV2LnhtbFBLBQYAAAAABAAEAPoAAACcAwAAAAA=&#10;">
              <v:shape id="Freeform 3069" o:spid="_x0000_s9312" style="position:absolute;left:6720;top:1529;width:82;height:83;visibility:visible;mso-wrap-style:square;v-text-anchor:top" coordsize="8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zR8UA&#10;AADdAAAADwAAAGRycy9kb3ducmV2LnhtbESP0YrCMBRE3xf8h3AF3zRVl1WqUUQsLvuyWv2AS3Nt&#10;q81NaaJWv94sCPs4zMwZZr5sTSVu1LjSsoLhIAJBnFldcq7geEj6UxDOI2usLJOCBzlYLjofc4y1&#10;vfOebqnPRYCwi1FB4X0dS+myggy6ga2Jg3eyjUEfZJNL3eA9wE0lR1H0JQ2WHBYKrGldUHZJr0aB&#10;O6VJ4qPf69NuPs8Hu139mP1OqV63Xc1AeGr9f/jd/tYKxuPRBP7eh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vNHxQAAAN0AAAAPAAAAAAAAAAAAAAAAAJgCAABkcnMv&#10;ZG93bnJldi54bWxQSwUGAAAAAAQABAD1AAAAigMAAAAA&#10;" path="m,13l23,1,36,,64,19,77,31r4,12l78,73,67,83e" filled="f" strokecolor="#231f20" strokeweight=".05892mm">
                <v:path arrowok="t" o:connecttype="custom" o:connectlocs="0,1542;23,1530;36,1529;64,1548;77,1560;81,1572;78,1602;67,1612" o:connectangles="0,0,0,0,0,0,0,0"/>
              </v:shape>
            </v:group>
            <v:group id="Group 3066" o:spid="_x0000_s9309" style="position:absolute;left:7377;top:1084;width:58;height:99" coordorigin="7377,1084" coordsize="58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zd7RwwAAAN0AAAAP&#10;AAAAAAAAAAAAAAAAAKoCAABkcnMvZG93bnJldi54bWxQSwUGAAAAAAQABAD6AAAAmgMAAAAA&#10;">
              <v:shape id="Freeform 3067" o:spid="_x0000_s9310" style="position:absolute;left:7377;top:1084;width:58;height:99;visibility:visible;mso-wrap-style:square;v-text-anchor:top" coordsize="5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qtQ8gA&#10;AADdAAAADwAAAGRycy9kb3ducmV2LnhtbESPQWvCQBSE7wX/w/IKXopuqlI0dRUrBCw91Kqox0f2&#10;mQ1m34bsNqb/vlsQehxm5htmvuxsJVpqfOlYwfMwAUGcO11yoeCwzwZTED4ga6wck4If8rBc9B7m&#10;mGp34y9qd6EQEcI+RQUmhDqV0ueGLPqhq4mjd3GNxRBlU0jd4C3CbSVHSfIiLZYcFwzWtDaUX3ff&#10;VsHH9XIuZ0/bsDVvk1M23bTZ8f1Tqf5jt3oFEagL/+F7e6MVjMejGfy9i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Oq1DyAAAAN0AAAAPAAAAAAAAAAAAAAAAAJgCAABk&#10;cnMvZG93bnJldi54bWxQSwUGAAAAAAQABAD1AAAAjQMAAAAA&#10;" path="m,28l8,5,19,,46,11r5,13l56,68r2,27l35,96,13,98,6,82,,28xe" filled="f" strokecolor="#231f20" strokeweight=".05892mm">
                <v:path arrowok="t" o:connecttype="custom" o:connectlocs="0,1112;8,1089;19,1084;46,1095;51,1108;56,1152;58,1179;35,1180;13,1182;6,1166;0,1112" o:connectangles="0,0,0,0,0,0,0,0,0,0,0"/>
              </v:shape>
            </v:group>
            <v:group id="Group 3064" o:spid="_x0000_s9307" style="position:absolute;left:7259;top:875;width:72;height:113" coordorigin="7259,875" coordsize="7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2JECsIAAADd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mS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tiRArCAAAA3QAAAA8A&#10;AAAAAAAAAAAAAAAAqgIAAGRycy9kb3ducmV2LnhtbFBLBQYAAAAABAAEAPoAAACZAwAAAAA=&#10;">
              <v:shape id="Freeform 3065" o:spid="_x0000_s9308" style="position:absolute;left:7259;top:875;width:72;height:113;visibility:visible;mso-wrap-style:square;v-text-anchor:top" coordsize="7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PfMcA&#10;AADdAAAADwAAAGRycy9kb3ducmV2LnhtbESPQWvCQBSE7wX/w/KE3upGQ2tJXUW0VkEvtYXS2yP7&#10;mqTNvg3Zp4n/3i0Uehxm5htmtuhdrc7UhsqzgfEoAUWce1txYeD9bXP3CCoIssXaMxm4UIDFfHAz&#10;w8z6jl/pfJRCRQiHDA2UIk2mdchLchhGviGO3pdvHUqUbaFti12Eu1pPkuRBO6w4LpTY0Kqk/Od4&#10;cgYO69rK+v5Tv3xspfved0mxnD4bczvsl0+ghHr5D/+1d9ZAmqZj+H0Tn4Ce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kz3zHAAAA3QAAAA8AAAAAAAAAAAAAAAAAmAIAAGRy&#10;cy9kb3ducmV2LnhtbFBLBQYAAAAABAAEAPUAAACMAwAAAAA=&#10;" path="m,33l9,8,22,,53,3,64,13r7,65l68,104r-16,7l23,112,10,106,4,85,,33xe" filled="f" strokecolor="#231f20" strokeweight=".05892mm">
                <v:path arrowok="t" o:connecttype="custom" o:connectlocs="0,908;9,883;22,875;53,878;64,888;71,953;68,979;52,986;23,987;10,981;4,960;0,908" o:connectangles="0,0,0,0,0,0,0,0,0,0,0,0"/>
              </v:shape>
            </v:group>
            <v:group id="Group 3062" o:spid="_x0000_s9305" style="position:absolute;left:7170;top:790;width:71;height:112" coordorigin="7170,790" coordsize="71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x/5s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Ik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T8f+bFAAAA3QAA&#10;AA8AAAAAAAAAAAAAAAAAqgIAAGRycy9kb3ducmV2LnhtbFBLBQYAAAAABAAEAPoAAACcAwAAAAA=&#10;">
              <v:shape id="Freeform 3063" o:spid="_x0000_s9306" style="position:absolute;left:7170;top:790;width:71;height:112;visibility:visible;mso-wrap-style:square;v-text-anchor:top" coordsize="7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7WTcIA&#10;AADdAAAADwAAAGRycy9kb3ducmV2LnhtbERPTWvCQBC9F/wPywjedKPSIqmriFjqofWzpdchOybB&#10;7GzITjX+e7cg9N0e74s3nbeuUhdqQunZwHCQgCLOvC05N/B1fOtPQAVBtlh5JgM3CjCfdZ6mmFp/&#10;5T1dDpKrWMIhRQOFSJ1qHbKCHIaBr4mjdvKNQ4m0ybVt8BrLXaVHSfKiHZYcFwqsaVlQdj78OgN4&#10;XH28n76fP7frc37b/Kxkx4kY0+u2i1dQQq38mx/ptTUwjoC/N/EJ6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DtZNwgAAAN0AAAAPAAAAAAAAAAAAAAAAAJgCAABkcnMvZG93&#10;bnJldi54bWxQSwUGAAAAAAQABAD1AAAAhwMAAAAA&#10;" path="m,34l7,9,17,,36,3r27,8l70,25,68,90r-7,20l46,111,17,105,6,95,,34xe" filled="f" strokecolor="#231f20" strokeweight=".05892mm">
                <v:path arrowok="t" o:connecttype="custom" o:connectlocs="0,824;7,799;17,790;36,793;63,801;70,815;68,880;61,900;46,901;17,895;6,885;0,824" o:connectangles="0,0,0,0,0,0,0,0,0,0,0,0"/>
              </v:shape>
            </v:group>
            <v:group id="Group 3060" o:spid="_x0000_s9303" style="position:absolute;left:7067;top:913;width:75;height:124" coordorigin="7067,913" coordsize="7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lCC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JJ/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WUIJxgAAAN0A&#10;AAAPAAAAAAAAAAAAAAAAAKoCAABkcnMvZG93bnJldi54bWxQSwUGAAAAAAQABAD6AAAAnQMAAAAA&#10;">
              <v:shape id="Freeform 3061" o:spid="_x0000_s9304" style="position:absolute;left:7067;top:913;width:75;height:124;visibility:visible;mso-wrap-style:square;v-text-anchor:top" coordsize="7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AosMA&#10;AADdAAAADwAAAGRycy9kb3ducmV2LnhtbESP0YrCMBRE3wX/IVzBN021KrUaRQQXYV+26gdcmmtb&#10;bG5KErX795uFhX0cZuYMs933phUvcr6xrGA2TUAQl1Y3XCm4XU+TDIQPyBpby6Tgmzzsd8PBFnNt&#10;31zQ6xIqESHsc1RQh9DlUvqyJoN+ajvi6N2tMxiidJXUDt8Rblo5T5KVNNhwXKixo2NN5ePyNJHS&#10;ZOf1Mrju81DMFl9FZtftx0Kp8ag/bEAE6sN/+K991grSNF3C75v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DAosMAAADdAAAADwAAAAAAAAAAAAAAAACYAgAAZHJzL2Rv&#10;d25yZXYueG1sUEsFBgAAAAAEAAQA9QAAAIgDAAAAAA==&#10;" path="m8,29l,81r3,25l20,115r23,9l56,121,66,93,72,75,74,61,72,45,60,21,51,6,43,,34,3,22,14,8,29xe" filled="f" strokecolor="#231f20" strokeweight=".05892mm">
                <v:path arrowok="t" o:connecttype="custom" o:connectlocs="8,942;0,994;3,1019;20,1028;43,1037;56,1034;66,1006;72,988;74,974;72,958;60,934;51,919;43,913;34,916;22,927;8,942" o:connectangles="0,0,0,0,0,0,0,0,0,0,0,0,0,0,0,0"/>
              </v:shape>
            </v:group>
            <v:group id="Group 3058" o:spid="_x0000_s9301" style="position:absolute;left:6930;top:1666;width:22;height:106" coordorigin="6930,1666" coordsize="2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d55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eeXFAAAA3QAA&#10;AA8AAAAAAAAAAAAAAAAAqgIAAGRycy9kb3ducmV2LnhtbFBLBQYAAAAABAAEAPoAAACcAwAAAAA=&#10;">
              <v:shape id="Freeform 3059" o:spid="_x0000_s9302" style="position:absolute;left:6930;top:1666;width:22;height:106;visibility:visible;mso-wrap-style:square;v-text-anchor:top" coordsize="2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u/MUA&#10;AADdAAAADwAAAGRycy9kb3ducmV2LnhtbESP3WrCQBSE7wt9h+UIvWs2GqgluooEBS8K/vUBjtlj&#10;EsyeTXe3mvr0XUHwcpiZb5jpvDetuJDzjWUFwyQFQVxa3XCl4Puwev8E4QOyxtYyKfgjD/PZ68sU&#10;c22vvKPLPlQiQtjnqKAOocul9GVNBn1iO+LonawzGKJ0ldQOrxFuWjlK0w9psOG4UGNHRU3lef9r&#10;FCyGXzddHOX6Z7WkbIebbeGOlVJvg34xARGoD8/wo73WCrIsG8P9TXw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e78xQAAAN0AAAAPAAAAAAAAAAAAAAAAAJgCAABkcnMv&#10;ZG93bnJldi54bWxQSwUGAAAAAAQABAD1AAAAigMAAAAA&#10;" path="m15,l5,63,,106,8,62,13,33,16,16,19,7,22,1,15,xe" fillcolor="#231f20" stroked="f">
                <v:path arrowok="t" o:connecttype="custom" o:connectlocs="15,1666;5,1729;0,1772;8,1728;13,1699;16,1682;19,1673;22,1667;15,1666" o:connectangles="0,0,0,0,0,0,0,0,0"/>
              </v:shape>
            </v:group>
            <w10:wrap anchorx="page"/>
          </v:group>
        </w:pict>
      </w:r>
      <w:r w:rsidRPr="00A136BC">
        <w:rPr>
          <w:color w:val="231F20"/>
          <w:spacing w:val="-1"/>
        </w:rPr>
        <w:t>Инициализируйте замок, прикоснувшись к сенсорной панели ладонью или пальцами в течени</w:t>
      </w:r>
      <w:proofErr w:type="gramStart"/>
      <w:r w:rsidRPr="00A136BC">
        <w:rPr>
          <w:color w:val="231F20"/>
          <w:spacing w:val="-1"/>
        </w:rPr>
        <w:t>и</w:t>
      </w:r>
      <w:proofErr w:type="gramEnd"/>
      <w:r w:rsidRPr="00A136BC">
        <w:rPr>
          <w:color w:val="231F20"/>
          <w:spacing w:val="-1"/>
        </w:rPr>
        <w:t xml:space="preserve"> 3-х секунд</w:t>
      </w:r>
      <w:r w:rsidR="00B73054" w:rsidRPr="00A136BC">
        <w:rPr>
          <w:color w:val="231F20"/>
          <w:spacing w:val="-1"/>
        </w:rPr>
        <w:t>.</w:t>
      </w:r>
    </w:p>
    <w:p w:rsidR="00FF438E" w:rsidRPr="00A136BC" w:rsidRDefault="00AE4EF3">
      <w:pPr>
        <w:pStyle w:val="a3"/>
        <w:numPr>
          <w:ilvl w:val="0"/>
          <w:numId w:val="18"/>
        </w:numPr>
        <w:tabs>
          <w:tab w:val="left" w:pos="277"/>
        </w:tabs>
        <w:spacing w:before="81" w:line="270" w:lineRule="auto"/>
        <w:ind w:left="277" w:right="2254"/>
      </w:pPr>
      <w:r w:rsidRPr="00A136BC">
        <w:rPr>
          <w:color w:val="231F20"/>
          <w:spacing w:val="-1"/>
        </w:rPr>
        <w:t>В течени</w:t>
      </w:r>
      <w:proofErr w:type="gramStart"/>
      <w:r w:rsidRPr="00A136BC">
        <w:rPr>
          <w:color w:val="231F20"/>
          <w:spacing w:val="-1"/>
        </w:rPr>
        <w:t>и</w:t>
      </w:r>
      <w:proofErr w:type="gramEnd"/>
      <w:r w:rsidRPr="00A136BC">
        <w:rPr>
          <w:color w:val="231F20"/>
          <w:spacing w:val="-1"/>
        </w:rPr>
        <w:t xml:space="preserve"> 15-ти секунд устройство ожидает ввод команд для программирования, а так же отображается статус заряда батареи.</w:t>
      </w:r>
    </w:p>
    <w:p w:rsidR="00FF438E" w:rsidRPr="00A136BC" w:rsidRDefault="00AE4EF3">
      <w:pPr>
        <w:pStyle w:val="a3"/>
        <w:numPr>
          <w:ilvl w:val="0"/>
          <w:numId w:val="18"/>
        </w:numPr>
        <w:tabs>
          <w:tab w:val="left" w:pos="277"/>
        </w:tabs>
        <w:spacing w:before="0"/>
        <w:ind w:left="277"/>
      </w:pPr>
      <w:r w:rsidRPr="00A136BC">
        <w:rPr>
          <w:color w:val="231F20"/>
          <w:spacing w:val="-1"/>
        </w:rPr>
        <w:t>После 15-ти секунд бездействия,</w:t>
      </w:r>
      <w:r w:rsidR="00B73054" w:rsidRPr="00A136BC">
        <w:rPr>
          <w:color w:val="231F20"/>
          <w:spacing w:val="-1"/>
        </w:rPr>
        <w:t xml:space="preserve"> </w:t>
      </w:r>
      <w:r w:rsidR="00B73054" w:rsidRPr="00A136BC">
        <w:rPr>
          <w:color w:val="231F20"/>
        </w:rPr>
        <w:t>ENTR™</w:t>
      </w:r>
      <w:r w:rsidR="00B73054" w:rsidRPr="00A136BC">
        <w:rPr>
          <w:color w:val="231F20"/>
          <w:spacing w:val="-1"/>
        </w:rPr>
        <w:t xml:space="preserve"> </w:t>
      </w:r>
      <w:r w:rsidRPr="00A136BC">
        <w:rPr>
          <w:color w:val="231F20"/>
        </w:rPr>
        <w:t>переходит в безработный режим</w:t>
      </w:r>
      <w:r w:rsidR="00B73054" w:rsidRPr="00A136BC">
        <w:rPr>
          <w:color w:val="231F20"/>
        </w:rPr>
        <w:t>.</w:t>
      </w: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B73054">
      <w:pPr>
        <w:pStyle w:val="2"/>
        <w:spacing w:before="137"/>
        <w:ind w:left="106" w:firstLine="0"/>
        <w:rPr>
          <w:rFonts w:cs="Calibri"/>
          <w:b w:val="0"/>
          <w:bCs w:val="0"/>
        </w:rPr>
      </w:pPr>
      <w:r w:rsidRPr="00A136BC">
        <w:rPr>
          <w:color w:val="231F20"/>
        </w:rPr>
        <w:t>2.5</w:t>
      </w:r>
      <w:r w:rsidRPr="00A136BC">
        <w:rPr>
          <w:color w:val="231F20"/>
          <w:spacing w:val="38"/>
        </w:rPr>
        <w:t xml:space="preserve"> </w:t>
      </w:r>
      <w:r w:rsidRPr="00A136BC">
        <w:rPr>
          <w:color w:val="231F20"/>
          <w:spacing w:val="-1"/>
        </w:rPr>
        <w:t>PIN</w:t>
      </w:r>
      <w:r w:rsidRPr="00A136BC">
        <w:rPr>
          <w:color w:val="231F20"/>
          <w:spacing w:val="-3"/>
        </w:rPr>
        <w:t xml:space="preserve"> </w:t>
      </w:r>
      <w:r w:rsidR="00AE4EF3" w:rsidRPr="00A136BC">
        <w:rPr>
          <w:color w:val="231F20"/>
          <w:spacing w:val="-3"/>
        </w:rPr>
        <w:t>код по умолчанию</w:t>
      </w:r>
    </w:p>
    <w:p w:rsidR="00AE4EF3" w:rsidRPr="00A136BC" w:rsidRDefault="00AE4EF3" w:rsidP="00AE4EF3">
      <w:pPr>
        <w:rPr>
          <w:rFonts w:ascii="Calibri" w:eastAsia="Calibri" w:hAnsi="Calibri"/>
          <w:bCs/>
          <w:color w:val="231F20"/>
          <w:spacing w:val="-1"/>
          <w:sz w:val="16"/>
          <w:szCs w:val="16"/>
        </w:rPr>
      </w:pPr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>• Замок поставляется с PIN-код по умолчанию: 1 2 3 4 5 #</w:t>
      </w:r>
    </w:p>
    <w:p w:rsidR="00AE4EF3" w:rsidRPr="00A136BC" w:rsidRDefault="00AE4EF3" w:rsidP="00AE4EF3">
      <w:pPr>
        <w:rPr>
          <w:rFonts w:ascii="Calibri" w:eastAsia="Calibri" w:hAnsi="Calibri"/>
          <w:b/>
          <w:bCs/>
          <w:color w:val="231F20"/>
          <w:spacing w:val="-1"/>
          <w:sz w:val="16"/>
          <w:szCs w:val="16"/>
        </w:rPr>
      </w:pPr>
      <w:r w:rsidRPr="00A136BC">
        <w:rPr>
          <w:rFonts w:ascii="Calibri" w:eastAsia="Calibri" w:hAnsi="Calibri"/>
          <w:b/>
          <w:bCs/>
          <w:color w:val="231F20"/>
          <w:spacing w:val="-1"/>
          <w:sz w:val="16"/>
          <w:szCs w:val="16"/>
        </w:rPr>
        <w:t xml:space="preserve"> Примечание:</w:t>
      </w:r>
    </w:p>
    <w:p w:rsidR="00AE4EF3" w:rsidRPr="00A136BC" w:rsidRDefault="00AE4EF3" w:rsidP="00AE4EF3">
      <w:pPr>
        <w:rPr>
          <w:rFonts w:ascii="Calibri" w:eastAsia="Calibri" w:hAnsi="Calibri"/>
          <w:bCs/>
          <w:color w:val="231F20"/>
          <w:spacing w:val="-1"/>
          <w:sz w:val="16"/>
          <w:szCs w:val="16"/>
        </w:rPr>
      </w:pPr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 xml:space="preserve">• </w:t>
      </w:r>
      <w:proofErr w:type="spellStart"/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>ПИН-код</w:t>
      </w:r>
      <w:proofErr w:type="spellEnd"/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 xml:space="preserve"> по умолчанию должен быть изменен перед началом процесса конфигурации.</w:t>
      </w:r>
    </w:p>
    <w:p w:rsidR="00AE4EF3" w:rsidRPr="00A136BC" w:rsidRDefault="00AE4EF3" w:rsidP="00AE4EF3">
      <w:pPr>
        <w:rPr>
          <w:rFonts w:ascii="Calibri" w:eastAsia="Calibri" w:hAnsi="Calibri"/>
          <w:bCs/>
          <w:color w:val="231F20"/>
          <w:spacing w:val="-1"/>
          <w:sz w:val="16"/>
          <w:szCs w:val="16"/>
        </w:rPr>
      </w:pPr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 xml:space="preserve">• </w:t>
      </w:r>
      <w:proofErr w:type="spellStart"/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>ПИН-код</w:t>
      </w:r>
      <w:proofErr w:type="spellEnd"/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 xml:space="preserve"> может состоять из 4-10 цифр, каждая из которых имеет значение 1-5.</w:t>
      </w:r>
    </w:p>
    <w:p w:rsidR="00FF438E" w:rsidRPr="00A136BC" w:rsidRDefault="00AE4EF3" w:rsidP="00AE4EF3">
      <w:p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>• Функции [</w:t>
      </w:r>
      <w:proofErr w:type="spellStart"/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>Code</w:t>
      </w:r>
      <w:proofErr w:type="spellEnd"/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>] и [</w:t>
      </w:r>
      <w:proofErr w:type="spellStart"/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>Mute</w:t>
      </w:r>
      <w:proofErr w:type="spellEnd"/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>] не будет работать до тех пор, пока не изменится PIN-код по умолчанию.</w:t>
      </w:r>
    </w:p>
    <w:p w:rsidR="00FF438E" w:rsidRPr="00A136BC" w:rsidRDefault="00AE4EF3">
      <w:pPr>
        <w:pStyle w:val="1"/>
        <w:numPr>
          <w:ilvl w:val="0"/>
          <w:numId w:val="19"/>
        </w:numPr>
        <w:tabs>
          <w:tab w:val="left" w:pos="448"/>
        </w:tabs>
        <w:rPr>
          <w:b w:val="0"/>
          <w:bCs w:val="0"/>
        </w:rPr>
      </w:pPr>
      <w:r w:rsidRPr="00A136BC">
        <w:rPr>
          <w:color w:val="231F20"/>
          <w:spacing w:val="-1"/>
        </w:rPr>
        <w:lastRenderedPageBreak/>
        <w:t>Операции</w:t>
      </w:r>
    </w:p>
    <w:p w:rsidR="00FF438E" w:rsidRPr="00A136BC" w:rsidRDefault="00AE4EF3">
      <w:pPr>
        <w:pStyle w:val="2"/>
        <w:numPr>
          <w:ilvl w:val="1"/>
          <w:numId w:val="19"/>
        </w:numPr>
        <w:tabs>
          <w:tab w:val="left" w:pos="454"/>
        </w:tabs>
        <w:spacing w:before="112"/>
        <w:rPr>
          <w:rFonts w:cs="Calibri"/>
          <w:b w:val="0"/>
          <w:bCs w:val="0"/>
        </w:rPr>
      </w:pPr>
      <w:r w:rsidRPr="00A136BC">
        <w:rPr>
          <w:color w:val="231F20"/>
          <w:spacing w:val="-1"/>
        </w:rPr>
        <w:t xml:space="preserve">Изменение </w:t>
      </w:r>
      <w:r w:rsidR="00B73054" w:rsidRPr="00A136BC">
        <w:rPr>
          <w:color w:val="231F20"/>
          <w:spacing w:val="-1"/>
        </w:rPr>
        <w:t>PIN</w:t>
      </w:r>
      <w:r w:rsidR="00B73054" w:rsidRPr="00A136BC">
        <w:rPr>
          <w:color w:val="231F20"/>
          <w:spacing w:val="-7"/>
        </w:rPr>
        <w:t xml:space="preserve"> </w:t>
      </w:r>
      <w:r w:rsidRPr="00A136BC">
        <w:rPr>
          <w:color w:val="231F20"/>
          <w:spacing w:val="-7"/>
        </w:rPr>
        <w:t>кода</w:t>
      </w:r>
    </w:p>
    <w:p w:rsidR="00FF438E" w:rsidRPr="00A136BC" w:rsidRDefault="00FF438E">
      <w:pPr>
        <w:spacing w:before="7"/>
        <w:rPr>
          <w:rFonts w:ascii="Calibri" w:eastAsia="Calibri" w:hAnsi="Calibri" w:cs="Calibri"/>
          <w:b/>
          <w:bCs/>
          <w:sz w:val="9"/>
          <w:szCs w:val="9"/>
        </w:rPr>
      </w:pPr>
    </w:p>
    <w:p w:rsidR="00FF438E" w:rsidRPr="00A136BC" w:rsidRDefault="00DB3A5C">
      <w:pPr>
        <w:spacing w:line="200" w:lineRule="atLeast"/>
        <w:ind w:left="10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bidi="he-IL"/>
        </w:rPr>
      </w:r>
      <w:r>
        <w:rPr>
          <w:rFonts w:ascii="Calibri" w:eastAsia="Calibri" w:hAnsi="Calibri" w:cs="Calibri"/>
          <w:noProof/>
          <w:sz w:val="20"/>
          <w:szCs w:val="20"/>
          <w:lang w:bidi="he-IL"/>
        </w:rPr>
        <w:pict>
          <v:group id="Group 3052" o:spid="_x0000_s9295" style="width:362.85pt;height:17.35pt;mso-position-horizontal-relative:char;mso-position-vertical-relative:line" coordsize="7257,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">
            <v:group id="Group 3053" o:spid="_x0000_s9296" style="position:absolute;width:7257;height:347" coordsize="7257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uzWM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s1jFAAAA3QAA&#10;AA8AAAAAAAAAAAAAAAAAqgIAAGRycy9kb3ducmV2LnhtbFBLBQYAAAAABAAEAPoAAACcAwAAAAA=&#10;">
              <v:shape id="Freeform 3056" o:spid="_x0000_s9299" style="position:absolute;width:7257;height:347;visibility:visible;mso-wrap-style:square;v-text-anchor:top" coordsize="7257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sD/8UA&#10;AADdAAAADwAAAGRycy9kb3ducmV2LnhtbESPQWsCMRSE74L/IbxCb5pthSpbs1ILBaWH4urB42Pz&#10;drO4eVmSVLf+elMQPA4z8w2zXA22E2fyoXWs4GWagSCunG65UXDYf00WIEJE1tg5JgV/FGBVjEdL&#10;zLW78I7OZWxEgnDIUYGJsc+lDJUhi2HqeuLk1c5bjEn6RmqPlwS3nXzNsjdpseW0YLCnT0PVqfy1&#10;Co5DvdHr6rT4Cb40V8Pb763rlXp+Gj7eQUQa4iN8b2+0gtksm8P/m/Q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2wP/xQAAAN0AAAAPAAAAAAAAAAAAAAAAAJgCAABkcnMv&#10;ZG93bnJldi54bWxQSwUGAAAAAAQABAD1AAAAigMAAAAA&#10;" path="m28,l4,4,,28,,319r4,24l28,347r7200,l7253,343r4,-24l7257,28,7253,4,7229,,28,xe" fillcolor="#6d6e71" stroked="f">
                <v:path arrowok="t" o:connecttype="custom" o:connectlocs="28,0;4,4;0,28;0,319;4,343;28,347;7228,347;7253,343;7257,319;7257,28;7253,4;7229,0;28,0" o:connectangles="0,0,0,0,0,0,0,0,0,0,0,0,0"/>
              </v:shape>
              <v:shape id="Picture 3055" o:spid="_x0000_s9298" type="#_x0000_t75" style="position:absolute;left:139;top:93;width:182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D1pvDAAAA3QAAAA8AAABkcnMvZG93bnJldi54bWxET89rwjAUvg/8H8ITvM3ECWNUo4gy8FCR&#10;uXnw9miebbV5qUm09b9fDoMdP77f82VvG/EgH2rHGiZjBYK4cKbmUsPP9+frB4gQkQ02jknDkwIs&#10;F4OXOWbGdfxFj0MsRQrhkKGGKsY2kzIUFVkMY9cSJ+7svMWYoC+l8dilcNvIN6XepcWaU0OFLa0r&#10;Kq6Hu9Wwsz7PL+ft/mZydTxuNjvZnYzWo2G/moGI1Md/8Z97azRMpyrNTW/SE5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wPWm8MAAADdAAAADwAAAAAAAAAAAAAAAACf&#10;AgAAZHJzL2Rvd25yZXYueG1sUEsFBgAAAAAEAAQA9wAAAI8DAAAAAA==&#10;">
                <v:imagedata r:id="rId54" o:title=""/>
              </v:shape>
              <v:shape id="Text Box 3054" o:spid="_x0000_s9297" type="#_x0000_t202" style="position:absolute;width:7257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v8cUA&#10;AADdAAAADwAAAGRycy9kb3ducmV2LnhtbESPQWsCMRSE70L/Q3gFb5q0gujWKFIqCEJx3R56fN08&#10;d4Obl+0m6vrvG0HocZiZb5jFqneNuFAXrGcNL2MFgrj0xnKl4avYjGYgQkQ22HgmDTcKsFo+DRaY&#10;GX/lnC6HWIkE4ZChhjrGNpMylDU5DGPfEifv6DuHMcmukqbDa4K7Rr4qNZUOLaeFGlt6r6k8Hc5O&#10;w/qb8w/7+/mzz4+5LYq54t30pPXwuV+/gYjUx//wo701GiYTNYf7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Ni/xxQAAAN0AAAAPAAAAAAAAAAAAAAAAAJgCAABkcnMv&#10;ZG93bnJldi54bWxQSwUGAAAAAAQABAD1AAAAigMAAAAA&#10;" filled="f" stroked="f">
                <v:textbox inset="0,0,0,0">
                  <w:txbxContent>
                    <w:p w:rsidR="00D54872" w:rsidRPr="00AE4EF3" w:rsidRDefault="00D54872" w:rsidP="00AE4EF3">
                      <w:pPr>
                        <w:rPr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6"/>
                        </w:rPr>
                        <w:t xml:space="preserve">             </w:t>
                      </w:r>
                      <w:r w:rsidRPr="00AE4EF3">
                        <w:rPr>
                          <w:rFonts w:ascii="Calibri"/>
                          <w:b/>
                          <w:color w:val="FFFFFF"/>
                          <w:spacing w:val="-1"/>
                          <w:sz w:val="16"/>
                        </w:rPr>
                        <w:t xml:space="preserve">Внимание: Не пытайтесь использовать устройство до тех пор, пока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16"/>
                        </w:rPr>
                        <w:t xml:space="preserve">не установили его </w:t>
                      </w:r>
                      <w:r w:rsidRPr="00AE4EF3">
                        <w:rPr>
                          <w:rFonts w:ascii="Calibri"/>
                          <w:b/>
                          <w:color w:val="FFFFFF"/>
                          <w:spacing w:val="-1"/>
                          <w:sz w:val="16"/>
                        </w:rPr>
                        <w:t xml:space="preserve"> в дверь.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</w:p>
    <w:p w:rsidR="00FF438E" w:rsidRPr="00A136BC" w:rsidRDefault="00FF438E">
      <w:pPr>
        <w:spacing w:before="3"/>
        <w:rPr>
          <w:rFonts w:ascii="Calibri" w:eastAsia="Calibri" w:hAnsi="Calibri" w:cs="Calibri"/>
          <w:b/>
          <w:bCs/>
          <w:sz w:val="12"/>
          <w:szCs w:val="12"/>
        </w:rPr>
      </w:pPr>
    </w:p>
    <w:p w:rsidR="00FF438E" w:rsidRPr="00A136BC" w:rsidRDefault="00FF438E">
      <w:pPr>
        <w:rPr>
          <w:rFonts w:ascii="Calibri" w:eastAsia="Calibri" w:hAnsi="Calibri" w:cs="Calibri"/>
          <w:sz w:val="12"/>
          <w:szCs w:val="12"/>
        </w:rPr>
        <w:sectPr w:rsidR="00FF438E" w:rsidRPr="00A136BC">
          <w:pgSz w:w="8400" w:h="11910"/>
          <w:pgMar w:top="620" w:right="460" w:bottom="660" w:left="460" w:header="185" w:footer="465" w:gutter="0"/>
          <w:cols w:space="720"/>
        </w:sectPr>
      </w:pPr>
    </w:p>
    <w:p w:rsidR="00FF438E" w:rsidRPr="00A136BC" w:rsidRDefault="00DB3A5C">
      <w:pPr>
        <w:pStyle w:val="a3"/>
        <w:tabs>
          <w:tab w:val="left" w:pos="1580"/>
        </w:tabs>
        <w:ind w:left="106"/>
        <w:rPr>
          <w:rFonts w:cs="Calibri"/>
        </w:rPr>
      </w:pPr>
      <w:r w:rsidRPr="00DB3A5C">
        <w:rPr>
          <w:noProof/>
          <w:lang w:bidi="he-IL"/>
        </w:rPr>
        <w:lastRenderedPageBreak/>
        <w:pict>
          <v:group id="Group 3047" o:spid="_x0000_s9290" style="position:absolute;left:0;text-align:left;margin-left:104.9pt;margin-top:.65pt;width:16.95pt;height:14.7pt;z-index:251485184;mso-position-horizontal-relative:page" coordorigin="2098,13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">
            <v:shape id="Freeform 3051" o:spid="_x0000_s9294" style="position:absolute;left:2098;top:13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7DN8gA&#10;AADdAAAADwAAAGRycy9kb3ducmV2LnhtbESPT2vCQBTE70K/w/IK3nSjkbZEV/EPVqGHtrbg9TX7&#10;TFKzb0N2jcm37xYEj8PM/IaZLVpTioZqV1hWMBpGIIhTqwvOFHx/bQcvIJxH1lhaJgUdOVjMH3oz&#10;TLS98ic1B5+JAGGXoILc+yqR0qU5GXRDWxEH72Rrgz7IOpO6xmuAm1KOo+hJGiw4LORY0Tqn9Hy4&#10;GAVvk1PX+Gz988G/3e79eRVvJq9HpfqP7XIKwlPr7+Fbe68VxHE0gv834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PsM3yAAAAN0AAAAPAAAAAAAAAAAAAAAAAJgCAABk&#10;cnMvZG93bnJldi54bWxQSwUGAAAAAAQABAD1AAAAjQMAAAAA&#10;" path="m212,293r,-70l126,208,124,85,210,69,210,,338,145,212,293xe" fillcolor="#939598" stroked="f">
              <v:path arrowok="t" o:connecttype="custom" o:connectlocs="212,306;212,236;126,221;124,98;210,82;210,13;338,158;212,306" o:connectangles="0,0,0,0,0,0,0,0"/>
            </v:shape>
            <v:shape id="Freeform 3050" o:spid="_x0000_s9293" style="position:absolute;left:2098;top:13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dQMgA&#10;AADdAAAADwAAAGRycy9kb3ducmV2LnhtbESPT2vCQBTE70K/w/IKvelGI61EV2ktVqGH1j/g9Zl9&#10;Jmmzb0N2jcm37xYEj8PM/IaZLVpTioZqV1hWMBxEIIhTqwvOFBz2q/4EhPPIGkvLpKAjB4v5Q2+G&#10;ibZX3lKz85kIEHYJKsi9rxIpXZqTQTewFXHwzrY26IOsM6lrvAa4KeUoip6lwYLDQo4VLXNKf3cX&#10;o+BzfO4any1P3/zTrb9e3uL38cdRqafH9nUKwlPr7+Fbe6MVxHE0gv834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7F1AyAAAAN0AAAAPAAAAAAAAAAAAAAAAAJgCAABk&#10;cnMvZG93bnJldi54bWxQSwUGAAAAAAQABAD1AAAAjQMAAAAA&#10;" path="m100,204l69,199,67,95,99,89r1,115xe" fillcolor="#939598" stroked="f">
              <v:path arrowok="t" o:connecttype="custom" o:connectlocs="100,217;69,212;67,108;99,102;100,217" o:connectangles="0,0,0,0,0"/>
            </v:shape>
            <v:shape id="Freeform 3049" o:spid="_x0000_s9292" style="position:absolute;left:2098;top:13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428cA&#10;AADdAAAADwAAAGRycy9kb3ducmV2LnhtbESPT2vCQBTE70K/w/IK3uqmjVhJXcUqrYKH+g+8vmaf&#10;SWr2bchuY/Ltu0LB4zAzv2Ems9aUoqHaFZYVPA8iEMSp1QVnCo6Hj6cxCOeRNZaWSUFHDmbTh94E&#10;E22vvKNm7zMRIOwSVJB7XyVSujQng25gK+LgnW1t0AdZZ1LXeA1wU8qXKBpJgwWHhRwrWuSUXva/&#10;RsFmeO4any2+t/zTrb5e3+Pl8POkVP+xnb+B8NT6e/i/vdYK4jiK4fYmPA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g+NvHAAAA3QAAAA8AAAAAAAAAAAAAAAAAmAIAAGRy&#10;cy9kb3ducmV2LnhtbFBLBQYAAAAABAAEAPUAAACMAwAAAAA=&#10;" path="m53,196l35,193,34,101,52,98r1,98xe" fillcolor="#939598" stroked="f">
              <v:path arrowok="t" o:connecttype="custom" o:connectlocs="53,209;35,206;34,114;52,111;53,209" o:connectangles="0,0,0,0,0"/>
            </v:shape>
            <v:shape id="Freeform 3048" o:spid="_x0000_s9291" style="position:absolute;left:2098;top:13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lgr8gA&#10;AADdAAAADwAAAGRycy9kb3ducmV2LnhtbESPT2vCQBTE74V+h+UJvdWNTbASXaW1tAoe6j/w+sw+&#10;k7TZtyG7jcm37wqFHoeZ+Q0zW3SmEi01rrSsYDSMQBBnVpecKzge3h8nIJxH1lhZJgU9OVjM7+9m&#10;mGp75R21e5+LAGGXooLC+zqV0mUFGXRDWxMH72Ibgz7IJpe6wWuAm0o+RdFYGiw5LBRY07Kg7Hv/&#10;YxRskkvf+nx53vJXv/p8fo3fko+TUg+D7mUKwlPn/8N/7bVWEMdRArc34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SWCvyAAAAN0AAAAPAAAAAAAAAAAAAAAAAJgCAABk&#10;cnMvZG93bnJldi54bWxQSwUGAAAAAAQABAD1AAAAjQMAAAAA&#10;" path="m13,189l1,187,,107r12,-2l13,189xe" fillcolor="#939598" stroked="f">
              <v:path arrowok="t" o:connecttype="custom" o:connectlocs="13,202;1,200;0,120;12,118;13,202" o:connectangles="0,0,0,0,0"/>
            </v:shape>
            <w10:wrap anchorx="page"/>
          </v:group>
        </w:pict>
      </w:r>
      <w:r w:rsidR="00B73054" w:rsidRPr="00A136BC">
        <w:rPr>
          <w:color w:val="231F20"/>
          <w:highlight w:val="lightGray"/>
        </w:rPr>
        <w:t xml:space="preserve"> </w:t>
      </w:r>
      <w:r w:rsidR="00B73054" w:rsidRPr="00A136BC">
        <w:rPr>
          <w:color w:val="231F20"/>
          <w:spacing w:val="-16"/>
          <w:highlight w:val="lightGray"/>
        </w:rPr>
        <w:t xml:space="preserve"> </w:t>
      </w:r>
      <w:r w:rsidR="00B73054" w:rsidRPr="00A136BC">
        <w:rPr>
          <w:color w:val="231F20"/>
          <w:highlight w:val="lightGray"/>
        </w:rPr>
        <w:t xml:space="preserve">1 </w:t>
      </w:r>
      <w:r w:rsidR="00B73054"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0"/>
        </w:tabs>
        <w:ind w:left="106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2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0"/>
        </w:tabs>
        <w:ind w:left="106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3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0"/>
        </w:tabs>
        <w:ind w:left="106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4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4" w:space="720" w:equalWidth="0">
            <w:col w:w="1581" w:space="344"/>
            <w:col w:w="1581" w:space="344"/>
            <w:col w:w="1581" w:space="344"/>
            <w:col w:w="1705"/>
          </w:cols>
        </w:sectPr>
      </w:pPr>
    </w:p>
    <w:p w:rsidR="00FF438E" w:rsidRPr="00A136BC" w:rsidRDefault="00FF438E">
      <w:pPr>
        <w:spacing w:before="9"/>
        <w:rPr>
          <w:rFonts w:ascii="Calibri" w:eastAsia="Calibri" w:hAnsi="Calibri" w:cs="Calibri"/>
          <w:sz w:val="8"/>
          <w:szCs w:val="8"/>
        </w:rPr>
      </w:pPr>
    </w:p>
    <w:p w:rsidR="00FF438E" w:rsidRPr="00A136BC" w:rsidRDefault="00DB3A5C" w:rsidP="00AE4EF3">
      <w:pPr>
        <w:spacing w:line="275" w:lineRule="auto"/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DB3A5C">
        <w:rPr>
          <w:noProof/>
          <w:sz w:val="10"/>
          <w:szCs w:val="10"/>
          <w:lang w:bidi="he-IL"/>
        </w:rPr>
        <w:pict>
          <v:group id="Group 3042" o:spid="_x0000_s9285" style="position:absolute;left:0;text-align:left;margin-left:201.15pt;margin-top:-17.85pt;width:16.95pt;height:14.7pt;z-index:251486208;mso-position-horizontal-relative:page" coordorigin="4023,-357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">
            <v:shape id="Freeform 3046" o:spid="_x0000_s9289" style="position:absolute;left:4023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zBWcgA&#10;AADdAAAADwAAAGRycy9kb3ducmV2LnhtbESPT2vCQBTE70K/w/IKvemmKlZTV2kt/gEPVVvo9TX7&#10;TNJm34bsGpNv7wqCx2FmfsNM540pRE2Vyy0reO5FIIgTq3NOFXx/LbtjEM4jaywsk4KWHMxnD50p&#10;xtqeeU/1waciQNjFqCDzvoyldElGBl3PlsTBO9rKoA+ySqWu8BzgppD9KBpJgzmHhQxLWmSU/B9O&#10;RsF2eGxrny5+d/zXrj9f3gcfw9WPUk+PzdsrCE+Nv4dv7Y1WMOhPRnB9E56AnF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PMFZyAAAAN0AAAAPAAAAAAAAAAAAAAAAAJgCAABk&#10;cnMvZG93bnJldi54bWxQSwUGAAAAAAQABAD1AAAAjQMAAAAA&#10;" path="m213,294r-1,-70l126,209,125,85,211,70,210,,339,146,213,294xe" fillcolor="#939598" stroked="f">
              <v:path arrowok="t" o:connecttype="custom" o:connectlocs="213,-63;212,-133;126,-148;125,-272;211,-287;210,-357;339,-211;213,-63" o:connectangles="0,0,0,0,0,0,0,0"/>
            </v:shape>
            <v:shape id="Freeform 3045" o:spid="_x0000_s9288" style="position:absolute;left:4023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BkwscA&#10;AADdAAAADwAAAGRycy9kb3ducmV2LnhtbESPQWvCQBSE70L/w/IKvdVNVbSNrqIWq9BDWxW8vmaf&#10;STT7NmS3Mfn3rlDwOMzMN8xk1phC1FS53LKCl24EgjixOudUwX63en4F4TyyxsIyKWjJwWz60Jlg&#10;rO2Ff6je+lQECLsYFWTel7GULsnIoOvakjh4R1sZ9EFWqdQVXgLcFLIXRUNpMOewkGFJy4yS8/bP&#10;KPgcHNvap8vfbz6166/Rov8++Dgo9fTYzMcgPDX+Hv5vb7SCfu9tBLc34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wZMLHAAAA3QAAAA8AAAAAAAAAAAAAAAAAmAIAAGRy&#10;cy9kb3ducmV2LnhtbFBLBQYAAAAABAAEAPUAAACMAwAAAAA=&#10;" path="m101,205l70,199,68,96,99,90r2,115xe" fillcolor="#939598" stroked="f">
              <v:path arrowok="t" o:connecttype="custom" o:connectlocs="101,-152;70,-158;68,-261;99,-267;101,-152" o:connectangles="0,0,0,0,0"/>
            </v:shape>
            <v:shape id="Freeform 3044" o:spid="_x0000_s9287" style="position:absolute;left:4023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/wsMUA&#10;AADdAAAADwAAAGRycy9kb3ducmV2LnhtbERPTU/CQBC9m/AfNkPizW4FAlJYiGIEEg4ImnAdu0Nb&#10;6M423bW0/549mHh8ed/zZWtK0VDtCssKnqMYBHFqdcGZgu+vj6cXEM4jaywtk4KOHCwXvYc5Jtre&#10;+EDN0WcihLBLUEHufZVI6dKcDLrIVsSBO9vaoA+wzqSu8RbCTSkHcTyWBgsODTlWtMopvR5/jYLd&#10;6Nw1Plv9fPKl2+wnb8P30fqk1GO/fZ2B8NT6f/Gfe6sVDAfTMDe8C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7/CwxQAAAN0AAAAPAAAAAAAAAAAAAAAAAJgCAABkcnMv&#10;ZG93bnJldi54bWxQSwUGAAAAAAQABAD1AAAAigMAAAAA&#10;" path="m54,197l36,194,34,102,53,99r1,98xe" fillcolor="#939598" stroked="f">
              <v:path arrowok="t" o:connecttype="custom" o:connectlocs="54,-160;36,-163;34,-255;53,-258;54,-160" o:connectangles="0,0,0,0,0"/>
            </v:shape>
            <v:shape id="Freeform 3043" o:spid="_x0000_s9286" style="position:absolute;left:4023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NVK8gA&#10;AADdAAAADwAAAGRycy9kb3ducmV2LnhtbESPT2vCQBTE74V+h+UVvOmmKrZGV/EPaqGHtlbw+sw+&#10;k9Ts25DdxuTbdwWhx2FmfsNM540pRE2Vyy0reO5FIIgTq3NOFRy+N91XEM4jaywsk4KWHMxnjw9T&#10;jLW98hfVe5+KAGEXo4LM+zKW0iUZGXQ9WxIH72wrgz7IKpW6wmuAm0L2o2gkDeYcFjIsaZVRctn/&#10;GgXvw3Nb+3R1+uSfdvfxshysh9ujUp2nZjEB4anx/+F7+00rGPTHY7i9CU9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o1UryAAAAN0AAAAPAAAAAAAAAAAAAAAAAJgCAABk&#10;cnMvZG93bnJldi54bWxQSwUGAAAAAAQABAD1AAAAjQMAAAAA&#10;" path="m14,190l2,188,,108r12,-2l14,190xe" fillcolor="#939598" stroked="f">
              <v:path arrowok="t" o:connecttype="custom" o:connectlocs="14,-167;2,-169;0,-249;12,-251;14,-167" o:connectangles="0,0,0,0,0"/>
            </v:shape>
            <w10:wrap anchorx="page"/>
          </v:group>
        </w:pict>
      </w:r>
      <w:r w:rsidRPr="00DB3A5C">
        <w:rPr>
          <w:noProof/>
          <w:sz w:val="10"/>
          <w:szCs w:val="10"/>
          <w:lang w:bidi="he-IL"/>
        </w:rPr>
        <w:pict>
          <v:group id="Group 3037" o:spid="_x0000_s9280" style="position:absolute;left:0;text-align:left;margin-left:297.45pt;margin-top:-17.85pt;width:16.95pt;height:14.7pt;z-index:251487232;mso-position-horizontal-relative:page" coordorigin="5949,-357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">
            <v:shape id="Freeform 3041" o:spid="_x0000_s9284" style="position:absolute;left:5949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VZLcgA&#10;AADdAAAADwAAAGRycy9kb3ducmV2LnhtbESPW2vCQBSE34X+h+UIvtWNF1pNXcULaqEPVVvo6zF7&#10;TFKzZ0N2G5N/3y0UfBxm5htmtmhMIWqqXG5ZwaAfgSBOrM45VfD5sX2cgHAeWWNhmRS05GAxf+jM&#10;MNb2xkeqTz4VAcIuRgWZ92UspUsyMuj6tiQO3sVWBn2QVSp1hbcAN4UcRtGTNJhzWMiwpHVGyfX0&#10;YxS8jS9t7dP1+cDf7f79eTXajHdfSvW6zfIFhKfG38P/7VetYDScDuDvTXg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1VktyAAAAN0AAAAPAAAAAAAAAAAAAAAAAJgCAABk&#10;cnMvZG93bnJldi54bWxQSwUGAAAAAAQABAD1AAAAjQMAAAAA&#10;" path="m213,294r-1,-70l126,209,125,85,211,70,210,,338,146,213,294xe" fillcolor="#939598" stroked="f">
              <v:path arrowok="t" o:connecttype="custom" o:connectlocs="213,-63;212,-133;126,-148;125,-272;211,-287;210,-357;338,-211;213,-63" o:connectangles="0,0,0,0,0,0,0,0"/>
            </v:shape>
            <v:shape id="Freeform 3040" o:spid="_x0000_s9283" style="position:absolute;left:5949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fHWsgA&#10;AADdAAAADwAAAGRycy9kb3ducmV2LnhtbESPT2vCQBTE74V+h+UJvdWNUapGV2ktbQUP/gWvz+wz&#10;SZt9G7LbmHz7bqHQ4zAzv2Hmy9aUoqHaFZYVDPoRCOLU6oIzBafj2+MEhPPIGkvLpKAjB8vF/d0c&#10;E21vvKfm4DMRIOwSVJB7XyVSujQng65vK+LgXW1t0AdZZ1LXeAtwU8o4ip6kwYLDQo4VrXJKvw7f&#10;RsFmdO0an60uO/7sPrbjl+Hr6P2s1EOvfZ6B8NT6//Bfe60VDONpDL9vw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B8dayAAAAN0AAAAPAAAAAAAAAAAAAAAAAJgCAABk&#10;cnMvZG93bnJldi54bWxQSwUGAAAAAAQABAD1AAAAjQMAAAAA&#10;" path="m101,205l69,199,68,96,99,90r2,115xe" fillcolor="#939598" stroked="f">
              <v:path arrowok="t" o:connecttype="custom" o:connectlocs="101,-152;69,-158;68,-261;99,-267;101,-152" o:connectangles="0,0,0,0,0"/>
            </v:shape>
            <v:shape id="Freeform 3039" o:spid="_x0000_s9282" style="position:absolute;left:5949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tiwcgA&#10;AADdAAAADwAAAGRycy9kb3ducmV2LnhtbESPT2vCQBTE74V+h+UJvdWNRqpGV2ktbQUP/gWvz+wz&#10;SZt9G7LbmHz7bqHQ4zAzv2Hmy9aUoqHaFZYVDPoRCOLU6oIzBafj2+MEhPPIGkvLpKAjB8vF/d0c&#10;E21vvKfm4DMRIOwSVJB7XyVSujQng65vK+LgXW1t0AdZZ1LXeAtwU8phFD1JgwWHhRwrWuWUfh2+&#10;jYLN6No1PltddvzZfWzHL/Hr6P2s1EOvfZ6B8NT6//Bfe60VxMNpDL9vw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S2LByAAAAN0AAAAPAAAAAAAAAAAAAAAAAJgCAABk&#10;cnMvZG93bnJldi54bWxQSwUGAAAAAAQABAD1AAAAjQMAAAAA&#10;" path="m54,197l35,194,34,102,52,99r2,98xe" fillcolor="#939598" stroked="f">
              <v:path arrowok="t" o:connecttype="custom" o:connectlocs="54,-160;35,-163;34,-255;52,-258;54,-160" o:connectangles="0,0,0,0,0"/>
            </v:shape>
            <v:shape id="Freeform 3038" o:spid="_x0000_s9281" style="position:absolute;left:5949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6tcgA&#10;AADdAAAADwAAAGRycy9kb3ducmV2LnhtbESPQWvCQBSE74X+h+UJvelGDdVGV2ktVcFDqxW8PrPP&#10;JG32bchuY/LvuwWhx2FmvmHmy9aUoqHaFZYVDAcRCOLU6oIzBcfPt/4UhPPIGkvLpKAjB8vF/d0c&#10;E22vvKfm4DMRIOwSVJB7XyVSujQng25gK+LgXWxt0AdZZ1LXeA1wU8pRFD1KgwWHhRwrWuWUfh9+&#10;jIJdfOkan63OH/zVbd4nL+PXeH1S6qHXPs9AeGr9f/jW3moF49FTDH9vw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ovq1yAAAAN0AAAAPAAAAAAAAAAAAAAAAAJgCAABk&#10;cnMvZG93bnJldi54bWxQSwUGAAAAAAQABAD1AAAAjQMAAAAA&#10;" path="m13,190l1,188,,108r12,-2l13,190xe" fillcolor="#939598" stroked="f">
              <v:path arrowok="t" o:connecttype="custom" o:connectlocs="13,-167;1,-169;0,-249;12,-251;13,-167" o:connectangles="0,0,0,0,0"/>
            </v:shape>
            <w10:wrap anchorx="page"/>
          </v:group>
        </w:pict>
      </w:r>
      <w:r w:rsidR="00AE4EF3" w:rsidRPr="00A136BC">
        <w:rPr>
          <w:noProof/>
          <w:sz w:val="10"/>
          <w:szCs w:val="10"/>
          <w:lang w:bidi="he-IL"/>
        </w:rPr>
        <w:t>Прикоснитесь ладонью или пальцами к сенсорному экрану в течении 3-х секунд</w:t>
      </w:r>
    </w:p>
    <w:p w:rsidR="00FF438E" w:rsidRPr="00A136BC" w:rsidRDefault="00B73054">
      <w:pPr>
        <w:spacing w:before="12"/>
        <w:rPr>
          <w:rFonts w:ascii="Calibri" w:eastAsia="Calibri" w:hAnsi="Calibri" w:cs="Calibri"/>
          <w:sz w:val="8"/>
          <w:szCs w:val="8"/>
        </w:rPr>
      </w:pPr>
      <w:r w:rsidRPr="00A136BC">
        <w:br w:type="column"/>
      </w:r>
    </w:p>
    <w:p w:rsidR="00FF438E" w:rsidRPr="00A136BC" w:rsidRDefault="00AE4EF3" w:rsidP="00AE4EF3">
      <w:pPr>
        <w:ind w:left="284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 цифровую подсвечиваемую кнопку</w:t>
      </w:r>
      <w:r w:rsidR="00B73054" w:rsidRPr="00A136BC">
        <w:rPr>
          <w:rFonts w:ascii="Calibri"/>
          <w:color w:val="231F20"/>
          <w:spacing w:val="-6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</w:t>
      </w:r>
      <w:proofErr w:type="spellStart"/>
      <w:r w:rsidR="00B73054" w:rsidRPr="00A136BC">
        <w:rPr>
          <w:rFonts w:ascii="Calibri"/>
          <w:b/>
          <w:color w:val="231F20"/>
          <w:sz w:val="10"/>
        </w:rPr>
        <w:t>Code</w:t>
      </w:r>
      <w:proofErr w:type="spellEnd"/>
      <w:r w:rsidR="00B73054" w:rsidRPr="00A136BC">
        <w:rPr>
          <w:rFonts w:ascii="Calibri"/>
          <w:b/>
          <w:color w:val="231F20"/>
          <w:sz w:val="10"/>
        </w:rPr>
        <w:t>]</w:t>
      </w:r>
    </w:p>
    <w:p w:rsidR="00FF438E" w:rsidRPr="00A136BC" w:rsidRDefault="00B73054">
      <w:pPr>
        <w:spacing w:before="12"/>
        <w:rPr>
          <w:rFonts w:ascii="Calibri" w:eastAsia="Calibri" w:hAnsi="Calibri" w:cs="Calibri"/>
          <w:sz w:val="8"/>
          <w:szCs w:val="8"/>
        </w:rPr>
      </w:pPr>
      <w:r w:rsidRPr="00A136BC">
        <w:br w:type="column"/>
      </w:r>
    </w:p>
    <w:p w:rsidR="00FF438E" w:rsidRPr="00A136BC" w:rsidRDefault="00AE4EF3" w:rsidP="00AE4EF3">
      <w:pPr>
        <w:ind w:left="142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2"/>
          <w:sz w:val="10"/>
        </w:rPr>
        <w:t>Введите</w:t>
      </w:r>
      <w:r w:rsidR="00B73054" w:rsidRPr="00A136BC">
        <w:rPr>
          <w:rFonts w:ascii="Calibri"/>
          <w:color w:val="231F20"/>
          <w:spacing w:val="-4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pacing w:val="-1"/>
          <w:sz w:val="10"/>
        </w:rPr>
        <w:t>PIN</w:t>
      </w:r>
      <w:r w:rsidR="00B73054" w:rsidRPr="00A136BC">
        <w:rPr>
          <w:rFonts w:ascii="Calibri"/>
          <w:b/>
          <w:color w:val="231F20"/>
          <w:spacing w:val="-2"/>
          <w:sz w:val="10"/>
        </w:rPr>
        <w:t xml:space="preserve"> </w:t>
      </w:r>
      <w:r w:rsidRPr="00A136BC">
        <w:rPr>
          <w:rFonts w:ascii="Calibri"/>
          <w:b/>
          <w:color w:val="231F20"/>
          <w:spacing w:val="-2"/>
          <w:sz w:val="10"/>
        </w:rPr>
        <w:t>код по умолчанию</w:t>
      </w:r>
    </w:p>
    <w:p w:rsidR="00FF438E" w:rsidRPr="00A136BC" w:rsidRDefault="00DB3A5C" w:rsidP="00AE4EF3">
      <w:pPr>
        <w:tabs>
          <w:tab w:val="left" w:pos="709"/>
        </w:tabs>
        <w:spacing w:before="18"/>
        <w:ind w:left="142"/>
        <w:rPr>
          <w:rFonts w:ascii="Calibri" w:eastAsia="Calibri" w:hAnsi="Calibri" w:cs="Calibri"/>
          <w:sz w:val="10"/>
          <w:szCs w:val="10"/>
        </w:rPr>
      </w:pPr>
      <w:r w:rsidRPr="00DB3A5C">
        <w:rPr>
          <w:noProof/>
          <w:lang w:bidi="he-IL"/>
        </w:rPr>
        <w:pict>
          <v:group id="Group 3032" o:spid="_x0000_s9275" style="position:absolute;left:0;text-align:left;margin-left:242.25pt;margin-top:.95pt;width:7.9pt;height:6.85pt;z-index:-251736064;mso-position-horizontal-relative:page" coordorigin="4845,19" coordsize="158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">
            <v:shape id="Freeform 3036" o:spid="_x0000_s9279" style="position:absolute;left:4845;top:19;width:158;height:137;visibility:visible;mso-wrap-style:square;v-text-anchor:top" coordsize="1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IocYA&#10;AADdAAAADwAAAGRycy9kb3ducmV2LnhtbESP0WrCQBRE3wv9h+UW+lY3piKaugYRJJb2xegHXLK3&#10;SUz2bsiuMfbr3ULBx2FmzjCrdDStGKh3tWUF00kEgriwuuZSwem4e1uAcB5ZY2uZFNzIQbp+flph&#10;ou2VDzTkvhQBwi5BBZX3XSKlKyoy6Ca2Iw7ej+0N+iD7UuoerwFuWhlH0VwarDksVNjRtqKiyS9G&#10;wa/95Gwclsev/Lw50baxWf09U+r1Zdx8gPA0+kf4v73XCt7jxRz+3o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JIocYAAADdAAAADwAAAAAAAAAAAAAAAACYAgAAZHJz&#10;L2Rvd25yZXYueG1sUEsFBgAAAAAEAAQA9QAAAIsDAAAAAA==&#10;" path="m99,137r,-33l59,97r,-57l99,32,98,r60,68l99,137xe" fillcolor="black" stroked="f">
              <v:path arrowok="t" o:connecttype="custom" o:connectlocs="99,156;99,123;59,116;59,59;99,51;98,19;158,87;99,156" o:connectangles="0,0,0,0,0,0,0,0"/>
            </v:shape>
            <v:shape id="Freeform 3035" o:spid="_x0000_s9278" style="position:absolute;left:4845;top:19;width:158;height:137;visibility:visible;mso-wrap-style:square;v-text-anchor:top" coordsize="1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7tOsYA&#10;AADdAAAADwAAAGRycy9kb3ducmV2LnhtbESP0WrCQBRE34X+w3ILfdNNtVgb3QQJiC360ugHXLK3&#10;STR7N2S3Sdqv7xYEH4eZOcNs0tE0oqfO1ZYVPM8iEMSF1TWXCs6n3XQFwnlkjY1lUvBDDtLkYbLB&#10;WNuBP6nPfSkChF2MCirv21hKV1Rk0M1sSxy8L9sZ9EF2pdQdDgFuGjmPoqU0WHNYqLClrKLimn8b&#10;Bb/2g/dj/3Y65JftmbKr3dfHF6WeHsftGoSn0d/Dt/a7VrCYr17h/014Aj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7tOsYAAADdAAAADwAAAAAAAAAAAAAAAACYAgAAZHJz&#10;L2Rvd25yZXYueG1sUEsFBgAAAAAEAAQA9QAAAIsDAAAAAA==&#10;" path="m47,95l33,93,32,44,47,42r,53xe" fillcolor="black" stroked="f">
              <v:path arrowok="t" o:connecttype="custom" o:connectlocs="47,114;33,112;32,63;47,61;47,114" o:connectangles="0,0,0,0,0"/>
            </v:shape>
            <v:shape id="Freeform 3034" o:spid="_x0000_s9277" style="position:absolute;left:4845;top:19;width:158;height:137;visibility:visible;mso-wrap-style:square;v-text-anchor:top" coordsize="1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F5SMAA&#10;AADdAAAADwAAAGRycy9kb3ducmV2LnhtbERPzYrCMBC+L/gOYQRva6orotUoIoiKXqw+wNCMbbWZ&#10;lCZbq09vDoLHj+9/vmxNKRqqXWFZwaAfgSBOrS44U3A5b34nIJxH1lhaJgVPcrBcdH7mGGv74BM1&#10;ic9ECGEXo4Lc+yqW0qU5GXR9WxEH7mprgz7AOpO6xkcIN6UcRtFYGiw4NORY0Tqn9J78GwUvu+dt&#10;20zPh+S2utD6brfFcaRUr9uuZiA8tf4r/rh3WsHfcBLmhjfhCc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F5SMAAAADdAAAADwAAAAAAAAAAAAAAAACYAgAAZHJzL2Rvd25y&#10;ZXYueG1sUEsFBgAAAAAEAAQA9QAAAIUDAAAAAA==&#10;" path="m25,91l17,90,16,47r9,-1l25,91xe" fillcolor="black" stroked="f">
              <v:path arrowok="t" o:connecttype="custom" o:connectlocs="25,110;17,109;16,66;25,65;25,110" o:connectangles="0,0,0,0,0"/>
            </v:shape>
            <v:shape id="Freeform 3033" o:spid="_x0000_s9276" style="position:absolute;left:4845;top:19;width:158;height:137;visibility:visible;mso-wrap-style:square;v-text-anchor:top" coordsize="1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3c08YA&#10;AADdAAAADwAAAGRycy9kb3ducmV2LnhtbESP0WrCQBRE3wv+w3KFvtWNthSNriEIYkv7YpIPuGSv&#10;STR7N2S3Mfr13ULBx2FmzjCbZDStGKh3jWUF81kEgri0uuFKQZHvX5YgnEfW2FomBTdykGwnTxuM&#10;tb3ykYbMVyJA2MWooPa+i6V0ZU0G3cx2xME72d6gD7KvpO7xGuCmlYsoepcGGw4LNXa0q6m8ZD9G&#10;wd1+8mEcVvlXdk4L2l3sofl+U+p5OqZrEJ5G/wj/tz+0gtfFcgV/b8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3c08YAAADdAAAADwAAAAAAAAAAAAAAAACYAgAAZHJz&#10;L2Rvd25yZXYueG1sUEsFBgAAAAAEAAQA9QAAAIsDAAAAAA==&#10;" path="m7,88l1,87,,50,6,49,7,88xe" fillcolor="black" stroked="f">
              <v:path arrowok="t" o:connecttype="custom" o:connectlocs="7,107;1,106;0,69;6,68;7,107" o:connectangles="0,0,0,0,0"/>
            </v:shape>
            <w10:wrap anchorx="page"/>
          </v:group>
        </w:pict>
      </w:r>
      <w:r w:rsidR="00B73054" w:rsidRPr="00A136BC">
        <w:rPr>
          <w:rFonts w:ascii="Calibri"/>
          <w:color w:val="231F20"/>
          <w:sz w:val="10"/>
        </w:rPr>
        <w:t>(1 2 3 4 5)</w:t>
      </w:r>
      <w:r w:rsidR="00B73054" w:rsidRPr="00A136BC">
        <w:rPr>
          <w:rFonts w:ascii="Calibri"/>
          <w:color w:val="231F20"/>
          <w:sz w:val="10"/>
        </w:rPr>
        <w:tab/>
      </w:r>
      <w:r w:rsidR="00B73054" w:rsidRPr="00A136BC">
        <w:rPr>
          <w:rFonts w:ascii="Calibri"/>
          <w:b/>
          <w:color w:val="231F20"/>
          <w:sz w:val="10"/>
        </w:rPr>
        <w:t>[#]</w:t>
      </w:r>
    </w:p>
    <w:p w:rsidR="00FF438E" w:rsidRPr="00A136BC" w:rsidRDefault="00B73054">
      <w:pPr>
        <w:spacing w:before="12"/>
        <w:rPr>
          <w:rFonts w:ascii="Calibri" w:eastAsia="Calibri" w:hAnsi="Calibri" w:cs="Calibri"/>
          <w:b/>
          <w:bCs/>
          <w:sz w:val="8"/>
          <w:szCs w:val="8"/>
        </w:rPr>
      </w:pPr>
      <w:r w:rsidRPr="00A136BC">
        <w:br w:type="column"/>
      </w:r>
    </w:p>
    <w:p w:rsidR="00FF438E" w:rsidRPr="00A136BC" w:rsidRDefault="00B73054" w:rsidP="00AE4EF3">
      <w:pPr>
        <w:spacing w:line="275" w:lineRule="auto"/>
        <w:ind w:left="106" w:right="143"/>
        <w:jc w:val="center"/>
        <w:rPr>
          <w:rFonts w:ascii="Calibri" w:eastAsia="Calibri" w:hAnsi="Calibri" w:cs="Calibri"/>
          <w:sz w:val="10"/>
          <w:szCs w:val="10"/>
        </w:rPr>
        <w:sectPr w:rsidR="00FF438E" w:rsidRPr="00A136BC" w:rsidSect="00AE4EF3">
          <w:type w:val="continuous"/>
          <w:pgSz w:w="8400" w:h="11910"/>
          <w:pgMar w:top="1160" w:right="460" w:bottom="280" w:left="567" w:header="720" w:footer="720" w:gutter="0"/>
          <w:cols w:num="4" w:space="720" w:equalWidth="0">
            <w:col w:w="1365" w:space="453"/>
            <w:col w:w="1443" w:space="483"/>
            <w:col w:w="1359" w:space="567"/>
            <w:col w:w="1703"/>
          </w:cols>
        </w:sectPr>
      </w:pPr>
      <w:r w:rsidRPr="00A136BC">
        <w:rPr>
          <w:rFonts w:ascii="Calibri"/>
          <w:b/>
          <w:color w:val="231F20"/>
          <w:sz w:val="10"/>
        </w:rPr>
        <w:t>[OK]</w:t>
      </w:r>
      <w:r w:rsidRPr="00A136BC">
        <w:rPr>
          <w:rFonts w:ascii="Calibri"/>
          <w:b/>
          <w:color w:val="231F20"/>
          <w:spacing w:val="-3"/>
          <w:sz w:val="10"/>
        </w:rPr>
        <w:t xml:space="preserve"> </w:t>
      </w:r>
      <w:r w:rsidR="00AE4EF3" w:rsidRPr="00A136BC">
        <w:rPr>
          <w:rFonts w:ascii="Calibri"/>
          <w:color w:val="231F20"/>
          <w:spacing w:val="-1"/>
          <w:sz w:val="10"/>
        </w:rPr>
        <w:t xml:space="preserve">индикация </w:t>
      </w:r>
      <w:r w:rsidR="00AE4EF3" w:rsidRPr="00A136BC">
        <w:rPr>
          <w:rFonts w:ascii="Calibri" w:eastAsia="Calibri" w:hAnsi="Calibri" w:cs="Calibri"/>
          <w:sz w:val="10"/>
          <w:szCs w:val="10"/>
        </w:rPr>
        <w:t>мигает 1 раз и подается длинный звуковой сигнал</w:t>
      </w:r>
    </w:p>
    <w:p w:rsidR="00FF438E" w:rsidRPr="00A136BC" w:rsidRDefault="00FF438E">
      <w:pPr>
        <w:spacing w:before="11"/>
        <w:rPr>
          <w:rFonts w:ascii="Calibri" w:eastAsia="Calibri" w:hAnsi="Calibri" w:cs="Calibri"/>
          <w:b/>
          <w:bCs/>
          <w:sz w:val="8"/>
          <w:szCs w:val="8"/>
        </w:rPr>
      </w:pPr>
    </w:p>
    <w:p w:rsidR="00FF438E" w:rsidRPr="00A136BC" w:rsidRDefault="00DB3A5C">
      <w:pPr>
        <w:pStyle w:val="3"/>
        <w:tabs>
          <w:tab w:val="left" w:pos="2170"/>
          <w:tab w:val="left" w:pos="4047"/>
          <w:tab w:val="left" w:pos="6015"/>
        </w:tabs>
        <w:spacing w:line="200" w:lineRule="atLeast"/>
        <w:ind w:left="244"/>
        <w:rPr>
          <w:rFonts w:cs="Calibri"/>
        </w:rPr>
      </w:pPr>
      <w:r w:rsidRPr="00DB3A5C">
        <w:rPr>
          <w:noProof/>
          <w:position w:val="14"/>
          <w:lang w:bidi="he-IL"/>
        </w:rPr>
      </w:r>
      <w:r w:rsidRPr="00DB3A5C">
        <w:rPr>
          <w:noProof/>
          <w:position w:val="14"/>
          <w:lang w:bidi="he-IL"/>
        </w:rPr>
        <w:pict>
          <v:group id="Group 3004" o:spid="_x0000_s9247" style="width:59.95pt;height:92.95pt;mso-position-horizontal-relative:char;mso-position-vertical-relative:line" coordsize="1199,1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">
            <v:shape id="Picture 3031" o:spid="_x0000_s9274" type="#_x0000_t75" style="position:absolute;width:1198;height:1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EBhS+AAAA3QAAAA8AAABkcnMvZG93bnJldi54bWxET8uKwjAU3Q/4D+EK7sZUiyLVKCoI7gYf&#10;H3Bpbh/a3IQm1erXm8WAy8N5rza9acSDWl9bVjAZJyCIc6trLhVcL4ffBQgfkDU2lknBizxs1oOf&#10;FWbaPvlEj3MoRQxhn6GCKgSXSenzigz6sXXEkStsazBE2JZSt/iM4aaR0ySZS4M1x4YKHe0ryu/n&#10;zig4pX+Ljm8uSRFNUdju5nb5W6nRsN8uQQTqw1f87z5qBel0FufGN/EJyP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8EBhS+AAAA3QAAAA8AAAAAAAAAAAAAAAAAnwIAAGRy&#10;cy9kb3ducmV2LnhtbFBLBQYAAAAABAAEAPcAAACKAwAAAAA=&#10;">
              <v:imagedata r:id="rId55" o:title=""/>
            </v:shape>
            <v:group id="Group 3025" o:spid="_x0000_s9268" style="position:absolute;left:182;top:613;width:914;height:1241" coordorigin="182,613" coordsize="914,1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YHq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gNx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geqxgAAAN0A&#10;AAAPAAAAAAAAAAAAAAAAAKoCAABkcnMvZG93bnJldi54bWxQSwUGAAAAAAQABAD6AAAAnQMAAAAA&#10;">
              <v:shape id="Freeform 3030" o:spid="_x0000_s9273" style="position:absolute;left:182;top:613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/aA8AA&#10;AADdAAAADwAAAGRycy9kb3ducmV2LnhtbERPy4rCMBTdC/MP4Q6403QqFOkYZZhBcOHGF7i8NHea&#10;anNTkmjr35uF4PJw3ovVYFtxJx8axwq+phkI4srphmsFx8N6MgcRIrLG1jEpeFCA1fJjtMBSu553&#10;dN/HWqQQDiUqMDF2pZShMmQxTF1HnLh/5y3GBH0ttcc+hdtW5llWSIsNpwaDHf0aqq77m1XQFeeL&#10;n+u/wsh+t+XzJj+eGqvU+HP4+QYRaYhv8cu90QpmeZH2pzfpCc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/aA8AAAADdAAAADwAAAAAAAAAAAAAAAACYAgAAZHJzL2Rvd25y&#10;ZXYueG1sUEsFBgAAAAAEAAQA9QAAAIUDAAAAAA==&#10;" path="m48,813r-17,4l15,827,1,843,,860r11,24l26,896r19,18l81,965r28,54l141,1090r23,66l166,1165r4,15l175,1198r7,22l189,1241r724,l913,1226r1,-14l914,1197r-1,-14l909,1113r-2,-23l906,1068r-9,-68l896,995r-635,l258,988,221,923,153,859r-4,-3l84,818,66,814,48,813xe" stroked="f">
                <v:path arrowok="t" o:connecttype="custom" o:connectlocs="48,1426;31,1430;15,1440;1,1456;0,1473;11,1497;26,1509;45,1527;81,1578;109,1632;141,1703;164,1769;166,1778;170,1793;175,1811;182,1833;189,1854;913,1854;913,1839;914,1825;914,1810;913,1796;909,1726;907,1703;906,1681;897,1613;896,1608;261,1608;258,1601;221,1536;153,1472;149,1469;84,1431;66,1427;48,1426" o:connectangles="0,0,0,0,0,0,0,0,0,0,0,0,0,0,0,0,0,0,0,0,0,0,0,0,0,0,0,0,0,0,0,0,0,0,0"/>
              </v:shape>
              <v:shape id="Freeform 3029" o:spid="_x0000_s9272" style="position:absolute;left:182;top:613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N/mMQA&#10;AADdAAAADwAAAGRycy9kb3ducmV2LnhtbESPQYvCMBSE7wv+h/AEb2tqhSLVKKIIHvaiq+Dx0Tyb&#10;7jYvJcna+u/NwsIeh5n5hlltBtuKB/nQOFYwm2YgiCunG64VXD4P7wsQISJrbB2TgicF2KxHbyss&#10;tev5RI9zrEWCcChRgYmxK6UMlSGLYeo64uTdnbcYk/S11B77BLetzLOskBYbTgsGO9oZqr7PP1ZB&#10;V9y+/ELvCyP70wffjvnl2lilJuNhuwQRaYj/4b/2USuY58UMft+kJ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Df5jEAAAA3QAAAA8AAAAAAAAAAAAAAAAAmAIAAGRycy9k&#10;b3ducmV2LnhtbFBLBQYAAAAABAAEAPUAAACJAwAAAAA=&#10;" path="m438,149r-58,63l375,229r-6,24l362,279r-7,24l350,320r-2,17l344,359r-3,27l338,411r-10,57l316,544r-4,46l311,610r-5,68l298,756r-11,71l283,851r-10,77l270,955r-3,19l261,995r635,l892,973,876,880r-6,-33l866,823r-4,-22l858,775r-4,-26l850,725r-1,-19l846,682r-7,-74l835,540r,-11l834,510r-9,-79l817,390r-89,l727,377r-2,-23l724,321r-1,-13l721,289r-3,-25l714,237r-5,-27l707,193r-3,-22l477,171,465,158r-27,-9xe" stroked="f">
                <v:path arrowok="t" o:connecttype="custom" o:connectlocs="438,762;380,825;375,842;369,866;362,892;355,916;350,933;348,950;344,972;341,999;338,1024;328,1081;316,1157;312,1203;311,1223;306,1291;298,1369;287,1440;283,1464;273,1541;270,1568;267,1587;261,1608;896,1608;892,1586;876,1493;870,1460;866,1436;862,1414;858,1388;854,1362;850,1338;849,1319;846,1295;839,1221;835,1153;835,1142;834,1123;825,1044;817,1003;728,1003;727,990;725,967;724,934;723,921;721,902;718,877;714,850;709,823;707,806;704,784;477,784;465,771;438,762" o:connectangles="0,0,0,0,0,0,0,0,0,0,0,0,0,0,0,0,0,0,0,0,0,0,0,0,0,0,0,0,0,0,0,0,0,0,0,0,0,0,0,0,0,0,0,0,0,0,0,0,0,0,0,0,0,0"/>
              </v:shape>
              <v:shape id="Freeform 3028" o:spid="_x0000_s9271" style="position:absolute;left:182;top:613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h78QA&#10;AADdAAAADwAAAGRycy9kb3ducmV2LnhtbESPQYvCMBSE7wv+h/AEb2tqhSJdo4giePCi64LHR/O2&#10;6dq8lCTa+u/NwsIeh5n5hlmuB9uKB/nQOFYwm2YgiCunG64VXD737wsQISJrbB2TgicFWK9Gb0ss&#10;tev5RI9zrEWCcChRgYmxK6UMlSGLYeo64uR9O28xJulrqT32CW5bmWdZIS02nBYMdrQ1VN3Od6ug&#10;K64/fqF3hZH96cjXQ375aqxSk/Gw+QARaYj/4b/2QSuY50UOv2/S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R4e/EAAAA3QAAAA8AAAAAAAAAAAAAAAAAmAIAAGRycy9k&#10;b3ducmV2LnhtbFBLBQYAAAAABAAEAPUAAACJAwAAAAA=&#10;" path="m766,333r-12,6l738,356r-10,34l817,390r-3,-17l808,350,794,337r-28,-4xe" stroked="f">
                <v:path arrowok="t" o:connecttype="custom" o:connectlocs="766,946;754,952;738,969;728,1003;817,1003;814,986;808,963;794,950;766,946" o:connectangles="0,0,0,0,0,0,0,0,0"/>
              </v:shape>
              <v:shape id="Freeform 3027" o:spid="_x0000_s9270" style="position:absolute;left:182;top:613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EdMQA&#10;AADdAAAADwAAAGRycy9kb3ducmV2LnhtbESPT4vCMBTE74LfITxhb5paoUg1yrKy4GEv/gOPj+bZ&#10;dLd5KUnWdr/9RhA8DjPzG2a9HWwr7uRD41jBfJaBIK6cbrhWcD59TpcgQkTW2DomBX8UYLsZj9ZY&#10;atfzge7HWIsE4VCiAhNjV0oZKkMWw8x1xMm7OW8xJulrqT32CW5bmWdZIS02nBYMdvRhqPo5/loF&#10;XXH99ku9K4zsD1983efnS2OVepsM7ysQkYb4Cj/be61gkRcLeLx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dRHTEAAAA3QAAAA8AAAAAAAAAAAAAAAAAmAIAAGRycy9k&#10;b3ducmV2LnhtbFBLBQYAAAAABAAEAPUAAACJAwAAAAA=&#10;" path="m555,l494,59r-11,69l477,171r227,l703,168r-3,-27l698,128r-1,l604,128r-1,-7l602,104,601,79r,-32l598,32,585,13,555,xe" stroked="f">
                <v:path arrowok="t" o:connecttype="custom" o:connectlocs="555,613;494,672;483,741;477,784;704,784;703,781;700,754;698,741;697,741;604,741;603,734;602,717;601,692;601,660;598,645;585,626;555,613" o:connectangles="0,0,0,0,0,0,0,0,0,0,0,0,0,0,0,0,0"/>
              </v:shape>
              <v:shape id="Freeform 3026" o:spid="_x0000_s9269" style="position:absolute;left:182;top:613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TcAMQA&#10;AADdAAAADwAAAGRycy9kb3ducmV2LnhtbESPQWsCMRSE7wX/Q3iCt5p1LYusRhGl4KEXrYLHx+a5&#10;Wd28LEnqbv99Uyj0OMzMN8xqM9hWPMmHxrGC2TQDQVw53XCt4Pz5/roAESKyxtYxKfimAJv16GWF&#10;pXY9H+l5irVIEA4lKjAxdqWUoTJkMUxdR5y8m/MWY5K+ltpjn+C2lXmWFdJiw2nBYEc7Q9Xj9GUV&#10;dMX17hd6XxjZHz/4esjPl8YqNRkP2yWISEP8D/+1D1rBPC/e4PdNe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03ADEAAAA3QAAAA8AAAAAAAAAAAAAAAAAmAIAAGRycy9k&#10;b3ducmV2LnhtbFBLBQYAAAAABAAEAPUAAACJAwAAAAA=&#10;" path="m640,95r-19,9l604,128r93,l689,111,671,97,640,95xe" stroked="f">
                <v:path arrowok="t" o:connecttype="custom" o:connectlocs="640,708;621,717;604,741;697,741;689,724;671,710;640,708" o:connectangles="0,0,0,0,0,0,0"/>
              </v:shape>
            </v:group>
            <v:group id="Group 3023" o:spid="_x0000_s9266" style="position:absolute;left:182;top:613;width:914;height:1241" coordorigin="182,613" coordsize="914,1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fHE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Zdz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5HxxLFAAAA3QAA&#10;AA8AAAAAAAAAAAAAAAAAqgIAAGRycy9kb3ducmV2LnhtbFBLBQYAAAAABAAEAPoAAACcAwAAAAA=&#10;">
              <v:shape id="Freeform 3024" o:spid="_x0000_s9267" style="position:absolute;left:182;top:613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f4bMUA&#10;AADdAAAADwAAAGRycy9kb3ducmV2LnhtbESP3WoCMRSE7wXfIZyCdzVblUVXo9iKIFUEf8Dbw+Z0&#10;d2lysmyirm9vCgUvh5n5hpktWmvEjRpfOVbw0U9AEOdOV1woOJ/W72MQPiBrNI5JwYM8LObdzgwz&#10;7e58oNsxFCJC2GeooAyhzqT0eUkWfd/VxNH7cY3FEGVTSN3gPcKtkYMkSaXFiuNCiTV9lZT/Hq9W&#10;QbK9sL2shrvJ93adjj4Nrcxhr1TvrV1OQQRqwyv8395oBcNBmsLfm/g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1/hsxQAAAN0AAAAPAAAAAAAAAAAAAAAAAJgCAABkcnMv&#10;ZG93bnJldi54bWxQSwUGAAAAAAQABAD1AAAAigMAAAAA&#10;" path="m189,1241r-19,-61l164,1156r-5,-20l131,1066,98,998,62,933,11,884,,860,1,843,15,827,31,817r17,-4l66,814r64,28l153,859r27,21l235,943r26,52l267,974r3,-19l273,928r2,-26l278,881r1,-10l283,851r4,-25l298,756r8,-78l311,608r3,-45l316,544r12,-76l338,411r3,-25l344,359r4,-23l350,320r5,-17l362,279r7,-26l375,229r5,-17l396,177r18,-18l430,151r8,-2l465,158r12,13l480,149,492,75,526,9,555,r30,13l598,32r3,15l601,79r1,26l603,121r1,7l621,104r19,-9l698,128r5,40l707,193r2,17l714,237r4,27l721,289r2,19l724,321r1,33l727,377r1,13l738,356r16,-17l766,333r28,4l808,350r15,71l832,486r3,54l836,560r6,76l848,698r1,8l850,725r12,76l870,847r3,19l887,942r10,58l901,1019r2,16l904,1050r2,18l907,1091r2,22l913,1183r1,14l914,1212r-1,14l913,1241e" filled="f" strokecolor="#231f20" strokeweight=".38pt">
                <v:path arrowok="t" o:connecttype="custom" o:connectlocs="170,1793;159,1749;98,1611;11,1497;1,1456;31,1430;66,1427;153,1472;235,1556;267,1587;273,1541;278,1494;283,1464;298,1369;311,1221;316,1157;338,1024;344,972;350,933;362,892;375,842;396,790;430,764;465,771;480,762;526,622;585,626;601,660;602,718;604,741;640,708;703,781;709,823;718,877;723,921;725,967;728,1003;754,952;794,950;823,1034;835,1153;842,1249;849,1319;862,1414;873,1479;897,1613;903,1648;906,1681;909,1726;914,1810;913,1839;913,1854" o:connectangles="0,0,0,0,0,0,0,0,0,0,0,0,0,0,0,0,0,0,0,0,0,0,0,0,0,0,0,0,0,0,0,0,0,0,0,0,0,0,0,0,0,0,0,0,0,0,0,0,0,0,0,0"/>
              </v:shape>
            </v:group>
            <v:group id="Group 3021" o:spid="_x0000_s9264" style="position:absolute;left:636;top:788;width:28;height:648" coordorigin="636,788" coordsize="28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n8/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aTq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fz+xgAAAN0A&#10;AAAPAAAAAAAAAAAAAAAAAKoCAABkcnMvZG93bnJldi54bWxQSwUGAAAAAAQABAD6AAAAnQMAAAAA&#10;">
              <v:shape id="Freeform 3022" o:spid="_x0000_s9265" style="position:absolute;left:636;top:788;width:28;height:648;visibility:visible;mso-wrap-style:square;v-text-anchor:top" coordsize="28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4IwcIA&#10;AADdAAAADwAAAGRycy9kb3ducmV2LnhtbERPy2oCMRTdF/yHcAV3NaNtRUajaEWo3TlV3F4mdx6a&#10;3AyTOE7/vlkIXR7Oe7nurREdtb52rGAyTkAQ507XXCo4/exf5yB8QNZoHJOCX/KwXg1elphq9+Aj&#10;dVkoRQxhn6KCKoQmldLnFVn0Y9cQR65wrcUQYVtK3eIjhlsjp0kykxZrjg0VNvRZUX7L7laB/f7Y&#10;FjszKXbH7pxd5sFcD+97pUbDfrMAEagP/+Kn+0sreJvO4tz4Jj4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vgjBwgAAAN0AAAAPAAAAAAAAAAAAAAAAAJgCAABkcnMvZG93&#10;bnJldi54bWxQSwUGAAAAAAQABAD1AAAAhwMAAAAA&#10;" path="m,647l16,582r1,-49l18,497r1,-65l19,427r,-21l15,341,13,316,12,286r,-24l12,243r1,-15l14,213r2,-16l18,179r3,-35l26,83,27,20,25,e" filled="f" strokecolor="#231f20" strokeweight=".19pt">
                <v:path arrowok="t" o:connecttype="custom" o:connectlocs="0,1435;16,1370;17,1321;18,1285;19,1220;19,1215;19,1194;15,1129;13,1104;12,1074;12,1050;12,1031;13,1016;14,1001;16,985;18,967;21,932;26,871;27,808;25,788" o:connectangles="0,0,0,0,0,0,0,0,0,0,0,0,0,0,0,0,0,0,0,0"/>
              </v:shape>
            </v:group>
            <v:group id="Group 3019" o:spid="_x0000_s9262" style="position:absolute;left:786;top:741;width:38;height:657" coordorigin="786,741" coordsize="38,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rNF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gNJ9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s0XxgAAAN0A&#10;AAAPAAAAAAAAAAAAAAAAAKoCAABkcnMvZG93bnJldi54bWxQSwUGAAAAAAQABAD6AAAAnQMAAAAA&#10;">
              <v:shape id="Freeform 3020" o:spid="_x0000_s9263" style="position:absolute;left:786;top:741;width:38;height:657;visibility:visible;mso-wrap-style:square;v-text-anchor:top" coordsize="38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p4cIA&#10;AADdAAAADwAAAGRycy9kb3ducmV2LnhtbERPyWrDMBC9F/IPYgK9NXL21LUcQqC0t2aD5DhYU8vU&#10;GjmSmrh/Xx0KPT7eXqx724ob+dA4VjAeZSCIK6cbrhWcjq9PKxAhImtsHZOCHwqwLgcPBeba3XlP&#10;t0OsRQrhkKMCE2OXSxkqQxbDyHXEift03mJM0NdSe7yncNvKSZYtpMWGU4PBjraGqq/Dt1VQnyta&#10;TT8unXmb7a6X5/ls7qNT6nHYb15AROrjv/jP/a4VTCfLtD+9SU9A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E6nhwgAAAN0AAAAPAAAAAAAAAAAAAAAAAJgCAABkcnMvZG93&#10;bnJldi54bWxQSwUGAAAAAAQABAD1AAAAhwMAAAAA&#10;" path="m37,657l21,589,19,552r,-26l20,304,12,235,6,173,2,85,,19,,10,,e" filled="f" strokecolor="#231f20" strokeweight=".19pt">
                <v:path arrowok="t" o:connecttype="custom" o:connectlocs="37,1398;21,1330;19,1293;19,1267;20,1045;12,976;6,914;2,826;0,760;0,751;0,741" o:connectangles="0,0,0,0,0,0,0,0,0,0,0"/>
              </v:shape>
            </v:group>
            <v:group id="Group 3017" o:spid="_x0000_s9260" style="position:absolute;left:909;top:1004;width:49;height:406" coordorigin="909,1004" coordsize="49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VXz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PxL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SlV8zFAAAA3QAA&#10;AA8AAAAAAAAAAAAAAAAAqgIAAGRycy9kb3ducmV2LnhtbFBLBQYAAAAABAAEAPoAAACcAwAAAAA=&#10;">
              <v:shape id="Freeform 3018" o:spid="_x0000_s9261" style="position:absolute;left:909;top:1004;width:49;height:406;visibility:visible;mso-wrap-style:square;v-text-anchor:top" coordsize="49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38WcIA&#10;AADdAAAADwAAAGRycy9kb3ducmV2LnhtbESPQYvCMBSE7wv+h/AEb2tqBV2qUYogel2VPT+a1zbY&#10;vNQm2rq/frMgeBxm5htmvR1sIx7UeeNYwWyagCAunDZcKbic959fIHxA1tg4JgVP8rDdjD7WmGnX&#10;8zc9TqESEcI+QwV1CG0mpS9qsuinriWOXuk6iyHKrpK6wz7CbSPTJFlIi4bjQo0t7Woqrqe7VZD3&#10;v8vSPm/9vORD/lPI3d0sjFKT8ZCvQAQawjv8ah+1gnm6TOH/TXw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ffxZwgAAAN0AAAAPAAAAAAAAAAAAAAAAAJgCAABkcnMvZG93&#10;bnJldi54bWxQSwUGAAAAAAQABAD1AAAAhwMAAAAA&#10;" path="m49,405l29,336,20,185,19,156,18,136,17,119,15,104,12,88,8,66,,e" filled="f" strokecolor="#231f20" strokeweight=".19pt">
                <v:path arrowok="t" o:connecttype="custom" o:connectlocs="49,1409;29,1340;20,1189;19,1160;18,1140;17,1123;15,1108;12,1092;8,1070;0,1004" o:connectangles="0,0,0,0,0,0,0,0,0,0"/>
              </v:shape>
            </v:group>
            <v:group id="Group 3015" o:spid="_x0000_s9258" style="position:absolute;left:184;top:1454;width:94;height:94" coordorigin="184,1454" coordsize="9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tsIM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CMv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O2wgxgAAAN0A&#10;AAAPAAAAAAAAAAAAAAAAAKoCAABkcnMvZG93bnJldi54bWxQSwUGAAAAAAQABAD6AAAAnQMAAAAA&#10;">
              <v:shape id="Freeform 3016" o:spid="_x0000_s9259" style="position:absolute;left:184;top:1454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GOEcQA&#10;AADdAAAADwAAAGRycy9kb3ducmV2LnhtbESPy2rDMBBF94X+g5hCdo3sPNzWjRyaQKBZ5vEBE2tq&#10;ubVGxlJi5++rQCDLy30c7mI52EZcqPO1YwXpOAFBXDpdc6XgeNi8voPwAVlj45gUXMnDsnh+WmCu&#10;Xc87uuxDJeII+xwVmBDaXEpfGrLox64ljt6P6yyGKLtK6g77OG4bOUmSTFqsORIMtrQ2VP7tzzZC&#10;BrNut+7Uf9RZdmpW18M8lb9KjV6Gr08QgYbwCN/b31rBdPI2g9ub+ARk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hjhHEAAAA3QAAAA8AAAAAAAAAAAAAAAAAmAIAAGRycy9k&#10;b3ducmV2LnhtbFBLBQYAAAAABAAEAPUAAACJAwAAAAA=&#10;" path="m,15l24,2,38,,53,5,77,25,88,37r5,13l90,82,81,93e" filled="f" strokecolor="#231f20" strokeweight=".19pt">
                <v:path arrowok="t" o:connecttype="custom" o:connectlocs="0,1469;24,1456;38,1454;53,1459;77,1479;88,1491;93,1504;90,1536;81,1547" o:connectangles="0,0,0,0,0,0,0,0,0"/>
              </v:shape>
            </v:group>
            <v:group id="Group 3013" o:spid="_x0000_s9256" style="position:absolute;left:932;top:948;width:65;height:113" coordorigin="932,948" coordsize="65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55Rz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T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nlHPxgAAAN0A&#10;AAAPAAAAAAAAAAAAAAAAAKoCAABkcnMvZG93bnJldi54bWxQSwUGAAAAAAQABAD6AAAAnQMAAAAA&#10;">
              <v:shape id="Freeform 3014" o:spid="_x0000_s9257" style="position:absolute;left:932;top:948;width:65;height:113;visibility:visible;mso-wrap-style:square;v-text-anchor:top" coordsize="6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OFDcQA&#10;AADdAAAADwAAAGRycy9kb3ducmV2LnhtbESPQYvCMBSE74L/ITzBm6YqdKWaFhEXFjzVXVi8PZpn&#10;W2xe2iZq/febBcHjMDPfMNtsMI24U+9qywoW8wgEcWF1zaWCn+/P2RqE88gaG8uk4EkOsnQ82mKi&#10;7YNzup98KQKEXYIKKu/bREpXVGTQzW1LHLyL7Q36IPtS6h4fAW4auYyiWBqsOSxU2NK+ouJ6uhkF&#10;u2vL3e9wpvx4xluXH7rOxrFS08mw24DwNPh3+NX+0gpWy48Y/t+EJ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jhQ3EAAAA3QAAAA8AAAAAAAAAAAAAAAAAmAIAAGRycy9k&#10;b3ducmV2LnhtbFBLBQYAAAAABAAEAPUAAACJAwAAAAA=&#10;" path="m,32l8,8,18,,37,4r20,8l58,28r6,49l63,104r-20,5l19,112,9,103,,32xe" filled="f" strokecolor="#231f20" strokeweight=".19pt">
                <v:path arrowok="t" o:connecttype="custom" o:connectlocs="0,980;8,956;18,948;37,952;57,960;58,976;64,1025;63,1052;43,1057;19,1060;9,1051;0,980" o:connectangles="0,0,0,0,0,0,0,0,0,0,0,0"/>
              </v:shape>
            </v:group>
            <v:group id="Group 3011" o:spid="_x0000_s9254" style="position:absolute;left:797;top:710;width:82;height:128" coordorigin="797,710" coordsize="8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BqI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Tq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AGojxgAAAN0A&#10;AAAPAAAAAAAAAAAAAAAAAKoCAABkcnMvZG93bnJldi54bWxQSwUGAAAAAAQABAD6AAAAnQMAAAAA&#10;">
              <v:shape id="Freeform 3012" o:spid="_x0000_s9255" style="position:absolute;left:797;top:710;width:82;height:128;visibility:visible;mso-wrap-style:square;v-text-anchor:top" coordsize="8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6JsQA&#10;AADdAAAADwAAAGRycy9kb3ducmV2LnhtbERPTWvCQBC9C/0PyxR6Ed1oi5HoKiIN2B4ENYLHITsm&#10;wexszK4a/333UPD4eN/zZWdqcafWVZYVjIYRCOLc6ooLBdkhHUxBOI+ssbZMCp7kYLl4680x0fbB&#10;O7rvfSFCCLsEFZTeN4mULi/JoBvahjhwZ9sa9AG2hdQtPkK4qeU4iibSYMWhocSG1iXll/3NKPjt&#10;X+Nn/BMd0+77K2vSY/+cnbZKfbx3qxkIT51/if/dG63gcxyHueFNe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yuibEAAAA3QAAAA8AAAAAAAAAAAAAAAAAmAIAAGRycy9k&#10;b3ducmV2LnhtbFBLBQYAAAAABAAEAPUAAACJAwAAAAA=&#10;" path="m,38l9,11,21,1,45,,68,5r8,19l82,89r-3,28l67,126r-33,2l17,125,9,112,,38xe" filled="f" strokecolor="#231f20" strokeweight=".19pt">
                <v:path arrowok="t" o:connecttype="custom" o:connectlocs="0,748;9,721;21,711;45,710;68,715;76,734;82,799;79,827;67,836;34,838;17,835;9,822;0,748" o:connectangles="0,0,0,0,0,0,0,0,0,0,0,0,0"/>
              </v:shape>
            </v:group>
            <v:group id="Group 3009" o:spid="_x0000_s9252" style="position:absolute;left:696;top:615;width:81;height:127" coordorigin="696,615" coordsize="81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Nby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k/D6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01vKxgAAAN0A&#10;AAAPAAAAAAAAAAAAAAAAAKoCAABkcnMvZG93bnJldi54bWxQSwUGAAAAAAQABAD6AAAAnQMAAAAA&#10;">
              <v:shape id="Freeform 3010" o:spid="_x0000_s9253" style="position:absolute;left:696;top:615;width:81;height:127;visibility:visible;mso-wrap-style:square;v-text-anchor:top" coordsize="8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s8GsAA&#10;AADdAAAADwAAAGRycy9kb3ducmV2LnhtbERPTYvCMBC9L/gfwgje1lQFLdUoogjCnqx72OPQjG21&#10;mZQk1uqv3xwEj4/3vdr0phEdOV9bVjAZJyCIC6trLhX8ng/fKQgfkDU2lknBkzxs1oOvFWbaPvhE&#10;XR5KEUPYZ6igCqHNpPRFRQb92LbEkbtYZzBE6EqpHT5iuGnkNEnm0mDNsaHClnYVFbf8bhScckfz&#10;Itwad8VF2m1//vb3l1VqNOy3SxCB+vARv91HrWA2TeP++CY+Ab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s8GsAAAADdAAAADwAAAAAAAAAAAAAAAACYAgAAZHJzL2Rvd25y&#10;ZXYueG1sUEsFBgAAAAAEAAQA9QAAAIUDAAAAAA==&#10;" path="m,37l8,11,16,,32,,64,8r13,9l81,35r-3,65l71,122r-12,4l27,119,12,112,4,98,,37xe" filled="f" strokecolor="#231f20" strokeweight=".19pt">
                <v:path arrowok="t" o:connecttype="custom" o:connectlocs="0,652;8,626;16,615;32,615;64,623;77,632;81,650;78,715;71,737;59,741;27,734;12,727;4,713;0,652" o:connectangles="0,0,0,0,0,0,0,0,0,0,0,0,0,0"/>
              </v:shape>
            </v:group>
            <v:group id="Group 3007" o:spid="_x0000_s9250" style="position:absolute;left:579;top:752;width:85;height:142" coordorigin="579,752" coordsize="85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An6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F0k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XAn68cAAADd&#10;AAAADwAAAAAAAAAAAAAAAACqAgAAZHJzL2Rvd25yZXYueG1sUEsFBgAAAAAEAAQA+gAAAJ4DAAAA&#10;AA==&#10;">
              <v:shape id="Freeform 3008" o:spid="_x0000_s9251" style="position:absolute;left:579;top:752;width:85;height:142;visibility:visible;mso-wrap-style:square;v-text-anchor:top" coordsize="8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oSkcYA&#10;AADdAAAADwAAAGRycy9kb3ducmV2LnhtbESP3WoCMRSE7wu+QziCN0WzbqHV1ShSahWhiD8PcNgc&#10;N4ubk3UTdX17Uyj0cpiZb5jpvLWVuFHjS8cKhoMEBHHudMmFguNh2R+B8AFZY+WYFDzIw3zWeZli&#10;pt2dd3Tbh0JECPsMFZgQ6kxKnxuy6AeuJo7eyTUWQ5RNIXWD9wi3lUyT5F1aLDkuGKzp01B+3l+t&#10;gs3rlh+X4Wk7Dh/Ln8v6m79MulKq120XExCB2vAf/muvtYK3dJTC75v4BOTs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oSkcYAAADdAAAADwAAAAAAAAAAAAAAAACYAgAAZHJz&#10;L2Rvd25yZXYueG1sUEsFBgAAAAAEAAQA9QAAAIsDAAAAAA==&#10;" path="m9,35l,94r3,26l16,130r27,11l57,142r13,-7l78,108,83,89,84,74,83,59,80,38,68,17,58,5,49,,40,4,27,15,9,35xe" filled="f" strokecolor="#231f20" strokeweight=".19pt">
                <v:path arrowok="t" o:connecttype="custom" o:connectlocs="9,787;0,846;3,872;16,882;43,893;57,894;70,887;78,860;83,841;84,826;83,811;80,790;68,769;58,757;49,752;40,756;27,767;9,787;9,787" o:connectangles="0,0,0,0,0,0,0,0,0,0,0,0,0,0,0,0,0,0,0"/>
              </v:shape>
            </v:group>
            <v:group id="Group 3005" o:spid="_x0000_s9248" style="position:absolute;left:423;top:1611;width:26;height:125" coordorigin="423,1611" coordsize="2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4cB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0i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7hwHxgAAAN0A&#10;AAAPAAAAAAAAAAAAAAAAAKoCAABkcnMvZG93bnJldi54bWxQSwUGAAAAAAQABAD6AAAAnQMAAAAA&#10;">
              <v:shape id="Freeform 3006" o:spid="_x0000_s9249" style="position:absolute;left:423;top:1611;width:26;height:125;visibility:visible;mso-wrap-style:square;v-text-anchor:top" coordsize="2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/vecYA&#10;AADdAAAADwAAAGRycy9kb3ducmV2LnhtbESPQWsCMRSE74X+h/AKvdVstciyGmURSvUgtlY8PzfP&#10;zdbNS9ik6/bfN4WCx2FmvmHmy8G2oqcuNI4VPI8yEMSV0w3XCg6fr085iBCRNbaOScEPBVgu7u/m&#10;WGh35Q/q97EWCcKhQAUmRl9IGSpDFsPIeeLknV1nMSbZ1VJ3eE1w28pxlk2lxYbTgkFPK0PVZf9t&#10;FZTN6mRiOf065v64e7tsff++2yj1+DCUMxCRhngL/7fXWsFknL/A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/vecYAAADdAAAADwAAAAAAAAAAAAAAAACYAgAAZHJz&#10;L2Rvd25yZXYueG1sUEsFBgAAAAAEAAQA9QAAAIsDAAAAAA==&#10;" path="m18,l7,65,,125,8,79,13,47,17,26,20,13,23,5,25,,18,xe" fillcolor="#231f20" stroked="f">
                <v:path arrowok="t" o:connecttype="custom" o:connectlocs="18,1611;7,1676;0,1736;8,1690;13,1658;17,1637;20,1624;23,1616;25,1611;18,1611" o:connectangles="0,0,0,0,0,0,0,0,0,0"/>
              </v:shape>
            </v:group>
            <w10:wrap type="none" anchorx="page"/>
            <w10:anchorlock/>
          </v:group>
        </w:pict>
      </w:r>
      <w:r w:rsidR="00B73054" w:rsidRPr="00A136BC">
        <w:rPr>
          <w:position w:val="14"/>
        </w:rPr>
        <w:tab/>
      </w:r>
      <w:r w:rsidRPr="00DB3A5C">
        <w:rPr>
          <w:noProof/>
          <w:position w:val="33"/>
          <w:lang w:bidi="he-IL"/>
        </w:rPr>
      </w:r>
      <w:r w:rsidRPr="00DB3A5C">
        <w:rPr>
          <w:noProof/>
          <w:position w:val="33"/>
          <w:lang w:bidi="he-IL"/>
        </w:rPr>
        <w:pict>
          <v:group id="Group 3001" o:spid="_x0000_s9244" style="width:79.7pt;height:83.5pt;mso-position-horizontal-relative:char;mso-position-vertical-relative:line" coordsize="1594,1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">
            <v:shape id="Picture 3003" o:spid="_x0000_s9246" type="#_x0000_t75" style="position:absolute;width:1198;height:1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3tWrHAAAA3QAAAA8AAABkcnMvZG93bnJldi54bWxEj81rwkAUxO+F/g/LK3irG6MWia5SCn6g&#10;Jz8OHh/ZZxKbfZtmVxP9611B6HGYmd8wk1lrSnGl2hWWFfS6EQji1OqCMwWH/fxzBMJ5ZI2lZVJw&#10;Iwez6fvbBBNtG97SdeczESDsElSQe18lUro0J4Ouayvi4J1sbdAHWWdS19gEuCllHEVf0mDBYSHH&#10;in5ySn93F6OgOR5PZ4qbwXJwWK57/Bff55uFUp2P9nsMwlPr/8Ov9kor6MfDITzfhCcgpw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93tWrHAAAA3QAAAA8AAAAAAAAAAAAA&#10;AAAAnwIAAGRycy9kb3ducmV2LnhtbFBLBQYAAAAABAAEAPcAAACTAwAAAAA=&#10;">
              <v:imagedata r:id="rId56" o:title=""/>
            </v:shape>
            <v:shape id="Picture 3002" o:spid="_x0000_s9245" type="#_x0000_t75" style="position:absolute;left:874;top:705;width:720;height: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OgK/GAAAA3QAAAA8AAABkcnMvZG93bnJldi54bWxEj0FLAzEUhO+C/yE8oRexSWvdytq0SEFp&#10;oRdrofT22LxuFjcvS5J2139vBMHjMDPfMIvV4FpxpRAbzxomYwWCuPKm4VrD4fPt4RlETMgGW8+k&#10;4ZsirJa3Nwssje/5g677VIsM4ViiBptSV0oZK0sO49h3xNk7++AwZRlqaQL2Ge5aOVWqkA4bzgsW&#10;O1pbqr72F6fBXLa9oeM83r9bpUJxnu1Ok43Wo7vh9QVEoiH9h//aG6PhcfpUwO+b/ATk8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U6Ar8YAAADdAAAADwAAAAAAAAAAAAAA&#10;AACfAgAAZHJzL2Rvd25yZXYueG1sUEsFBgAAAAAEAAQA9wAAAJIDAAAAAA==&#10;">
              <v:imagedata r:id="rId57" o:title=""/>
            </v:shape>
            <w10:wrap type="none" anchorx="page"/>
            <w10:anchorlock/>
          </v:group>
        </w:pict>
      </w:r>
      <w:r w:rsidR="00B73054" w:rsidRPr="00A136BC">
        <w:rPr>
          <w:position w:val="33"/>
        </w:rPr>
        <w:tab/>
      </w:r>
      <w:r w:rsidRPr="00DB3A5C">
        <w:rPr>
          <w:noProof/>
          <w:lang w:bidi="he-IL"/>
        </w:rPr>
      </w:r>
      <w:r w:rsidRPr="00DB3A5C">
        <w:rPr>
          <w:noProof/>
          <w:lang w:bidi="he-IL"/>
        </w:rPr>
        <w:pict>
          <v:group id="Group 2998" o:spid="_x0000_s9241" style="width:64.85pt;height:99.8pt;mso-position-horizontal-relative:char;mso-position-vertical-relative:line" coordsize="1297,1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">
            <v:shape id="Picture 3000" o:spid="_x0000_s9243" type="#_x0000_t75" style="position:absolute;width:1211;height: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lOcPGAAAA3QAAAA8AAABkcnMvZG93bnJldi54bWxEj0FrwkAUhO8F/8PyCt7qxmilRFcRRRAv&#10;0mhBb4/sa5I2+zZkVxP99W5B6HGYmW+Y2aIzlbhS40rLCoaDCARxZnXJuYLjYfP2AcJ5ZI2VZVJw&#10;IweLee9lhom2LX/SNfW5CBB2CSoovK8TKV1WkEE3sDVx8L5tY9AH2eRSN9gGuKlkHEUTabDksFBg&#10;TauCst/0YhT4cTuKz/vhaZ2b9C5P4x1+/eyU6r92yykIT53/Dz/bW61gFL/H8PcmPAE5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6U5w8YAAADdAAAADwAAAAAAAAAAAAAA&#10;AACfAgAAZHJzL2Rvd25yZXYueG1sUEsFBgAAAAAEAAQA9wAAAJIDAAAAAA==&#10;">
              <v:imagedata r:id="rId58" o:title=""/>
            </v:shape>
            <v:shape id="Picture 2999" o:spid="_x0000_s9242" type="#_x0000_t75" style="position:absolute;left:520;top:1031;width:776;height: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X4+nHAAAA3QAAAA8AAABkcnMvZG93bnJldi54bWxEj0FrAjEUhO+F/ofwCr1pskqlbI3SCgUP&#10;pVAVirfn5rlZdvOybKK7+usbQehxmJlvmPlycI04UxcqzxqysQJBXHhTcalht/0cvYIIEdlg45k0&#10;XCjAcvH4MMfc+J5/6LyJpUgQDjlqsDG2uZShsOQwjH1LnLyj7xzGJLtSmg77BHeNnCg1kw4rTgsW&#10;W1pZKurNyWlYffSH4ev7uqtPR7Wv1zajX5Vp/fw0vL+BiDTE//C9vTYappOXKdzepCcgF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VX4+nHAAAA3QAAAA8AAAAAAAAAAAAA&#10;AAAAnwIAAGRycy9kb3ducmV2LnhtbFBLBQYAAAAABAAEAPcAAACTAwAAAAA=&#10;">
              <v:imagedata r:id="rId59" o:title=""/>
            </v:shape>
            <w10:wrap type="none" anchorx="page"/>
            <w10:anchorlock/>
          </v:group>
        </w:pict>
      </w:r>
      <w:r w:rsidR="00B73054" w:rsidRPr="00A136BC">
        <w:tab/>
      </w:r>
      <w:r w:rsidRPr="00DB3A5C">
        <w:rPr>
          <w:noProof/>
          <w:position w:val="37"/>
          <w:lang w:bidi="he-IL"/>
        </w:rPr>
      </w:r>
      <w:r w:rsidRPr="00DB3A5C">
        <w:rPr>
          <w:noProof/>
          <w:position w:val="37"/>
          <w:lang w:bidi="he-IL"/>
        </w:rPr>
        <w:pict>
          <v:group id="Group 2972" o:spid="_x0000_s9215" style="width:60.55pt;height:81.1pt;mso-position-horizontal-relative:char;mso-position-vertical-relative:line" coordsize="1211,1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">
            <v:shape id="Picture 2997" o:spid="_x0000_s9240" type="#_x0000_t75" style="position:absolute;width:1211;height: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MfLzDAAAA3QAAAA8AAABkcnMvZG93bnJldi54bWxEj92KwjAUhO+FfYdwFrzTdCsU7RplKwh6&#10;6c8DnG3OtqXNSbeJbX17IwheDjPzDbPejqYRPXWusqzgax6BIM6trrhQcL3sZ0sQziNrbCyTgjs5&#10;2G4+JmtMtR34RP3ZFyJA2KWooPS+TaV0eUkG3dy2xMH7s51BH2RXSN3hEOCmkXEUJdJgxWGhxJZ2&#10;JeX1+WYUJHG9v/3r1dBn1bHuC8yWv02m1PRz/PkG4Wn07/CrfdAKFnGcwPNNeAJy8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Yx8vMMAAADdAAAADwAAAAAAAAAAAAAAAACf&#10;AgAAZHJzL2Rvd25yZXYueG1sUEsFBgAAAAAEAAQA9wAAAI8DAAAAAA==&#10;">
              <v:imagedata r:id="rId60" o:title=""/>
            </v:shape>
            <v:group id="Group 2995" o:spid="_x0000_s9238" style="position:absolute;left:857;top:156;width:2;height:109" coordorigin="857,156" coordsize="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NFP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jBOkm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s0U+xgAAAN0A&#10;AAAPAAAAAAAAAAAAAAAAAKoCAABkcnMvZG93bnJldi54bWxQSwUGAAAAAAQABAD6AAAAnQMAAAAA&#10;">
              <v:shape id="Freeform 2996" o:spid="_x0000_s9239" style="position:absolute;left:857;top:156;width:2;height:109;visibility:visible;mso-wrap-style:square;v-text-anchor:top" coordsize="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c2hsIA&#10;AADdAAAADwAAAGRycy9kb3ducmV2LnhtbERPzU4CMRC+m/gOzZB4ky6rMWSlEDBoPKwH0QeYbIfd&#10;DdtpaQssb88cTDx++f4Xq9EN6kwx9Z4NzKYFKOLG255bA78/749zUCkjWxw8k4ErJVgt7+8WWFl/&#10;4W8673KrJIRThQa6nEOldWo6cpimPhALt/fRYRYYW20jXiTcDbosihftsGdp6DDQW0fNYXdyBp7q&#10;oZ5/1eXHJsTN6bD1x+1zOBrzMBnXr6Ayjflf/Of+tOIrS5krb+QJ6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xzaGwgAAAN0AAAAPAAAAAAAAAAAAAAAAAJgCAABkcnMvZG93&#10;bnJldi54bWxQSwUGAAAAAAQABAD1AAAAhwMAAAAA&#10;" path="m,l,108e" filled="f" strokecolor="white" strokeweight=".248mm">
                <v:stroke dashstyle="dash"/>
                <v:path arrowok="t" o:connecttype="custom" o:connectlocs="0,156;0,264" o:connectangles="0,0"/>
              </v:shape>
            </v:group>
            <v:group id="Group 2993" o:spid="_x0000_s9236" style="position:absolute;left:938;top:334;width:109;height:2" coordorigin="938,334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B01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Cc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YHTXxgAAAN0A&#10;AAAPAAAAAAAAAAAAAAAAAKoCAABkcnMvZG93bnJldi54bWxQSwUGAAAAAAQABAD6AAAAnQMAAAAA&#10;">
              <v:shape id="Freeform 2994" o:spid="_x0000_s9237" style="position:absolute;left:938;top:334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brPMUA&#10;AADdAAAADwAAAGRycy9kb3ducmV2LnhtbERPu27CMBTdkfoP1q3UDZyABDTFQaUVj4GFFFp1u4pv&#10;k4j4Oo0dCH+Ph0odj857sexNLS7UusqygngUgSDOra64UHD8WA/nIJxH1lhbJgU3crBMHwYLTLS9&#10;8oEumS9ECGGXoILS+yaR0uUlGXQj2xAH7se2Bn2AbSF1i9cQbmo5jqKpNFhxaCixobeS8nPWGQWb&#10;7nPWv+9/v9z8+bT63p4PnYtXSj099q8vIDz1/l/8595pBZPxJOwPb8IT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us8xQAAAN0AAAAPAAAAAAAAAAAAAAAAAJgCAABkcnMv&#10;ZG93bnJldi54bWxQSwUGAAAAAAQABAD1AAAAigMAAAAA&#10;" path="m,l108,e" filled="f" strokecolor="white" strokeweight=".248mm">
                <v:stroke dashstyle="dash"/>
                <v:path arrowok="t" o:connecttype="custom" o:connectlocs="0,0;108,0" o:connectangles="0,0"/>
              </v:shape>
            </v:group>
            <v:group id="Group 2991" o:spid="_x0000_s9234" style="position:absolute;left:1116;top:144;width:2;height:109" coordorigin="1116,144" coordsize="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/uD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P7gzFAAAA3QAA&#10;AA8AAAAAAAAAAAAAAAAAqgIAAGRycy9kb3ducmV2LnhtbFBLBQYAAAAABAAEAPoAAACcAwAAAAA=&#10;">
              <v:shape id="Freeform 2992" o:spid="_x0000_s9235" style="position:absolute;left:1116;top:144;width:2;height:109;visibility:visible;mso-wrap-style:square;v-text-anchor:top" coordsize="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aXscUA&#10;AADdAAAADwAAAGRycy9kb3ducmV2LnhtbESPQWsCMRSE7wX/Q3iCt5p1LSKrUVS09LAeav0Bj81z&#10;d3HzEpOo23/fFAo9DjPfDLNc96YTD/KhtaxgMs5AEFdWt1wrOH8dXucgQkTW2FkmBd8UYL0avCyx&#10;0PbJn/Q4xVqkEg4FKmhidIWUoWrIYBhbR5y8i/UGY5K+ltrjM5WbTuZZNpMGW04LDTraNVRdT3ej&#10;YFp25fxY5u9b57f3697e9m/uptRo2G8WICL18T/8R3/oxOXTHH7fp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9pexxQAAAN0AAAAPAAAAAAAAAAAAAAAAAJgCAABkcnMv&#10;ZG93bnJldi54bWxQSwUGAAAAAAQABAD1AAAAigMAAAAA&#10;" path="m,109l,e" filled="f" strokecolor="white" strokeweight=".248mm">
                <v:stroke dashstyle="dash"/>
                <v:path arrowok="t" o:connecttype="custom" o:connectlocs="0,253;0,144" o:connectangles="0,0"/>
              </v:shape>
            </v:group>
            <v:group id="Group 2989" o:spid="_x0000_s9232" style="position:absolute;left:927;top:75;width:109;height:2" coordorigin="927,75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HV4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1R1eDFAAAA3QAA&#10;AA8AAAAAAAAAAAAAAAAAqgIAAGRycy9kb3ducmV2LnhtbFBLBQYAAAAABAAEAPoAAACcAwAAAAA=&#10;">
              <v:shape id="Freeform 2990" o:spid="_x0000_s9233" style="position:absolute;left:927;top:75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3tP8kA&#10;AADdAAAADwAAAGRycy9kb3ducmV2LnhtbESPzW7CMBCE70h9B2sr9UYcoKI0YFApauHQCz8FcVvF&#10;2yQiXofYgfD2uFKlHkcz841mMmtNKS5Uu8Kygl4UgyBOrS44U7DbfnRHIJxH1lhaJgU3cjCbPnQm&#10;mGh75TVdNj4TAcIuQQW591UipUtzMugiWxEH78fWBn2QdSZ1jdcAN6Xsx/FQGiw4LORY0XtO6WnT&#10;GAWfzf6lXXydD270+j0/Lk/rxvXmSj09tm9jEJ5a/x/+a6+0gkF/8Ay/b8ITkNM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h3tP8kAAADdAAAADwAAAAAAAAAAAAAAAACYAgAA&#10;ZHJzL2Rvd25yZXYueG1sUEsFBgAAAAAEAAQA9QAAAI4DAAAAAA==&#10;" path="m108,l,e" filled="f" strokecolor="white" strokeweight=".248mm">
                <v:stroke dashstyle="dash"/>
                <v:path arrowok="t" o:connecttype="custom" o:connectlocs="108,0;0,0" o:connectangles="0,0"/>
              </v:shape>
            </v:group>
            <v:group id="Group 2987" o:spid="_x0000_s9230" style="position:absolute;left:857;top:96;width:4;height:38" coordorigin="857,96" coordsize="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ToD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ck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306A/FAAAA3QAA&#10;AA8AAAAAAAAAAAAAAAAAqgIAAGRycy9kb3ducmV2LnhtbFBLBQYAAAAABAAEAPoAAACcAwAAAAA=&#10;">
              <v:shape id="Freeform 2988" o:spid="_x0000_s9231" style="position:absolute;left:857;top:96;width:4;height:38;visibility:visible;mso-wrap-style:square;v-text-anchor:top" coordsize="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he1McA&#10;AADdAAAADwAAAGRycy9kb3ducmV2LnhtbESPQWvCQBSE7wX/w/IEL6VumoAt0VWkoObQS5Mcenxm&#10;X5PU7NuQXTX213cLBY/DzHzDrDaj6cSFBtdaVvA8j0AQV1a3XCsoi93TKwjnkTV2lknBjRxs1pOH&#10;FabaXvmDLrmvRYCwS1FB432fSumqhgy6ue2Jg/dlB4M+yKGWesBrgJtOxlG0kAZbDgsN9vTWUHXK&#10;z0aBPr5UfXJ4P+yxzKLH22cR+59vpWbTcbsE4Wn09/B/O9MKkjhZwN+b8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IXtTHAAAA3QAAAA8AAAAAAAAAAAAAAAAAmAIAAGRy&#10;cy9kb3ducmV2LnhtbFBLBQYAAAAABAAEAPUAAACMAwAAAAA=&#10;" path="m4,l1,5,,11r,8l,37e" filled="f" strokecolor="white" strokeweight=".248mm">
                <v:path arrowok="t" o:connecttype="custom" o:connectlocs="4,96;1,101;0,107;0,115;0,133" o:connectangles="0,0,0,0,0"/>
              </v:shape>
            </v:group>
            <v:group id="Group 2985" o:spid="_x0000_s9228" style="position:absolute;left:857;top:276;width:5;height:38" coordorigin="857,276" coordsize="5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rT4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CMk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atPjxgAAAN0A&#10;AAAPAAAAAAAAAAAAAAAAAKoCAABkcnMvZG93bnJldi54bWxQSwUGAAAAAAQABAD6AAAAnQMAAAAA&#10;">
              <v:shape id="Freeform 2986" o:spid="_x0000_s9229" style="position:absolute;left:857;top:276;width:5;height:38;visibility:visible;mso-wrap-style:square;v-text-anchor:top" coordsize="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PqWcMA&#10;AADdAAAADwAAAGRycy9kb3ducmV2LnhtbERPXWvCMBR9F/Yfwh3sTdO1OLfOtExBdAjCVLbXS3PX&#10;lDU3pcm0/nvzIPh4ON/zcrCtOFHvG8cKnicJCOLK6YZrBcfDavwKwgdkja1jUnAhD2XxMJpjrt2Z&#10;v+i0D7WIIexzVGBC6HIpfWXIop+4jjhyv663GCLsa6l7PMdw28o0SV6kxYZjg8GOloaqv/2/VfD9&#10;0812lt9ml2m73mar1DSfbqHU0+Pw8Q4i0BDu4pt7oxVkaRbnxjfxCcj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PqWcMAAADdAAAADwAAAAAAAAAAAAAAAACYAgAAZHJzL2Rv&#10;d25yZXYueG1sUEsFBgAAAAAEAAQA9QAAAIgDAAAAAA==&#10;" path="m,l,18r,9l4,37e" filled="f" strokecolor="white" strokeweight=".248mm">
                <v:path arrowok="t" o:connecttype="custom" o:connectlocs="0,276;0,294;0,303;4,313" o:connectangles="0,0,0,0"/>
              </v:shape>
            </v:group>
            <v:group id="Group 2983" o:spid="_x0000_s9226" style="position:absolute;left:878;top:330;width:38;height:4" coordorigin="878,330" coordsize="3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niC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AZ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ueIKxgAAAN0A&#10;AAAPAAAAAAAAAAAAAAAAAKoCAABkcnMvZG93bnJldi54bWxQSwUGAAAAAAQABAD6AAAAnQMAAAAA&#10;">
              <v:shape id="Freeform 2984" o:spid="_x0000_s9227" style="position:absolute;left:878;top:330;width:38;height:4;visibility:visible;mso-wrap-style:square;v-text-anchor:top" coordsize="3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uQX8MA&#10;AADdAAAADwAAAGRycy9kb3ducmV2LnhtbERPTWvCQBC9C/0PyxR60422SEhdRcVC6kEwEelxyI5J&#10;SHY2ZFeT/nv3UOjx8b5Xm9G04kG9qy0rmM8iEMSF1TWXCi751zQG4TyyxtYyKfglB5v1y2SFibYD&#10;n+mR+VKEEHYJKqi87xIpXVGRQTezHXHgbrY36APsS6l7HEK4aeUiipbSYM2hocKO9hUVTXY3Cppd&#10;sz3kfDwd+Bp/+/01HZ37Uertddx+gvA0+n/xnzvVCt4XH2F/eBOe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uQX8MAAADdAAAADwAAAAAAAAAAAAAAAACYAgAAZHJzL2Rv&#10;d25yZXYueG1sUEsFBgAAAAAEAAQA9QAAAIgDAAAAAA==&#10;" path="m,l5,2r6,2l19,4r18,e" filled="f" strokecolor="white" strokeweight=".248mm">
                <v:path arrowok="t" o:connecttype="custom" o:connectlocs="0,330;5,332;11,334;19,334;37,334" o:connectangles="0,0,0,0,0"/>
              </v:shape>
            </v:group>
            <v:group id="Group 2981" o:spid="_x0000_s9224" style="position:absolute;left:1058;top:330;width:38;height:5" coordorigin="1058,330" coordsize="3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mdc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n4M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JnXHFAAAA3QAA&#10;AA8AAAAAAAAAAAAAAAAAqgIAAGRycy9kb3ducmV2LnhtbFBLBQYAAAAABAAEAPoAAACcAwAAAAA=&#10;">
              <v:shape id="Freeform 2982" o:spid="_x0000_s9225" style="position:absolute;left:1058;top:330;width:38;height:5;visibility:visible;mso-wrap-style:square;v-text-anchor:top" coordsize="3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iQo8UA&#10;AADdAAAADwAAAGRycy9kb3ducmV2LnhtbESPQWvCQBSE70L/w/IKvZmNidgSXaUULD14qfbQ4yP7&#10;TILZtyH7GpP++q5Q8DjMzDfMZje6Vg3Uh8azgUWSgiIuvW24MvB12s9fQAVBtth6JgMTBdhtH2Yb&#10;LKy/8icNR6lUhHAo0EAt0hVah7ImhyHxHXH0zr53KFH2lbY9XiPctTpL05V22HBcqLGjt5rKy/HH&#10;GZBhfM7p8rvPZcmHYZra9++wMObpcXxdgxIa5R7+b39YA3m2zOD2Jj4B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SJCjxQAAAN0AAAAPAAAAAAAAAAAAAAAAAJgCAABkcnMv&#10;ZG93bnJldi54bWxQSwUGAAAAAAQABAD1AAAAigMAAAAA&#10;" path="m,4r18,l28,4,37,e" filled="f" strokecolor="white" strokeweight=".248mm">
                <v:path arrowok="t" o:connecttype="custom" o:connectlocs="0,334;18,334;28,334;37,330" o:connectangles="0,0,0,0"/>
              </v:shape>
            </v:group>
            <v:group id="Group 2979" o:spid="_x0000_s9222" style="position:absolute;left:1112;top:276;width:4;height:38" coordorigin="1112,276" coordsize="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emn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CMP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V6adxgAAAN0A&#10;AAAPAAAAAAAAAAAAAAAAAKoCAABkcnMvZG93bnJldi54bWxQSwUGAAAAAAQABAD6AAAAnQMAAAAA&#10;">
              <v:shape id="Freeform 2980" o:spid="_x0000_s9223" style="position:absolute;left:1112;top:276;width:4;height:38;visibility:visible;mso-wrap-style:square;v-text-anchor:top" coordsize="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AWRccA&#10;AADdAAAADwAAAGRycy9kb3ducmV2LnhtbESPS4vCQBCE74L/YWhhL6KTjaISHWURfBy8+Dh4bDNt&#10;kt1MT8jMavTX7ywIHouq+oqaLRpTihvVrrCs4LMfgSBOrS44U3A6rnoTEM4jaywtk4IHOVjM260Z&#10;JtreeU+3g89EgLBLUEHufZVI6dKcDLq+rYiDd7W1QR9knUld4z3ATSnjKBpJgwWHhRwrWuaU/hx+&#10;jQJ9GafVYLPbrPG0jbqP8zH2z2+lPjrN1xSEp8a/w6/2VisYxMMh/L8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QFkXHAAAA3QAAAA8AAAAAAAAAAAAAAAAAmAIAAGRy&#10;cy9kb3ducmV2LnhtbFBLBQYAAAAABAAEAPUAAACMAwAAAAA=&#10;" path="m,37l3,32,4,26r,-8l4,e" filled="f" strokecolor="white" strokeweight=".248mm">
                <v:path arrowok="t" o:connecttype="custom" o:connectlocs="0,313;3,308;4,302;4,294;4,276" o:connectangles="0,0,0,0,0"/>
              </v:shape>
            </v:group>
            <v:group id="Group 2977" o:spid="_x0000_s9220" style="position:absolute;left:1112;top:96;width:5;height:38" coordorigin="1112,96" coordsize="5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Kbc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0HE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8ptyxgAAAN0A&#10;AAAPAAAAAAAAAAAAAAAAAKoCAABkcnMvZG93bnJldi54bWxQSwUGAAAAAAQABAD6AAAAnQMAAAAA&#10;">
              <v:shape id="Freeform 2978" o:spid="_x0000_s9221" style="position:absolute;left:1112;top:96;width:5;height:38;visibility:visible;mso-wrap-style:square;v-text-anchor:top" coordsize="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aozccA&#10;AADdAAAADwAAAGRycy9kb3ducmV2LnhtbESPW2sCMRSE3wv9D+EU+lazXa2X1ShakCoFwQv6etgc&#10;N0s3J8sm6vrvG6HQx2FmvmEms9ZW4kqNLx0reO8kIIhzp0suFBz2y7chCB+QNVaOScGdPMymz08T&#10;zLS78Zauu1CICGGfoQITQp1J6XNDFn3H1cTRO7vGYoiyKaRu8BbhtpJpkvSlxZLjgsGaPg3lP7uL&#10;VXA81YON5dHg/lF9fXeXqSnXbqHU60s7H4MI1Ib/8F97pRV0014fHm/iE5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GqM3HAAAA3QAAAA8AAAAAAAAAAAAAAAAAmAIAAGRy&#10;cy9kb3ducmV2LnhtbFBLBQYAAAAABAAEAPUAAACMAwAAAAA=&#10;" path="m4,37l4,19,4,9,,e" filled="f" strokecolor="white" strokeweight=".248mm">
                <v:path arrowok="t" o:connecttype="custom" o:connectlocs="4,133;4,115;4,105;0,96" o:connectangles="0,0,0,0"/>
              </v:shape>
            </v:group>
            <v:group id="Group 2975" o:spid="_x0000_s9218" style="position:absolute;left:1058;top:75;width:38;height:4" coordorigin="1058,75" coordsize="3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ygn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xt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mygnscAAADd&#10;AAAADwAAAAAAAAAAAAAAAACqAgAAZHJzL2Rvd25yZXYueG1sUEsFBgAAAAAEAAQA+gAAAJ4DAAAA&#10;AA==&#10;">
              <v:shape id="Freeform 2976" o:spid="_x0000_s9219" style="position:absolute;left:1058;top:75;width:38;height:4;visibility:visible;mso-wrap-style:square;v-text-anchor:top" coordsize="3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2cWcMA&#10;AADdAAAADwAAAGRycy9kb3ducmV2LnhtbERPTWvCQBC9C/0PyxR60422SEhdRcVC6kEwEelxyI5J&#10;SHY2ZFeT/nv3UOjx8b5Xm9G04kG9qy0rmM8iEMSF1TWXCi751zQG4TyyxtYyKfglB5v1y2SFibYD&#10;n+mR+VKEEHYJKqi87xIpXVGRQTezHXHgbrY36APsS6l7HEK4aeUiipbSYM2hocKO9hUVTXY3Cppd&#10;sz3kfDwd+Bp/+/01HZ37Uertddx+gvA0+n/xnzvVCt4XH2FueBOe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2cWcMAAADdAAAADwAAAAAAAAAAAAAAAACYAgAAZHJzL2Rv&#10;d25yZXYueG1sUEsFBgAAAAAEAAQA9QAAAIgDAAAAAA==&#10;" path="m37,4l32,1,26,,18,,,e" filled="f" strokecolor="white" strokeweight=".248mm">
                <v:path arrowok="t" o:connecttype="custom" o:connectlocs="37,79;32,76;26,75;18,75;0,75" o:connectangles="0,0,0,0,0"/>
              </v:shape>
            </v:group>
            <v:group id="Group 2973" o:spid="_x0000_s9216" style="position:absolute;left:878;top:75;width:38;height:5" coordorigin="878,75" coordsize="3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+Rd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jK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L+Rd8cAAADd&#10;AAAADwAAAAAAAAAAAAAAAACqAgAAZHJzL2Rvd25yZXYueG1sUEsFBgAAAAAEAAQA+gAAAJ4DAAAA&#10;AA==&#10;">
              <v:shape id="Freeform 2974" o:spid="_x0000_s9217" style="position:absolute;left:878;top:75;width:38;height:5;visibility:visible;mso-wrap-style:square;v-text-anchor:top" coordsize="3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9ksIA&#10;AADdAAAADwAAAGRycy9kb3ducmV2LnhtbERPTWvCQBC9C/0PyxS86UZjVVJXKYLSg5dqDz0O2WkS&#10;zM6G7DQm/vruQfD4eN+bXe9q1VEbKs8GZtMEFHHubcWFge/LYbIGFQTZYu2ZDAwUYLd9GW0ws/7G&#10;X9SdpVAxhEOGBkqRJtM65CU5DFPfEEfu17cOJcK20LbFWwx3tZ4nyVI7rDg2lNjQvqT8ev5zBqTr&#10;Vyld74dUFnzqhqE+/oSZMePX/uMdlFAvT/HD/WkNpPO3uD++iU9Ab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Dz2SwgAAAN0AAAAPAAAAAAAAAAAAAAAAAJgCAABkcnMvZG93&#10;bnJldi54bWxQSwUGAAAAAAQABAD1AAAAhwMAAAAA&#10;" path="m37,l19,,10,,,4e" filled="f" strokecolor="white" strokeweight=".248mm">
                <v:path arrowok="t" o:connecttype="custom" o:connectlocs="37,75;19,75;10,75;0,79" o:connectangles="0,0,0,0"/>
              </v:shape>
            </v:group>
            <w10:wrap type="none" anchorx="page"/>
            <w10:anchorlock/>
          </v:group>
        </w:pict>
      </w:r>
    </w:p>
    <w:p w:rsidR="00FF438E" w:rsidRPr="00A136BC" w:rsidRDefault="00FF438E">
      <w:pPr>
        <w:spacing w:before="11"/>
        <w:rPr>
          <w:rFonts w:ascii="Calibri" w:eastAsia="Calibri" w:hAnsi="Calibri" w:cs="Calibri"/>
          <w:b/>
          <w:bCs/>
          <w:sz w:val="5"/>
          <w:szCs w:val="5"/>
        </w:rPr>
      </w:pPr>
    </w:p>
    <w:p w:rsidR="00FF438E" w:rsidRPr="00A136BC" w:rsidRDefault="00FF438E">
      <w:pPr>
        <w:rPr>
          <w:rFonts w:ascii="Calibri" w:eastAsia="Calibri" w:hAnsi="Calibri" w:cs="Calibri"/>
          <w:sz w:val="5"/>
          <w:szCs w:val="5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DB3A5C">
      <w:pPr>
        <w:pStyle w:val="a3"/>
        <w:tabs>
          <w:tab w:val="left" w:pos="1580"/>
        </w:tabs>
        <w:ind w:left="106"/>
        <w:rPr>
          <w:rFonts w:cs="Calibri"/>
        </w:rPr>
      </w:pPr>
      <w:r w:rsidRPr="00DB3A5C">
        <w:rPr>
          <w:noProof/>
          <w:lang w:bidi="he-IL"/>
        </w:rPr>
        <w:lastRenderedPageBreak/>
        <w:pict>
          <v:group id="Group 2967" o:spid="_x0000_s9210" style="position:absolute;left:0;text-align:left;margin-left:104.9pt;margin-top:.65pt;width:16.95pt;height:14.7pt;z-index:251484160;mso-position-horizontal-relative:page" coordorigin="2098,13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">
            <v:shape id="Freeform 2971" o:spid="_x0000_s9214" style="position:absolute;left:2098;top:13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qQyscA&#10;AADdAAAADwAAAGRycy9kb3ducmV2LnhtbESPT2vCQBTE74V+h+UVeqsbo6ikrmItrYIH/4LX1+wz&#10;ic2+DdltTL59Vyj0OMzMb5jpvDWlaKh2hWUF/V4Egji1uuBMwen48TIB4TyyxtIyKejIwXz2+DDF&#10;RNsb76k5+EwECLsEFeTeV4mULs3JoOvZijh4F1sb9EHWmdQ13gLclDKOopE0WHBYyLGiZU7p9+HH&#10;KNgML13js+XXjq/dajt+G7wPP89KPT+1i1cQnlr/H/5rr7WCQRz34f4mPA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qkMrHAAAA3QAAAA8AAAAAAAAAAAAAAAAAmAIAAGRy&#10;cy9kb3ducmV2LnhtbFBLBQYAAAAABAAEAPUAAACMAwAAAAA=&#10;" path="m212,293r-1,-70l126,208,124,85,210,69,210,,338,145,212,293xe" fillcolor="#939598" stroked="f">
              <v:path arrowok="t" o:connecttype="custom" o:connectlocs="212,306;211,236;126,221;124,98;210,82;210,13;338,158;212,306" o:connectangles="0,0,0,0,0,0,0,0"/>
            </v:shape>
            <v:shape id="Freeform 2970" o:spid="_x0000_s9213" style="position:absolute;left:2098;top:13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gOvccA&#10;AADdAAAADwAAAGRycy9kb3ducmV2LnhtbESPT2vCQBTE74LfYXmCt7pplCqpq1jFttBD/Qe9vmaf&#10;SWz2bciuMfn23ULB4zAzv2Hmy9aUoqHaFZYVPI4iEMSp1QVnCk7H7cMMhPPIGkvLpKAjB8tFvzfH&#10;RNsb76k5+EwECLsEFeTeV4mULs3JoBvZijh4Z1sb9EHWmdQ13gLclDKOoidpsOCwkGNF65zSn8PV&#10;KPiYnLvGZ+vvHV+6t8/py3gzef1SajhoV88gPLX+Hv5vv2sF4ziO4e9Ne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4Dr3HAAAA3QAAAA8AAAAAAAAAAAAAAAAAmAIAAGRy&#10;cy9kb3ducmV2LnhtbFBLBQYAAAAABAAEAPUAAACMAwAAAAA=&#10;" path="m100,204l69,199,67,95,99,89r1,115xe" fillcolor="#939598" stroked="f">
              <v:path arrowok="t" o:connecttype="custom" o:connectlocs="100,217;69,212;67,108;99,102;100,217" o:connectangles="0,0,0,0,0"/>
            </v:shape>
            <v:shape id="Freeform 2969" o:spid="_x0000_s9212" style="position:absolute;left:2098;top:13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rJsgA&#10;AADdAAAADwAAAGRycy9kb3ducmV2LnhtbESPT2vCQBTE7wW/w/KE3uqmiViJrmItrUIPrX/A62v2&#10;mcRm34bsNibfvisUehxm5jfMfNmZSrTUuNKygsdRBII4s7rkXMHx8PowBeE8ssbKMinoycFyMbib&#10;Y6rtlXfU7n0uAoRdigoK7+tUSpcVZNCNbE0cvLNtDPogm1zqBq8BbioZR9FEGiw5LBRY07qg7Hv/&#10;YxS8j8996/P11ydf+s3H03PyMn47KXU/7FYzEJ46/x/+a2+1giSOE7i9C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9KsmyAAAAN0AAAAPAAAAAAAAAAAAAAAAAJgCAABk&#10;cnMvZG93bnJldi54bWxQSwUGAAAAAAQABAD1AAAAjQMAAAAA&#10;" path="m53,196l35,193,34,101,52,98r1,98xe" fillcolor="#939598" stroked="f">
              <v:path arrowok="t" o:connecttype="custom" o:connectlocs="53,209;35,206;34,114;52,111;53,209" o:connectangles="0,0,0,0,0"/>
            </v:shape>
            <v:shape id="Freeform 2968" o:spid="_x0000_s9211" style="position:absolute;left:2098;top:13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0zUsgA&#10;AADdAAAADwAAAGRycy9kb3ducmV2LnhtbESPW2vCQBSE3wv+h+UIfaubxmAluoq19AI+WC/g62n2&#10;mMRmz4bsNib/visU+jjMzDfMfNmZSrTUuNKygsdRBII4s7rkXMHx8PowBeE8ssbKMinoycFyMbib&#10;Y6rtlXfU7n0uAoRdigoK7+tUSpcVZNCNbE0cvLNtDPogm1zqBq8BbioZR9FEGiw5LBRY07qg7Hv/&#10;YxRsknPf+nz99cmX/n379Dx+Sd5OSt0Pu9UMhKfO/4f/2h9awTiOE7i9C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HTNSyAAAAN0AAAAPAAAAAAAAAAAAAAAAAJgCAABk&#10;cnMvZG93bnJldi54bWxQSwUGAAAAAAQABAD1AAAAjQMAAAAA&#10;" path="m13,189l1,187,,107r12,-2l13,189xe" fillcolor="#939598" stroked="f">
              <v:path arrowok="t" o:connecttype="custom" o:connectlocs="13,202;1,200;0,120;12,118;13,202" o:connectangles="0,0,0,0,0"/>
            </v:shape>
            <w10:wrap anchorx="page"/>
          </v:group>
        </w:pict>
      </w:r>
      <w:r w:rsidR="00B73054" w:rsidRPr="00A136BC">
        <w:rPr>
          <w:color w:val="231F20"/>
          <w:highlight w:val="lightGray"/>
        </w:rPr>
        <w:t xml:space="preserve"> </w:t>
      </w:r>
      <w:r w:rsidR="00B73054" w:rsidRPr="00A136BC">
        <w:rPr>
          <w:color w:val="231F20"/>
          <w:spacing w:val="-16"/>
          <w:highlight w:val="lightGray"/>
        </w:rPr>
        <w:t xml:space="preserve"> </w:t>
      </w:r>
      <w:r w:rsidR="00B73054" w:rsidRPr="00A136BC">
        <w:rPr>
          <w:color w:val="231F20"/>
          <w:highlight w:val="lightGray"/>
        </w:rPr>
        <w:t xml:space="preserve">5 </w:t>
      </w:r>
      <w:r w:rsidR="00B73054"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0"/>
        </w:tabs>
        <w:ind w:left="106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6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637"/>
        </w:tabs>
        <w:ind w:left="106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7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3" w:space="720" w:equalWidth="0">
            <w:col w:w="1581" w:space="344"/>
            <w:col w:w="1581" w:space="344"/>
            <w:col w:w="3630"/>
          </w:cols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FF438E" w:rsidRPr="00A136BC" w:rsidRDefault="00DB3A5C" w:rsidP="00AE4EF3">
      <w:pPr>
        <w:tabs>
          <w:tab w:val="left" w:pos="1461"/>
        </w:tabs>
        <w:spacing w:line="275" w:lineRule="auto"/>
        <w:ind w:left="106"/>
        <w:rPr>
          <w:noProof/>
          <w:sz w:val="10"/>
          <w:szCs w:val="10"/>
          <w:lang w:bidi="he-IL"/>
        </w:rPr>
      </w:pPr>
      <w:r>
        <w:rPr>
          <w:noProof/>
          <w:sz w:val="10"/>
          <w:szCs w:val="10"/>
          <w:lang w:bidi="he-IL"/>
        </w:rPr>
        <w:pict>
          <v:group id="Group 2962" o:spid="_x0000_s9205" style="position:absolute;left:0;text-align:left;margin-left:79.15pt;margin-top:13.9pt;width:7.9pt;height:6.85pt;z-index:-251737088;mso-position-horizontal-relative:page" coordorigin="1741,141" coordsize="158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">
            <v:shape id="Freeform 2966" o:spid="_x0000_s9209" style="position:absolute;left:1741;top:141;width:158;height:137;visibility:visible;mso-wrap-style:square;v-text-anchor:top" coordsize="1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dJsYA&#10;AADdAAAADwAAAGRycy9kb3ducmV2LnhtbESP0WrCQBRE34X+w3IF35qNtoimriJCiaV9MeYDLtnb&#10;JJq9G7LbJPr13ULBx2FmzjCb3Wga0VPnassK5lEMgriwuuZSQX5+f16BcB5ZY2OZFNzIwW77NNlg&#10;ou3AJ+ozX4oAYZeggsr7NpHSFRUZdJFtiYP3bTuDPsiulLrDIcBNIxdxvJQGaw4LFbZ0qKi4Zj9G&#10;wd1+cDr26/NndtnndLjatP56VWo2HfdvIDyN/hH+bx+1gpfFfAl/b8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jdJsYAAADdAAAADwAAAAAAAAAAAAAAAACYAgAAZHJz&#10;L2Rvd25yZXYueG1sUEsFBgAAAAAEAAQA9QAAAIsDAAAAAA==&#10;" path="m99,137r,-33l59,97r,-57l99,32,98,r60,68l99,137xe" fillcolor="black" stroked="f">
              <v:path arrowok="t" o:connecttype="custom" o:connectlocs="99,278;99,245;59,238;59,181;99,173;98,141;158,209;99,278" o:connectangles="0,0,0,0,0,0,0,0"/>
            </v:shape>
            <v:shape id="Freeform 2965" o:spid="_x0000_s9208" style="position:absolute;left:1741;top:141;width:158;height:137;visibility:visible;mso-wrap-style:square;v-text-anchor:top" coordsize="1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R4vcYA&#10;AADdAAAADwAAAGRycy9kb3ducmV2LnhtbESP0WrCQBRE3wv+w3KFvtWNtlSNboIEii31xegHXLLX&#10;JJq9G7Jrkvbru4VCH4eZOcNs09E0oqfO1ZYVzGcRCOLC6ppLBefT29MKhPPIGhvLpOCLHKTJ5GGL&#10;sbYDH6nPfSkChF2MCirv21hKV1Rk0M1sSxy8i+0M+iC7UuoOhwA3jVxE0as0WHNYqLClrKLilt+N&#10;gm/7wfuxX58+8+vuTNnN7uvDi1KP03G3AeFp9P/hv/a7VvC8mC/h9014AjL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R4vcYAAADdAAAADwAAAAAAAAAAAAAAAACYAgAAZHJz&#10;L2Rvd25yZXYueG1sUEsFBgAAAAAEAAQA9QAAAIsDAAAAAA==&#10;" path="m47,95l33,93,32,44,47,42r,53xe" fillcolor="black" stroked="f">
              <v:path arrowok="t" o:connecttype="custom" o:connectlocs="47,236;33,234;32,185;47,183;47,236" o:connectangles="0,0,0,0,0"/>
            </v:shape>
            <v:shape id="Freeform 2964" o:spid="_x0000_s9207" style="position:absolute;left:1741;top:141;width:158;height:137;visibility:visible;mso-wrap-style:square;v-text-anchor:top" coordsize="1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vsz8IA&#10;AADdAAAADwAAAGRycy9kb3ducmV2LnhtbERPy4rCMBTdC/5DuAPubOqDQTuNIoKozGysfsCludN2&#10;bG5KE2v16ycLweXhvNN1b2rRUesqywomUQyCOLe64kLB5bwbL0A4j6yxtkwKHuRgvRoOUky0vfOJ&#10;uswXIoSwS1BB6X2TSOnykgy6yDbEgfu1rUEfYFtI3eI9hJtaTuP4UxqsODSU2NC2pPya3YyCpz3y&#10;vu+W5+/sb3Oh7dXuq5+5UqOPfvMFwlPv3+KX+6AVzKaTMDe8CU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G+zPwgAAAN0AAAAPAAAAAAAAAAAAAAAAAJgCAABkcnMvZG93&#10;bnJldi54bWxQSwUGAAAAAAQABAD1AAAAhwMAAAAA&#10;" path="m25,91l17,90,16,47r9,-1l25,91xe" fillcolor="black" stroked="f">
              <v:path arrowok="t" o:connecttype="custom" o:connectlocs="25,232;17,231;16,188;25,187;25,232" o:connectangles="0,0,0,0,0"/>
            </v:shape>
            <v:shape id="Freeform 2963" o:spid="_x0000_s9206" style="position:absolute;left:1741;top:141;width:158;height:137;visibility:visible;mso-wrap-style:square;v-text-anchor:top" coordsize="1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JVMYA&#10;AADdAAAADwAAAGRycy9kb3ducmV2LnhtbESP0WrCQBRE34X+w3KFvukmtkhNXUWEkpb60sQPuGRv&#10;k5js3ZDdJmm/visIPg4zc4bZ7ifTioF6V1tWEC8jEMSF1TWXCs752+IFhPPIGlvLpOCXHOx3D7Mt&#10;JtqO/EVD5ksRIOwSVFB53yVSuqIig25pO+LgfdveoA+yL6XucQxw08pVFK2lwZrDQoUdHSsqmuzH&#10;KPizH5xOwyb/zC6HMx0bm9anZ6Ue59PhFYSnyd/Dt/a7VvC0ijdwfROegN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dJVMYAAADdAAAADwAAAAAAAAAAAAAAAACYAgAAZHJz&#10;L2Rvd25yZXYueG1sUEsFBgAAAAAEAAQA9QAAAIsDAAAAAA==&#10;" path="m7,88l1,87,,51,,50,6,49,7,88xe" fillcolor="black" stroked="f">
              <v:path arrowok="t" o:connecttype="custom" o:connectlocs="7,229;1,228;0,192;0,191;6,190;7,229" o:connectangles="0,0,0,0,0,0"/>
            </v:shape>
            <w10:wrap anchorx="page"/>
          </v:group>
        </w:pict>
      </w:r>
      <w:r w:rsidR="00AE4EF3" w:rsidRPr="00A136BC">
        <w:rPr>
          <w:noProof/>
          <w:sz w:val="10"/>
          <w:szCs w:val="10"/>
          <w:lang w:bidi="he-IL"/>
        </w:rPr>
        <w:t>Наберите на цифровых подсвечиваемых кнопках новый PIN код от 4 до 10 цифр         [#]</w:t>
      </w:r>
    </w:p>
    <w:p w:rsidR="00AE4EF3" w:rsidRPr="00A136BC" w:rsidRDefault="00AE4EF3" w:rsidP="00AE4EF3">
      <w:pPr>
        <w:tabs>
          <w:tab w:val="left" w:pos="1461"/>
        </w:tabs>
        <w:spacing w:line="275" w:lineRule="auto"/>
        <w:ind w:left="106"/>
        <w:jc w:val="both"/>
        <w:rPr>
          <w:noProof/>
          <w:sz w:val="10"/>
          <w:szCs w:val="10"/>
          <w:lang w:bidi="he-IL"/>
        </w:rPr>
      </w:pPr>
      <w:r w:rsidRPr="00A136BC">
        <w:rPr>
          <w:noProof/>
          <w:sz w:val="10"/>
          <w:szCs w:val="10"/>
          <w:lang w:bidi="he-IL"/>
        </w:rPr>
        <w:t>Пример: 1231234#</w:t>
      </w:r>
    </w:p>
    <w:p w:rsidR="00FF438E" w:rsidRPr="00A136BC" w:rsidRDefault="00B73054">
      <w:pPr>
        <w:spacing w:before="12"/>
        <w:rPr>
          <w:rFonts w:ascii="Calibri" w:eastAsia="Calibri" w:hAnsi="Calibri" w:cs="Calibri"/>
          <w:sz w:val="8"/>
          <w:szCs w:val="8"/>
        </w:rPr>
      </w:pPr>
      <w:r w:rsidRPr="00A136BC">
        <w:br w:type="column"/>
      </w:r>
    </w:p>
    <w:p w:rsidR="00FF438E" w:rsidRPr="00A136BC" w:rsidRDefault="00AE4EF3" w:rsidP="00AE4EF3">
      <w:pPr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b/>
          <w:color w:val="231F20"/>
          <w:sz w:val="10"/>
        </w:rPr>
        <w:t>[OK]</w:t>
      </w:r>
      <w:r w:rsidRPr="00A136BC">
        <w:rPr>
          <w:rFonts w:ascii="Calibri"/>
          <w:b/>
          <w:color w:val="231F20"/>
          <w:spacing w:val="-3"/>
          <w:sz w:val="10"/>
        </w:rPr>
        <w:t xml:space="preserve"> </w:t>
      </w:r>
      <w:r w:rsidRPr="00A136BC">
        <w:rPr>
          <w:rFonts w:ascii="Calibri"/>
          <w:color w:val="231F20"/>
          <w:spacing w:val="-1"/>
          <w:sz w:val="10"/>
        </w:rPr>
        <w:t xml:space="preserve">индикация </w:t>
      </w:r>
      <w:r w:rsidRPr="00A136BC">
        <w:rPr>
          <w:rFonts w:ascii="Calibri" w:eastAsia="Calibri" w:hAnsi="Calibri" w:cs="Calibri"/>
          <w:sz w:val="10"/>
          <w:szCs w:val="10"/>
        </w:rPr>
        <w:t>мигает 1 раз и подается длинный звуковой сигнал. Подсвечиваемые кнопки гаснут</w:t>
      </w:r>
    </w:p>
    <w:p w:rsidR="00FF438E" w:rsidRPr="00A136BC" w:rsidRDefault="00B73054">
      <w:pPr>
        <w:spacing w:before="12"/>
        <w:rPr>
          <w:rFonts w:ascii="Calibri" w:eastAsia="Calibri" w:hAnsi="Calibri" w:cs="Calibri"/>
          <w:sz w:val="8"/>
          <w:szCs w:val="8"/>
        </w:rPr>
      </w:pPr>
      <w:r w:rsidRPr="00A136BC">
        <w:br w:type="column"/>
      </w:r>
    </w:p>
    <w:p w:rsidR="00FF438E" w:rsidRPr="00A136BC" w:rsidRDefault="00AE4EF3" w:rsidP="00AE4EF3">
      <w:pPr>
        <w:tabs>
          <w:tab w:val="left" w:pos="954"/>
        </w:tabs>
        <w:spacing w:before="18"/>
        <w:ind w:left="106" w:right="1927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z w:val="10"/>
        </w:rPr>
        <w:t>На цифровых кнопках наберите Ваш предварительно введенный PIN код</w:t>
      </w:r>
      <w:r w:rsidRPr="00A136BC">
        <w:rPr>
          <w:rFonts w:ascii="Calibri"/>
          <w:b/>
          <w:color w:val="231F20"/>
          <w:spacing w:val="-1"/>
          <w:sz w:val="10"/>
        </w:rPr>
        <w:t xml:space="preserve"> и нажмите</w:t>
      </w:r>
      <w:proofErr w:type="gramStart"/>
      <w:r w:rsidRPr="00A136BC">
        <w:rPr>
          <w:rFonts w:ascii="Calibri"/>
          <w:b/>
          <w:color w:val="231F20"/>
          <w:spacing w:val="-1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[#]</w:t>
      </w:r>
      <w:proofErr w:type="gramEnd"/>
    </w:p>
    <w:p w:rsidR="00FF438E" w:rsidRPr="00A136BC" w:rsidRDefault="00AE4EF3" w:rsidP="00AE4EF3">
      <w:pPr>
        <w:spacing w:before="18"/>
        <w:ind w:left="106" w:right="1927"/>
        <w:jc w:val="center"/>
        <w:rPr>
          <w:rFonts w:ascii="Calibri"/>
          <w:color w:val="231F20"/>
          <w:sz w:val="10"/>
        </w:rPr>
      </w:pPr>
      <w:r w:rsidRPr="00A136BC">
        <w:rPr>
          <w:rFonts w:ascii="Calibri"/>
          <w:color w:val="231F20"/>
          <w:spacing w:val="-1"/>
          <w:sz w:val="10"/>
        </w:rPr>
        <w:t>Например</w:t>
      </w:r>
      <w:r w:rsidR="00B73054" w:rsidRPr="00A136BC">
        <w:rPr>
          <w:rFonts w:ascii="Calibri"/>
          <w:color w:val="231F20"/>
          <w:spacing w:val="-1"/>
          <w:sz w:val="10"/>
        </w:rPr>
        <w:t>:</w:t>
      </w:r>
      <w:r w:rsidR="00B73054" w:rsidRPr="00A136BC">
        <w:rPr>
          <w:rFonts w:ascii="Calibri"/>
          <w:color w:val="231F20"/>
          <w:sz w:val="10"/>
        </w:rPr>
        <w:t xml:space="preserve"> </w:t>
      </w:r>
      <w:r w:rsidRPr="00A136BC">
        <w:rPr>
          <w:rFonts w:ascii="Calibri"/>
          <w:color w:val="231F20"/>
          <w:sz w:val="10"/>
        </w:rPr>
        <w:t>1231234</w:t>
      </w:r>
      <w:r w:rsidR="00B73054" w:rsidRPr="00A136BC">
        <w:rPr>
          <w:rFonts w:ascii="Calibri"/>
          <w:color w:val="231F20"/>
          <w:sz w:val="10"/>
        </w:rPr>
        <w:t>#</w:t>
      </w: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  <w:sectPr w:rsidR="00FF438E" w:rsidRPr="00A136BC" w:rsidSect="00AE4EF3">
          <w:type w:val="continuous"/>
          <w:pgSz w:w="8400" w:h="11910"/>
          <w:pgMar w:top="1160" w:right="460" w:bottom="280" w:left="460" w:header="720" w:footer="720" w:gutter="0"/>
          <w:cols w:num="3" w:space="720" w:equalWidth="0">
            <w:col w:w="1577" w:space="349"/>
            <w:col w:w="1442" w:space="484"/>
            <w:col w:w="3628"/>
          </w:cols>
        </w:sectPr>
      </w:pPr>
    </w:p>
    <w:p w:rsidR="00FF438E" w:rsidRPr="00A136BC" w:rsidRDefault="00FF438E">
      <w:pPr>
        <w:spacing w:before="11"/>
        <w:rPr>
          <w:rFonts w:ascii="Calibri" w:eastAsia="Calibri" w:hAnsi="Calibri" w:cs="Calibri"/>
          <w:sz w:val="8"/>
          <w:szCs w:val="8"/>
        </w:rPr>
      </w:pPr>
    </w:p>
    <w:p w:rsidR="00FF438E" w:rsidRPr="00A136BC" w:rsidRDefault="00DB3A5C" w:rsidP="00CA057A">
      <w:pPr>
        <w:pStyle w:val="3"/>
        <w:tabs>
          <w:tab w:val="left" w:pos="2164"/>
          <w:tab w:val="left" w:pos="4118"/>
        </w:tabs>
        <w:ind w:left="204"/>
      </w:pPr>
      <w:r w:rsidRPr="00DB3A5C">
        <w:rPr>
          <w:noProof/>
          <w:position w:val="4"/>
          <w:lang w:bidi="he-IL"/>
        </w:rPr>
      </w:r>
      <w:r w:rsidRPr="00DB3A5C">
        <w:rPr>
          <w:noProof/>
          <w:position w:val="4"/>
          <w:lang w:bidi="he-IL"/>
        </w:rPr>
        <w:pict>
          <v:group id="Group 2949" o:spid="_x0000_s9192" style="width:60.55pt;height:93.8pt;mso-position-horizontal-relative:char;mso-position-vertical-relative:line" coordsize="1211,1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">
            <v:shape id="Picture 2951" o:spid="_x0000_s9194" type="#_x0000_t75" style="position:absolute;width:1211;height: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as0XHAAAA3QAAAA8AAABkcnMvZG93bnJldi54bWxEj09rwkAUxO+FfoflFbzVzR8pJbqGUhGK&#10;FzFW0Nsj+0zSZt+G7NZEP71bKPQ4zMxvmEU+mlZcqHeNZQXxNAJBXFrdcKXgc79+fgXhPLLG1jIp&#10;uJKDfPn4sMBM24F3dCl8JQKEXYYKau+7TEpX1mTQTW1HHLyz7Q36IPtK6h6HADetTKLoRRpsOCzU&#10;2NF7TeV38WMU+NmQJqdtfFxVprjJ42yDh6+NUpOn8W0OwtPo/8N/7Q+tIE2iFH7fhCcgl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Nas0XHAAAA3QAAAA8AAAAAAAAAAAAA&#10;AAAAnwIAAGRycy9kb3ducmV2LnhtbFBLBQYAAAAABAAEAPcAAACTAwAAAAA=&#10;">
              <v:imagedata r:id="rId58" o:title=""/>
            </v:shape>
            <v:shape id="Picture 2950" o:spid="_x0000_s9193" type="#_x0000_t75" style="position:absolute;left:214;top:986;width:720;height: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2CQHFAAAA3QAAAA8AAABkcnMvZG93bnJldi54bWxEj0FrAjEUhO8F/0N4Qm+aaEspq1GktFXo&#10;oVYFPT42z83i5mXZpLvrvzcFocdhZr5h5sveVaKlJpSeNUzGCgRx7k3JhYbD/mP0CiJEZIOVZ9Jw&#10;pQDLxeBhjpnxHf9Qu4uFSBAOGWqwMdaZlCG35DCMfU2cvLNvHMYkm0KaBrsEd5WcKvUiHZacFizW&#10;9GYpv+x+nYbPb8Nfl25d2ne1Mdhu1747HbV+HParGYhIffwP39sbo+Fpqp7h7016An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NgkBxQAAAN0AAAAPAAAAAAAAAAAAAAAA&#10;AJ8CAABkcnMvZG93bnJldi54bWxQSwUGAAAAAAQABAD3AAAAkQMAAAAA&#10;">
              <v:imagedata r:id="rId61" o:title=""/>
            </v:shape>
            <w10:wrap type="none" anchorx="page"/>
            <w10:anchorlock/>
          </v:group>
        </w:pict>
      </w:r>
      <w:r w:rsidR="00B73054" w:rsidRPr="00A136BC">
        <w:rPr>
          <w:position w:val="4"/>
        </w:rPr>
        <w:tab/>
      </w:r>
      <w:r w:rsidRPr="00DB3A5C">
        <w:rPr>
          <w:noProof/>
          <w:position w:val="30"/>
          <w:lang w:bidi="he-IL"/>
        </w:rPr>
      </w:r>
      <w:r w:rsidRPr="00DB3A5C">
        <w:rPr>
          <w:noProof/>
          <w:position w:val="30"/>
          <w:lang w:bidi="he-IL"/>
        </w:rPr>
        <w:pict>
          <v:group id="Group 2923" o:spid="_x0000_s9166" style="width:60.55pt;height:81.1pt;mso-position-horizontal-relative:char;mso-position-vertical-relative:line" coordsize="1211,1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">
            <v:shape id="Picture 2948" o:spid="_x0000_s9191" type="#_x0000_t75" style="position:absolute;width:1211;height: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Wl0bFAAAA3QAAAA8AAABkcnMvZG93bnJldi54bWxEj8FqwzAQRO+F/oPYQm+1nBQS17US4kAg&#10;PTbpB2ytrW1srVxLkZ2/rwKBHoeZecMU29n0ItDoWssKFkkKgriyuuVawdf58JKBcB5ZY2+ZFFzJ&#10;wXbz+FBgru3EnxROvhYRwi5HBY33Qy6lqxoy6BI7EEfvx44GfZRjLfWIU4SbXi7TdCUNthwXGhxo&#10;31DVnS5GwWrZHS6/+m0KZfvRhRrL7LsvlXp+mnfvIDzN/j98bx+1gtfFeg23N/EJyM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VpdGxQAAAN0AAAAPAAAAAAAAAAAAAAAA&#10;AJ8CAABkcnMvZG93bnJldi54bWxQSwUGAAAAAAQABAD3AAAAkQMAAAAA&#10;">
              <v:imagedata r:id="rId60" o:title=""/>
            </v:shape>
            <v:group id="Group 2946" o:spid="_x0000_s9189" style="position:absolute;left:854;top:156;width:2;height:109" coordorigin="854,156" coordsize="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qfLc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8V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qfLcQAAADdAAAA&#10;DwAAAAAAAAAAAAAAAACqAgAAZHJzL2Rvd25yZXYueG1sUEsFBgAAAAAEAAQA+gAAAJsDAAAAAA==&#10;">
              <v:shape id="Freeform 2947" o:spid="_x0000_s9190" style="position:absolute;left:854;top:156;width:2;height:109;visibility:visible;mso-wrap-style:square;v-text-anchor:top" coordsize="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3dfMYA&#10;AADdAAAADwAAAGRycy9kb3ducmV2LnhtbESPzW7CMBCE70i8g7WVegOHH7U0xSBAFPUQDqV9gFW8&#10;TSLitbENhLfHlSpxHM18M5r5sjOtuJAPjWUFo2EGgri0uuFKwc/3x2AGIkRkja1lUnCjAMtFvzfH&#10;XNsrf9HlECuRSjjkqKCO0eVShrImg2FoHXHyfq03GJP0ldQer6nctHKcZS/SYMNpoUZHm5rK4+Fs&#10;FEyKtpjti/Fu7fz6fNza03bqTko9P3WrdxCRuvgI/9OfOnGj1zf4e5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3dfMYAAADdAAAADwAAAAAAAAAAAAAAAACYAgAAZHJz&#10;L2Rvd25yZXYueG1sUEsFBgAAAAAEAAQA9QAAAIsDAAAAAA==&#10;" path="m,l,108e" filled="f" strokecolor="white" strokeweight=".248mm">
                <v:stroke dashstyle="dash"/>
                <v:path arrowok="t" o:connecttype="custom" o:connectlocs="0,156;0,264" o:connectangles="0,0"/>
              </v:shape>
            </v:group>
            <v:group id="Group 2944" o:spid="_x0000_s9187" style="position:absolute;left:935;top:334;width:109;height:2" coordorigin="935,334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njDM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RnjDMQAAADdAAAA&#10;DwAAAAAAAAAAAAAAAACqAgAAZHJzL2Rvd25yZXYueG1sUEsFBgAAAAAEAAQA+gAAAJsDAAAAAA==&#10;">
              <v:shape id="Freeform 2945" o:spid="_x0000_s9188" style="position:absolute;left:935;top:334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DmPMcA&#10;AADdAAAADwAAAGRycy9kb3ducmV2LnhtbESPT2vCQBTE70K/w/IK3nQTBY2pq1RLrYde/E9vj+xr&#10;Esy+TbMbTb99t1DocZiZ3zDzZWcqcaPGlZYVxMMIBHFmdcm5guPhdZCAcB5ZY2WZFHyTg+XioTfH&#10;VNs77+i297kIEHYpKii8r1MpXVaQQTe0NXHwPm1j0AfZ5FI3eA9wU8lRFE2kwZLDQoE1rQvKrvvW&#10;KNi052n38v51ccnstPp4u+5aF6+U6j92z08gPHX+P/zX3moF4ziJ4fdNe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w5jzHAAAA3QAAAA8AAAAAAAAAAAAAAAAAmAIAAGRy&#10;cy9kb3ducmV2LnhtbFBLBQYAAAAABAAEAPUAAACMAwAAAAA=&#10;" path="m,l108,e" filled="f" strokecolor="white" strokeweight=".248mm">
                <v:stroke dashstyle="dash"/>
                <v:path arrowok="t" o:connecttype="custom" o:connectlocs="0,0;108,0" o:connectangles="0,0"/>
              </v:shape>
            </v:group>
            <v:group id="Group 2942" o:spid="_x0000_s9185" style="position:absolute;left:1113;top:145;width:2;height:109" coordorigin="1113,145" coordsize="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fY4M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2Q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ofY4McAAADd&#10;AAAADwAAAAAAAAAAAAAAAACqAgAAZHJzL2Rvd25yZXYueG1sUEsFBgAAAAAEAAQA+gAAAJ4DAAAA&#10;AA==&#10;">
              <v:shape id="Freeform 2943" o:spid="_x0000_s9186" style="position:absolute;left:1113;top:145;width:2;height:109;visibility:visible;mso-wrap-style:square;v-text-anchor:top" coordsize="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CascUA&#10;AADdAAAADwAAAGRycy9kb3ducmV2LnhtbESPzW7CMBCE75X6DtYicSsOP0JRikFQQdVDOED7AKt4&#10;m0TEa2MbSN++RkLiOJr5ZjSLVW86cSUfWssKxqMMBHFldcu1gp/v3VsOIkRkjZ1lUvBHAVbL15cF&#10;Ftre+EDXY6xFKuFQoIImRldIGaqGDIaRdcTJ+7XeYEzS11J7vKVy08lJls2lwZbTQoOOPhqqTseL&#10;UTAtuzLfl5PPjfOby2lrz9uZOys1HPTrdxCR+vgMP+gvnbhxPoX7m/Q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JqxxQAAAN0AAAAPAAAAAAAAAAAAAAAAAJgCAABkcnMv&#10;ZG93bnJldi54bWxQSwUGAAAAAAQABAD1AAAAigMAAAAA&#10;" path="m,108l,e" filled="f" strokecolor="white" strokeweight=".248mm">
                <v:stroke dashstyle="dash"/>
                <v:path arrowok="t" o:connecttype="custom" o:connectlocs="0,253;0,145" o:connectangles="0,0"/>
              </v:shape>
            </v:group>
            <v:group id="Group 2940" o:spid="_x0000_s9183" style="position:absolute;left:923;top:75;width:109;height:2" coordorigin="923,75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LlD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xet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LlD8cAAADd&#10;AAAADwAAAAAAAAAAAAAAAACqAgAAZHJzL2Rvd25yZXYueG1sUEsFBgAAAAAEAAQA+gAAAJ4DAAAA&#10;AA==&#10;">
              <v:shape id="Freeform 2941" o:spid="_x0000_s9184" style="position:absolute;left:923;top:75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gP8gA&#10;AADdAAAADwAAAGRycy9kb3ducmV2LnhtbESPT0/CQBTE7yZ8h80j8SbbapBSWQhoUA5c+Kfx9tJ9&#10;tA3dt7W7hfrtXRMSjpOZ+U1mMutMJc7UuNKygngQgSDOrC45V7DfLR8SEM4ja6wsk4JfcjCb9u4m&#10;mGp74Q2dtz4XAcIuRQWF93UqpcsKMugGtiYO3tE2Bn2QTS51g5cAN5V8jKJnabDksFBgTa8FZadt&#10;axS8t5+j7m398+WS8WHx/XHatC5eKHXf7+YvIDx1/ha+tldawVOcDOH/TXgCc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y+A/yAAAAN0AAAAPAAAAAAAAAAAAAAAAAJgCAABk&#10;cnMvZG93bnJldi54bWxQSwUGAAAAAAQABAD1AAAAjQMAAAAA&#10;" path="m109,l,e" filled="f" strokecolor="white" strokeweight=".248mm">
                <v:stroke dashstyle="dash"/>
                <v:path arrowok="t" o:connecttype="custom" o:connectlocs="109,0;0,0" o:connectangles="0,0"/>
              </v:shape>
            </v:group>
            <v:group id="Group 2938" o:spid="_x0000_s9181" style="position:absolute;left:854;top:96;width:4;height:38" coordorigin="854,96" coordsize="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ze48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x2k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bze48cAAADd&#10;AAAADwAAAAAAAAAAAAAAAACqAgAAZHJzL2Rvd25yZXYueG1sUEsFBgAAAAAEAAQA+gAAAJ4DAAAA&#10;AA==&#10;">
              <v:shape id="Freeform 2939" o:spid="_x0000_s9182" style="position:absolute;left:854;top:96;width:4;height:38;visibility:visible;mso-wrap-style:square;v-text-anchor:top" coordsize="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5T1MYA&#10;AADdAAAADwAAAGRycy9kb3ducmV2LnhtbESPS6vCMBSE94L/IRzBjWiqgko1yuWCj4UbH4u7PDbH&#10;ttqclCZq9dcbQbjLYWa+YWaL2hTiTpXLLSvo9yIQxInVOacKjodldwLCeWSNhWVS8CQHi3mzMcNY&#10;2wfv6L73qQgQdjEqyLwvYyldkpFB17MlcfDOtjLog6xSqSt8BLgp5CCKRtJgzmEhw5J+M0qu+5tR&#10;oE/jpByut+sVHjdR5/l3GPjXRal2q/6ZgvBU+//wt73RCob9yRg+b8ITkPM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5T1MYAAADdAAAADwAAAAAAAAAAAAAAAACYAgAAZHJz&#10;L2Rvd25yZXYueG1sUEsFBgAAAAAEAAQA9QAAAIsDAAAAAA==&#10;" path="m4,l1,5,,11r,8l,37e" filled="f" strokecolor="white" strokeweight=".248mm">
                <v:path arrowok="t" o:connecttype="custom" o:connectlocs="4,96;1,101;0,107;0,115;0,133" o:connectangles="0,0,0,0,0"/>
              </v:shape>
            </v:group>
            <v:group id="Group 2936" o:spid="_x0000_s9179" style="position:absolute;left:854;top:276;width:5;height:38" coordorigin="854,276" coordsize="5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/vCs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2/vCsQAAADdAAAA&#10;DwAAAAAAAAAAAAAAAACqAgAAZHJzL2Rvd25yZXYueG1sUEsFBgAAAAAEAAQA+gAAAJsDAAAAAA==&#10;">
              <v:shape id="Freeform 2937" o:spid="_x0000_s9180" style="position:absolute;left:854;top:276;width:5;height:38;visibility:visible;mso-wrap-style:square;v-text-anchor:top" coordsize="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nWcYA&#10;AADdAAAADwAAAGRycy9kb3ducmV2LnhtbESP3WoCMRSE7wXfIRyhd5pVqT9bo6ggtQiCtujtYXO6&#10;WdycLJtU17c3BcHLYWa+YWaLxpbiSrUvHCvo9xIQxJnTBecKfr433QkIH5A1lo5JwZ08LObt1gxT&#10;7W58oOsx5CJC2KeowIRQpVL6zJBF33MVcfR+XW0xRFnnUtd4i3BbykGSjKTFguOCwYrWhrLL8c8q&#10;OJ2r8d7ydHx/Lz93w83AFF9updRbp1l+gAjUhFf42d5qBcP+ZAr/b+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XnWcYAAADdAAAADwAAAAAAAAAAAAAAAACYAgAAZHJz&#10;L2Rvd25yZXYueG1sUEsFBgAAAAAEAAQA9QAAAIsDAAAAAA==&#10;" path="m,l,18r,9l4,37e" filled="f" strokecolor="white" strokeweight=".248mm">
                <v:path arrowok="t" o:connecttype="custom" o:connectlocs="0,276;0,294;0,303;4,313" o:connectangles="0,0,0,0"/>
              </v:shape>
            </v:group>
            <v:group id="Group 2934" o:spid="_x0000_s9177" style="position:absolute;left:875;top:330;width:38;height:4" coordorigin="875,330" coordsize="3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B10c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4nX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B10cQAAADdAAAA&#10;DwAAAAAAAAAAAAAAAACqAgAAZHJzL2Rvd25yZXYueG1sUEsFBgAAAAAEAAQA+gAAAJsDAAAAAA==&#10;">
              <v:shape id="Freeform 2935" o:spid="_x0000_s9178" style="position:absolute;left:875;top:330;width:38;height:4;visibility:visible;mso-wrap-style:square;v-text-anchor:top" coordsize="3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4/8QA&#10;AADdAAAADwAAAGRycy9kb3ducmV2LnhtbESPT4vCMBTE7wt+h/AEb5pWYdFqFBUFdw+CfxCPj+bZ&#10;ljYvpYlav/1GEPY4zMxvmNmiNZV4UOMKywriQQSCOLW64EzB+bTtj0E4j6yxskwKXuRgMe98zTDR&#10;9skHehx9JgKEXYIKcu/rREqX5mTQDWxNHLybbQz6IJtM6gafAW4qOYyib2mw4LCQY03rnNLyeDcK&#10;ylW53Jz4d7/hy/jHry+71rmrUr1uu5yC8NT6//CnvdMKRvEkhveb8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ieP/EAAAA3QAAAA8AAAAAAAAAAAAAAAAAmAIAAGRycy9k&#10;b3ducmV2LnhtbFBLBQYAAAAABAAEAPUAAACJAwAAAAA=&#10;" path="m,l5,3r6,1l19,4r18,e" filled="f" strokecolor="white" strokeweight=".248mm">
                <v:path arrowok="t" o:connecttype="custom" o:connectlocs="0,330;5,333;11,334;19,334;37,334" o:connectangles="0,0,0,0,0"/>
              </v:shape>
            </v:group>
            <v:group id="Group 2932" o:spid="_x0000_s9175" style="position:absolute;left:1055;top:330;width:38;height:5" coordorigin="1055,330" coordsize="3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5OPc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8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eTj3FAAAA3QAA&#10;AA8AAAAAAAAAAAAAAAAAqgIAAGRycy9kb3ducmV2LnhtbFBLBQYAAAAABAAEAPoAAACcAwAAAAA=&#10;">
              <v:shape id="Freeform 2933" o:spid="_x0000_s9176" style="position:absolute;left:1055;top:330;width:38;height:5;visibility:visible;mso-wrap-style:square;v-text-anchor:top" coordsize="3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4A8UA&#10;AADdAAAADwAAAGRycy9kb3ducmV2LnhtbESPT2vCQBTE7wW/w/IEb3UTU/onuooISg+91PbQ4yP7&#10;TILZtyH7jEk/fbcgeBxm5jfMajO4RvXUhdqzgXSegCIuvK25NPD9tX98BRUE2WLjmQyMFGCznjys&#10;MLf+yp/UH6VUEcIhRwOVSJtrHYqKHIa5b4mjd/KdQ4myK7Xt8BrhrtGLJHnWDmuOCxW2tKuoOB8v&#10;zoD0w0tG5999Jk/80Y9jc/gJqTGz6bBdghIa5B6+td+tgSx9y+D/TXwC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QXgDxQAAAN0AAAAPAAAAAAAAAAAAAAAAAJgCAABkcnMv&#10;ZG93bnJldi54bWxQSwUGAAAAAAQABAD1AAAAigMAAAAA&#10;" path="m,4r18,l27,4,37,e" filled="f" strokecolor="white" strokeweight=".248mm">
                <v:path arrowok="t" o:connecttype="custom" o:connectlocs="0,334;18,334;27,334;37,330" o:connectangles="0,0,0,0"/>
              </v:shape>
            </v:group>
            <v:group id="Group 2930" o:spid="_x0000_s9173" style="position:absolute;left:1109;top:276;width:4;height:38" coordorigin="1109,276" coordsize="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/tz0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jEH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+3PSxgAAAN0A&#10;AAAPAAAAAAAAAAAAAAAAAKoCAABkcnMvZG93bnJldi54bWxQSwUGAAAAAAQABAD6AAAAnQMAAAAA&#10;">
              <v:shape id="Freeform 2931" o:spid="_x0000_s9174" style="position:absolute;left:1109;top:276;width:4;height:38;visibility:visible;mso-wrap-style:square;v-text-anchor:top" coordsize="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+5ccA&#10;AADdAAAADwAAAGRycy9kb3ducmV2LnhtbESPS4vCQBCE74L/YWjBy7JOVHTX6CjLgo+DFx+HPbaZ&#10;NolmekJm1Oivd4QFj0VVfUVNZrUpxJUql1tW0O1EIIgTq3NOFex3889vEM4jaywsk4I7OZhNm40J&#10;xtreeEPXrU9FgLCLUUHmfRlL6ZKMDLqOLYmDd7SVQR9klUpd4S3ATSF7UTSUBnMOCxmW9JtRct5e&#10;jAJ9+ErK/nK9XOB+FX3c/3Y9/zgp1W7VP2MQnmr/Dv+3V1pBvzsawOtNeAJy+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Z/uXHAAAA3QAAAA8AAAAAAAAAAAAAAAAAmAIAAGRy&#10;cy9kb3ducmV2LnhtbFBLBQYAAAAABAAEAPUAAACMAwAAAAA=&#10;" path="m,37l2,32,4,26r,-8l4,e" filled="f" strokecolor="white" strokeweight=".248mm">
                <v:path arrowok="t" o:connecttype="custom" o:connectlocs="0,313;2,308;4,302;4,294;4,276" o:connectangles="0,0,0,0,0"/>
              </v:shape>
            </v:group>
            <v:group id="Group 2928" o:spid="_x0000_s9171" style="position:absolute;left:1109;top:96;width:5;height:38" coordorigin="1109,96" coordsize="5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VIPs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id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GVIPscAAADd&#10;AAAADwAAAAAAAAAAAAAAAACqAgAAZHJzL2Rvd25yZXYueG1sUEsFBgAAAAAEAAQA+gAAAJ4DAAAA&#10;AA==&#10;">
              <v:shape id="Freeform 2929" o:spid="_x0000_s9172" style="position:absolute;left:1109;top:96;width:5;height:38;visibility:visible;mso-wrap-style:square;v-text-anchor:top" coordsize="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9AbcYA&#10;AADdAAAADwAAAGRycy9kb3ducmV2LnhtbESP3WoCMRSE7wt9h3AK3tWsil3dGkUFsSII/tDeHjan&#10;m8XNybKJur59IxS8HGbmG2Yya20lrtT40rGCXjcBQZw7XXKh4HRcvY9A+ICssXJMCu7kYTZ9fZlg&#10;pt2N93Q9hEJECPsMFZgQ6kxKnxuy6LuuJo7er2sshiibQuoGbxFuK9lPkg9pseS4YLCmpaH8fLhY&#10;Bd8/dbqzPE7vw2q9Haz6pty4hVKdt3b+CSJQG57h//aXVjDojVN4vIlP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9AbcYAAADdAAAADwAAAAAAAAAAAAAAAACYAgAAZHJz&#10;L2Rvd25yZXYueG1sUEsFBgAAAAAEAAQA9QAAAIsDAAAAAA==&#10;" path="m4,37l4,19r,-9l,e" filled="f" strokecolor="white" strokeweight=".248mm">
                <v:path arrowok="t" o:connecttype="custom" o:connectlocs="4,133;4,115;4,106;0,96" o:connectangles="0,0,0,0"/>
              </v:shape>
            </v:group>
            <v:group id="Group 2926" o:spid="_x0000_s9169" style="position:absolute;left:1055;top:75;width:38;height:4" coordorigin="1055,75" coordsize="3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Z518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4nW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rZ518QAAADdAAAA&#10;DwAAAAAAAAAAAAAAAACqAgAAZHJzL2Rvd25yZXYueG1sUEsFBgAAAAAEAAQA+gAAAJsDAAAAAA==&#10;">
              <v:shape id="Freeform 2927" o:spid="_x0000_s9170" style="position:absolute;left:1055;top:75;width:38;height:4;visibility:visible;mso-wrap-style:square;v-text-anchor:top" coordsize="3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R0+cUA&#10;AADdAAAADwAAAGRycy9kb3ducmV2LnhtbESPT4vCMBTE74LfITzBm6YqLFqbiooLrocF/yAeH82z&#10;LW1eSpPV7rffCAseh5n5DZOsOlOLB7WutKxgMo5AEGdWl5wruJw/R3MQziNrrC2Tgl9ysEr7vQRj&#10;bZ98pMfJ5yJA2MWooPC+iaV0WUEG3dg2xMG729agD7LNpW7xGeCmltMo+pAGSw4LBTa0LSirTj9G&#10;QbWp1rszH753fJ1/+e113zl3U2o46NZLEJ46/w7/t/dawWyyWMDrTX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HT5xQAAAN0AAAAPAAAAAAAAAAAAAAAAAJgCAABkcnMv&#10;ZG93bnJldi54bWxQSwUGAAAAAAQABAD1AAAAigMAAAAA&#10;" path="m37,4l32,1,26,,18,,,e" filled="f" strokecolor="white" strokeweight=".248mm">
                <v:path arrowok="t" o:connecttype="custom" o:connectlocs="37,79;32,76;26,75;18,75;0,75" o:connectangles="0,0,0,0,0"/>
              </v:shape>
            </v:group>
            <v:group id="Group 2924" o:spid="_x0000_s9167" style="position:absolute;left:875;top:75;width:38;height:5" coordorigin="875,75" coordsize="3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++BKs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A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74EqxgAAAN0A&#10;AAAPAAAAAAAAAAAAAAAAAKoCAABkcnMvZG93bnJldi54bWxQSwUGAAAAAAQABAD6AAAAnQMAAAAA&#10;">
              <v:shape id="Freeform 2925" o:spid="_x0000_s9168" style="position:absolute;left:875;top:75;width:38;height:5;visibility:visible;mso-wrap-style:square;v-text-anchor:top" coordsize="3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3FMUA&#10;AADdAAAADwAAAGRycy9kb3ducmV2LnhtbESPQWvCQBSE7wX/w/IK3uomRmpJXUUKiodeqh48PrKv&#10;STD7NmRfY+Kv7wqFHoeZ+YZZbQbXqJ66UHs2kM4SUMSFtzWXBs6n3csbqCDIFhvPZGCkAJv15GmF&#10;ufU3/qL+KKWKEA45GqhE2lzrUFTkMMx8Sxy9b985lCi7UtsObxHuGj1PklftsOa4UGFLHxUV1+OP&#10;MyD9sMzoet9lsuDPfhyb/SWkxkyfh+07KKFB/sN/7YM1kM2TFB5v4hP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8LcUxQAAAN0AAAAPAAAAAAAAAAAAAAAAAJgCAABkcnMv&#10;ZG93bnJldi54bWxQSwUGAAAAAAQABAD1AAAAigMAAAAA&#10;" path="m37,l19,,9,,,4e" filled="f" strokecolor="white" strokeweight=".248mm">
                <v:path arrowok="t" o:connecttype="custom" o:connectlocs="37,75;19,75;9,75;0,79" o:connectangles="0,0,0,0"/>
              </v:shape>
            </v:group>
            <w10:wrap type="none" anchorx="page"/>
            <w10:anchorlock/>
          </v:group>
        </w:pict>
      </w:r>
      <w:r w:rsidR="00B73054" w:rsidRPr="00A136BC">
        <w:rPr>
          <w:position w:val="30"/>
        </w:rPr>
        <w:tab/>
      </w:r>
      <w:r>
        <w:rPr>
          <w:noProof/>
          <w:lang w:bidi="he-IL"/>
        </w:rPr>
      </w:r>
      <w:r w:rsidRPr="00DB3A5C">
        <w:rPr>
          <w:noProof/>
          <w:lang w:bidi="he-IL"/>
        </w:rPr>
        <w:pict>
          <v:group id="Group 2920" o:spid="_x0000_s9163" style="width:60.8pt;height:95.95pt;mso-position-horizontal-relative:char;mso-position-vertical-relative:line" coordsize="1216,1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">
            <v:shape id="Picture 2922" o:spid="_x0000_s9165" type="#_x0000_t75" style="position:absolute;width:1211;height: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QOTDHAAAA3QAAAA8AAABkcnMvZG93bnJldi54bWxEj0FrwkAUhO+C/2F5hd7MJhpsSV1FlELx&#10;Uowt2Nsj+5qkzb4N2a2J/vquIHgcZuYbZrEaTCNO1LnasoIkikEQF1bXXCr4OLxOnkE4j6yxsUwK&#10;zuRgtRyPFphp2/OeTrkvRYCwy1BB5X2bSemKigy6yLbEwfu2nUEfZFdK3WEf4KaR0zieS4M1h4UK&#10;W9pUVPzmf0aBT/vZ9Os9OW5Lk1/kMd3h589OqceHYf0CwtPg7+Fb+00rmCVPKVzfhCcgl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+QOTDHAAAA3QAAAA8AAAAAAAAAAAAA&#10;AAAAnwIAAGRycy9kb3ducmV2LnhtbFBLBQYAAAAABAAEAPcAAACTAwAAAAA=&#10;">
              <v:imagedata r:id="rId58" o:title=""/>
            </v:shape>
            <v:shape id="Picture 2921" o:spid="_x0000_s9164" type="#_x0000_t75" style="position:absolute;left:496;top:954;width:720;height: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MI8TGAAAA3QAAAA8AAABkcnMvZG93bnJldi54bWxEj0FLAzEUhO9C/0N4hV7EJltrK2vTIoLS&#10;Qi9WQbw9Nq+bxc3LkqTd9d83BcHjMDPfMKvN4FpxphAbzxqKqQJBXHnTcK3h8+P17hFETMgGW8+k&#10;4ZcibNajmxWWxvf8TudDqkWGcCxRg02pK6WMlSWHceo74uwdfXCYsgy1NAH7DHetnCm1kA4bzgsW&#10;O3qxVP0cTk6DOe16Q1/LePtmlQqL43z/XWy1noyH5ycQiYb0H/5rb42G+2L5ANc3+QnI9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QwjxMYAAADdAAAADwAAAAAAAAAAAAAA&#10;AACfAgAAZHJzL2Rvd25yZXYueG1sUEsFBgAAAAAEAAQA9wAAAJIDAAAAAA==&#10;">
              <v:imagedata r:id="rId57" o:title=""/>
            </v:shape>
            <w10:wrap type="none" anchorx="page"/>
            <w10:anchorlock/>
          </v:group>
        </w:pict>
      </w:r>
    </w:p>
    <w:p w:rsidR="00FF438E" w:rsidRPr="00A136BC" w:rsidRDefault="0029131B" w:rsidP="00CA057A">
      <w:pPr>
        <w:tabs>
          <w:tab w:val="left" w:pos="3828"/>
        </w:tabs>
        <w:ind w:left="1718"/>
        <w:rPr>
          <w:rFonts w:ascii="Calibri" w:eastAsia="Calibri" w:hAnsi="Calibri" w:cs="Calibri"/>
          <w:sz w:val="20"/>
          <w:szCs w:val="20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  <w:r w:rsidRPr="00A136BC">
        <w:rPr>
          <w:rFonts w:ascii="Calibri"/>
          <w:b/>
          <w:color w:val="231F20"/>
          <w:spacing w:val="-1"/>
          <w:sz w:val="16"/>
        </w:rPr>
        <w:t xml:space="preserve">  </w:t>
      </w:r>
      <w:r w:rsidR="00DB3A5C" w:rsidRPr="00DB3A5C">
        <w:rPr>
          <w:rFonts w:ascii="Calibri"/>
          <w:noProof/>
          <w:sz w:val="20"/>
          <w:lang w:bidi="he-IL"/>
        </w:rPr>
      </w:r>
      <w:r w:rsidR="00DB3A5C" w:rsidRPr="00DB3A5C">
        <w:rPr>
          <w:rFonts w:ascii="Calibri"/>
          <w:noProof/>
          <w:sz w:val="20"/>
          <w:lang w:bidi="he-IL"/>
        </w:rPr>
        <w:pict>
          <v:shape id="Text Box 2919" o:spid="_x0000_s10536" type="#_x0000_t202" style="width:91.65pt;height:34.65pt;visibility:visibl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" fillcolor="#d1d3d4" strokecolor="#636466" strokeweight=".25pt">
            <v:textbox style="mso-next-textbox:#Text Box 2919" inset="0,0,0,0">
              <w:txbxContent>
                <w:p w:rsidR="00D54872" w:rsidRDefault="00D54872" w:rsidP="00AE4EF3">
                  <w:pPr>
                    <w:spacing w:before="24"/>
                    <w:ind w:left="142"/>
                    <w:rPr>
                      <w:rFonts w:ascii="Calibri"/>
                      <w:b/>
                      <w:color w:val="231F20"/>
                      <w:spacing w:val="-1"/>
                      <w:sz w:val="16"/>
                    </w:rPr>
                  </w:pPr>
                  <w:r>
                    <w:rPr>
                      <w:rFonts w:ascii="Calibri"/>
                      <w:b/>
                      <w:color w:val="231F20"/>
                      <w:spacing w:val="-1"/>
                      <w:sz w:val="16"/>
                    </w:rPr>
                    <w:t xml:space="preserve">Соответствие </w:t>
                  </w:r>
                  <w:r>
                    <w:rPr>
                      <w:rFonts w:ascii="Calibri"/>
                      <w:b/>
                      <w:color w:val="231F20"/>
                      <w:spacing w:val="-1"/>
                      <w:sz w:val="16"/>
                      <w:lang w:val="en-US"/>
                    </w:rPr>
                    <w:t>PIN</w:t>
                  </w:r>
                  <w:r w:rsidRPr="00C506D2">
                    <w:rPr>
                      <w:rFonts w:ascii="Calibri"/>
                      <w:b/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spacing w:val="-1"/>
                      <w:sz w:val="16"/>
                    </w:rPr>
                    <w:t>кода</w:t>
                  </w:r>
                </w:p>
                <w:p w:rsidR="00D54872" w:rsidRPr="00AE4EF3" w:rsidRDefault="00D54872" w:rsidP="00CA057A">
                  <w:pPr>
                    <w:spacing w:before="24"/>
                    <w:ind w:left="142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 w:rsidRPr="00407A27">
                    <w:rPr>
                      <w:rFonts w:ascii="Calibri"/>
                      <w:b/>
                      <w:color w:val="231F20"/>
                      <w:sz w:val="10"/>
                    </w:rPr>
                    <w:t>[OK]</w:t>
                  </w:r>
                  <w:r w:rsidRPr="00407A27">
                    <w:rPr>
                      <w:rFonts w:ascii="Calibri"/>
                      <w:b/>
                      <w:color w:val="231F20"/>
                      <w:spacing w:val="-3"/>
                      <w:sz w:val="10"/>
                    </w:rPr>
                    <w:t xml:space="preserve"> </w:t>
                  </w:r>
                  <w:r>
                    <w:rPr>
                      <w:rFonts w:ascii="Calibri"/>
                      <w:color w:val="231F20"/>
                      <w:spacing w:val="-1"/>
                      <w:sz w:val="10"/>
                    </w:rPr>
                    <w:t xml:space="preserve">индикация </w:t>
                  </w:r>
                  <w:r>
                    <w:rPr>
                      <w:rFonts w:ascii="Calibri" w:eastAsia="Calibri" w:hAnsi="Calibri" w:cs="Calibri"/>
                      <w:sz w:val="10"/>
                      <w:szCs w:val="10"/>
                    </w:rPr>
                    <w:t xml:space="preserve">мигает 1 раз и подается 2 </w:t>
                  </w:r>
                  <w:proofErr w:type="gramStart"/>
                  <w:r>
                    <w:rPr>
                      <w:rFonts w:ascii="Calibri" w:eastAsia="Calibri" w:hAnsi="Calibri" w:cs="Calibri"/>
                      <w:sz w:val="10"/>
                      <w:szCs w:val="10"/>
                    </w:rPr>
                    <w:t>коротких</w:t>
                  </w:r>
                  <w:proofErr w:type="gramEnd"/>
                  <w:r>
                    <w:rPr>
                      <w:rFonts w:ascii="Calibri" w:eastAsia="Calibri" w:hAnsi="Calibri" w:cs="Calibri"/>
                      <w:sz w:val="10"/>
                      <w:szCs w:val="10"/>
                    </w:rPr>
                    <w:t xml:space="preserve">  звуковых сигнала</w:t>
                  </w:r>
                  <w:r w:rsidRPr="00C506D2">
                    <w:rPr>
                      <w:rFonts w:ascii="Calibri" w:eastAsia="Calibri" w:hAnsi="Calibri" w:cs="Calibri"/>
                      <w:sz w:val="10"/>
                      <w:szCs w:val="10"/>
                    </w:rPr>
                    <w:t>.</w:t>
                  </w:r>
                  <w:r>
                    <w:rPr>
                      <w:rFonts w:ascii="Calibri" w:eastAsia="Calibri" w:hAnsi="Calibri" w:cs="Calibri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z w:val="10"/>
                      <w:szCs w:val="10"/>
                      <w:lang w:val="en-US"/>
                    </w:rPr>
                    <w:t xml:space="preserve">PIN </w:t>
                  </w:r>
                  <w:r>
                    <w:rPr>
                      <w:rFonts w:ascii="Calibri" w:eastAsia="Calibri" w:hAnsi="Calibri" w:cs="Calibri"/>
                      <w:sz w:val="10"/>
                      <w:szCs w:val="10"/>
                    </w:rPr>
                    <w:t>код установлен</w:t>
                  </w:r>
                </w:p>
              </w:txbxContent>
            </v:textbox>
            <w10:wrap type="none" anchorx="page"/>
            <w10:anchorlock/>
          </v:shape>
        </w:pict>
      </w:r>
      <w:r w:rsidR="00B73054" w:rsidRPr="00A136BC">
        <w:rPr>
          <w:rFonts w:ascii="Calibri"/>
          <w:sz w:val="20"/>
        </w:rPr>
        <w:tab/>
      </w:r>
      <w:r w:rsidR="00DB3A5C" w:rsidRPr="00DB3A5C">
        <w:rPr>
          <w:rFonts w:ascii="Calibri"/>
          <w:noProof/>
          <w:sz w:val="20"/>
          <w:lang w:bidi="he-IL"/>
        </w:rPr>
      </w:r>
      <w:r w:rsidR="00DB3A5C">
        <w:rPr>
          <w:rFonts w:ascii="Calibri"/>
          <w:noProof/>
          <w:sz w:val="20"/>
          <w:lang w:bidi="he-IL"/>
        </w:rPr>
        <w:pict>
          <v:shape id="Text Box 2918" o:spid="_x0000_s10535" type="#_x0000_t202" style="width:92.6pt;height:34.15pt;visibility:visibl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" fillcolor="#d1d3d4" strokecolor="#636466" strokeweight=".25pt">
            <v:textbox inset="0,0,0,0">
              <w:txbxContent>
                <w:p w:rsidR="00D54872" w:rsidRDefault="00D54872" w:rsidP="0029131B">
                  <w:pPr>
                    <w:spacing w:before="24"/>
                    <w:ind w:right="7"/>
                    <w:jc w:val="center"/>
                    <w:rPr>
                      <w:rFonts w:ascii="Calibri"/>
                      <w:b/>
                      <w:color w:val="231F20"/>
                      <w:spacing w:val="-1"/>
                      <w:sz w:val="16"/>
                    </w:rPr>
                  </w:pPr>
                  <w:r>
                    <w:rPr>
                      <w:rFonts w:ascii="Calibri"/>
                      <w:b/>
                      <w:color w:val="231F20"/>
                      <w:spacing w:val="-1"/>
                      <w:sz w:val="16"/>
                    </w:rPr>
                    <w:t xml:space="preserve">Несоответствие </w:t>
                  </w:r>
                  <w:r>
                    <w:rPr>
                      <w:rFonts w:ascii="Calibri"/>
                      <w:b/>
                      <w:color w:val="231F20"/>
                      <w:spacing w:val="-1"/>
                      <w:sz w:val="16"/>
                      <w:lang w:val="en-US"/>
                    </w:rPr>
                    <w:t>PIN</w:t>
                  </w:r>
                  <w:r w:rsidRPr="00C506D2">
                    <w:rPr>
                      <w:rFonts w:ascii="Calibri"/>
                      <w:b/>
                      <w:color w:val="231F20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spacing w:val="-1"/>
                      <w:sz w:val="16"/>
                    </w:rPr>
                    <w:t>кода</w:t>
                  </w:r>
                </w:p>
                <w:p w:rsidR="00D54872" w:rsidRPr="00AE4EF3" w:rsidRDefault="00D54872" w:rsidP="0029131B">
                  <w:pPr>
                    <w:spacing w:before="24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 w:rsidRPr="00AE4EF3">
                    <w:rPr>
                      <w:sz w:val="10"/>
                      <w:szCs w:val="10"/>
                    </w:rPr>
                    <w:t>[</w:t>
                  </w:r>
                  <w:proofErr w:type="spellStart"/>
                  <w:r w:rsidRPr="00AE4EF3">
                    <w:rPr>
                      <w:sz w:val="10"/>
                      <w:szCs w:val="10"/>
                    </w:rPr>
                    <w:t>Error</w:t>
                  </w:r>
                  <w:proofErr w:type="spellEnd"/>
                  <w:r w:rsidRPr="00AE4EF3">
                    <w:rPr>
                      <w:sz w:val="10"/>
                      <w:szCs w:val="10"/>
                    </w:rPr>
                    <w:t xml:space="preserve">] </w:t>
                  </w:r>
                  <w:r>
                    <w:rPr>
                      <w:sz w:val="10"/>
                      <w:szCs w:val="10"/>
                    </w:rPr>
                    <w:t>Ошибка – подается 2 длинных звуковых сигнала в течени</w:t>
                  </w:r>
                  <w:proofErr w:type="gramStart"/>
                  <w:r>
                    <w:rPr>
                      <w:sz w:val="10"/>
                      <w:szCs w:val="10"/>
                    </w:rPr>
                    <w:t>и</w:t>
                  </w:r>
                  <w:proofErr w:type="gramEnd"/>
                  <w:r>
                    <w:rPr>
                      <w:sz w:val="10"/>
                      <w:szCs w:val="10"/>
                    </w:rPr>
                    <w:t xml:space="preserve"> 1 секунды. Вернитесь к шагу 1</w:t>
                  </w:r>
                </w:p>
              </w:txbxContent>
            </v:textbox>
            <w10:wrap type="none" anchorx="page"/>
            <w10:anchorlock/>
          </v:shape>
        </w:pict>
      </w:r>
    </w:p>
    <w:p w:rsidR="00FF438E" w:rsidRPr="00A136BC" w:rsidRDefault="0029131B">
      <w:pPr>
        <w:pStyle w:val="3"/>
        <w:tabs>
          <w:tab w:val="left" w:pos="4299"/>
        </w:tabs>
        <w:spacing w:line="200" w:lineRule="atLeast"/>
        <w:ind w:left="1960"/>
        <w:rPr>
          <w:rFonts w:cs="Calibri"/>
        </w:rPr>
      </w:pPr>
      <w:r w:rsidRPr="00A136BC">
        <w:rPr>
          <w:noProof/>
          <w:lang w:bidi="he-IL"/>
        </w:rPr>
        <w:lastRenderedPageBreak/>
        <w:t xml:space="preserve">    </w:t>
      </w:r>
      <w:r w:rsidR="00DB3A5C" w:rsidRPr="00DB3A5C">
        <w:rPr>
          <w:noProof/>
          <w:lang w:bidi="he-IL"/>
        </w:rPr>
      </w:r>
      <w:r w:rsidR="00DB3A5C">
        <w:rPr>
          <w:noProof/>
          <w:lang w:bidi="he-IL"/>
        </w:rPr>
        <w:pict>
          <v:group id="Group 2892" o:spid="_x0000_s9135" style="width:60.55pt;height:81.1pt;mso-position-horizontal-relative:char;mso-position-vertical-relative:line" coordsize="1211,1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">
            <v:shape id="Picture 2917" o:spid="_x0000_s9160" type="#_x0000_t75" style="position:absolute;width:1211;height: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2+GDEAAAA3QAAAA8AAABkcnMvZG93bnJldi54bWxEj81qwzAQhO+FvIPYQG6NHLeYxI0S4oKh&#10;PdbtA2ysrW1srRxL/snbV4VCj8PMfMMcz4vpxESDaywr2G0jEMSl1Q1XCr4+88c9COeRNXaWScGd&#10;HJxPq4cjptrO/EFT4SsRIOxSVFB736dSurImg25re+LgfdvBoA9yqKQecA5w08k4ihJpsOGwUGNP&#10;rzWVbTEaBUnc5uNNH+Ypa97bqcJsf+0ypTbr5fICwtPi/8N/7Tet4Gn3nMDvm/AE5O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2+GDEAAAA3QAAAA8AAAAAAAAAAAAAAAAA&#10;nwIAAGRycy9kb3ducmV2LnhtbFBLBQYAAAAABAAEAPcAAACQAwAAAAA=&#10;">
              <v:imagedata r:id="rId60" o:title=""/>
            </v:shape>
            <v:group id="Group 2915" o:spid="_x0000_s9158" style="position:absolute;left:850;top:161;width:2;height:109" coordorigin="850,161" coordsize="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nB4s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p3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ScHixgAAAN0A&#10;AAAPAAAAAAAAAAAAAAAAAKoCAABkcnMvZG93bnJldi54bWxQSwUGAAAAAAQABAD6AAAAnQMAAAAA&#10;">
              <v:shape id="Freeform 2916" o:spid="_x0000_s9159" style="position:absolute;left:850;top:161;width:2;height:109;visibility:visible;mso-wrap-style:square;v-text-anchor:top" coordsize="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2yWsIA&#10;AADdAAAADwAAAGRycy9kb3ducmV2LnhtbERPzU4CMRC+m/AOzZB4ky5IDFkpBAgYD+tB9AEm22F3&#10;w3Za2gLr2zsHE49fvv/lenC9ulFMnWcD00kBirj2tuPGwPfX4WkBKmVki71nMvBDCdar0cMSS+vv&#10;/Em3Y26UhHAq0UCbcyi1TnVLDtPEB2LhTj46zAJjo23Eu4S7Xs+K4kU77FgaWgy0a6k+H6/OwHPV&#10;V4uPava2DXF7Pe/9ZT8PF2Mex8PmFVSmIf+L/9zvVnzTucyVN/IE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PbJawgAAAN0AAAAPAAAAAAAAAAAAAAAAAJgCAABkcnMvZG93&#10;bnJldi54bWxQSwUGAAAAAAQABAD1AAAAhwMAAAAA&#10;" path="m,l,108e" filled="f" strokecolor="white" strokeweight=".248mm">
                <v:stroke dashstyle="dash"/>
                <v:path arrowok="t" o:connecttype="custom" o:connectlocs="0,161;0,269" o:connectangles="0,0"/>
              </v:shape>
            </v:group>
            <v:group id="Group 2913" o:spid="_x0000_s9156" style="position:absolute;left:931;top:339;width:109;height:2" coordorigin="931,339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rwC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jE0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mvALxgAAAN0A&#10;AAAPAAAAAAAAAAAAAAAAAKoCAABkcnMvZG93bnJldi54bWxQSwUGAAAAAAQABAD6AAAAnQMAAAAA&#10;">
              <v:shape id="Freeform 2914" o:spid="_x0000_s9157" style="position:absolute;left:931;top:339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xv4MUA&#10;AADdAAAADwAAAGRycy9kb3ducmV2LnhtbERPu27CMBTdkfoP1q3EBk5AUAgYVEB9DF2gBcR2Fd8m&#10;EfF1iB1I/x4PSB2Pznu+bE0prlS7wrKCuB+BIE6tLjhT8PP91puAcB5ZY2mZFPyRg+XiqTPHRNsb&#10;b+m685kIIewSVJB7XyVSujQng65vK+LA/draoA+wzqSu8RbCTSkHUTSWBgsODTlWtM4pPe8ao+C9&#10;Oby0m6/L0U2m+9Xp47xtXLxSqvvcvs5AeGr9v/jh/tQKhvEo7A9vw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3G/gxQAAAN0AAAAPAAAAAAAAAAAAAAAAAJgCAABkcnMv&#10;ZG93bnJldi54bWxQSwUGAAAAAAQABAD1AAAAigMAAAAA&#10;" path="m,l108,e" filled="f" strokecolor="white" strokeweight=".248mm">
                <v:stroke dashstyle="dash"/>
                <v:path arrowok="t" o:connecttype="custom" o:connectlocs="0,0;108,0" o:connectangles="0,0"/>
              </v:shape>
            </v:group>
            <v:group id="Group 2911" o:spid="_x0000_s9154" style="position:absolute;left:1109;top:150;width:2;height:109" coordorigin="1109,150" coordsize="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DVq0MUAAADdAAAADwAAAGRycy9kb3ducmV2LnhtbESPQWvCQBSE74X+h+UV&#10;vNXNKhZJXUVExYMIVUF6e2SfSTD7NmTXJP57Vyj0OMzMN8xs0dtKtNT40rEGNUxAEGfOlJxrOJ82&#10;n1MQPiAbrByThgd5WMzf32aYGtfxD7XHkIsIYZ+ihiKEOpXSZwVZ9ENXE0fv6hqLIcoml6bBLsJt&#10;JUdJ8iUtlhwXCqxpVVB2O96thm2H3XKs1u3+dl09fk+Tw2WvSOvBR7/8BhGoD//hv/bOaBiriYL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Q1atDFAAAA3QAA&#10;AA8AAAAAAAAAAAAAAAAAqgIAAGRycy9kb3ducmV2LnhtbFBLBQYAAAAABAAEAPoAAACcAwAAAAA=&#10;">
              <v:shape id="Freeform 2912" o:spid="_x0000_s9155" style="position:absolute;left:1109;top:150;width:2;height:109;visibility:visible;mso-wrap-style:square;v-text-anchor:top" coordsize="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TbcUA&#10;AADdAAAADwAAAGRycy9kb3ducmV2LnhtbESPwW7CMBBE75X6D9ZW6q04pLRCAYNKBaiHcCjwAat4&#10;SSLitbENhL+vkZB6HM28Gc103ptOXMiH1rKC4SADQVxZ3XKtYL9bvY1BhIissbNMCm4UYD57fppi&#10;oe2Vf+myjbVIJRwKVNDE6AopQ9WQwTCwjjh5B+sNxiR9LbXHayo3ncyz7FMabDktNOjou6HquD0b&#10;Be9lV443Zb5eOL84H5f2tBy5k1KvL/3XBESkPv6HH/SPTtzwI4f7m/Q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BNtxQAAAN0AAAAPAAAAAAAAAAAAAAAAAJgCAABkcnMv&#10;ZG93bnJldi54bWxQSwUGAAAAAAQABAD1AAAAigMAAAAA&#10;" path="m,108l,e" filled="f" strokecolor="white" strokeweight=".248mm">
                <v:stroke dashstyle="dash"/>
                <v:path arrowok="t" o:connecttype="custom" o:connectlocs="0,258;0,150" o:connectangles="0,0"/>
              </v:shape>
            </v:group>
            <v:group id="Group 2909" o:spid="_x0000_s9152" style="position:absolute;left:919;top:80;width:109;height:2" coordorigin="919,80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tRPM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jiWQL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q1E8xgAAAN0A&#10;AAAPAAAAAAAAAAAAAAAAAKoCAABkcnMvZG93bnJldi54bWxQSwUGAAAAAAQABAD6AAAAnQMAAAAA&#10;">
              <v:shape id="Freeform 2910" o:spid="_x0000_s9153" style="position:absolute;left:919;top:80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dp48gA&#10;AADdAAAADwAAAGRycy9kb3ducmV2LnhtbESPS2/CMBCE70j8B2srcQMn0AcNcRAU9XHoBfoSt1W8&#10;TSLidYgdSP89rlSpx9HMfKNJl72pxYlaV1lWEE8iEMS51RUXCt7fHsdzEM4ja6wtk4IfcrDMhoMU&#10;E23PvKXTzhciQNglqKD0vkmkdHlJBt3ENsTB+7atQR9kW0jd4jnATS2nUXQrDVYcFkps6KGk/LDr&#10;jIKn7vOu37wev9z8/mO9fz5sOxevlRpd9asFCE+9/w//tV+0gll8cw2/b8ITk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52njyAAAAN0AAAAPAAAAAAAAAAAAAAAAAJgCAABk&#10;cnMvZG93bnJldi54bWxQSwUGAAAAAAQABAD1AAAAjQMAAAAA&#10;" path="m109,l,e" filled="f" strokecolor="white" strokeweight=".248mm">
                <v:stroke dashstyle="dash"/>
                <v:path arrowok="t" o:connecttype="custom" o:connectlocs="109,0;0,0" o:connectangles="0,0"/>
              </v:shape>
            </v:group>
            <v:group id="Group 2907" o:spid="_x0000_s9150" style="position:absolute;left:850;top:101;width:4;height:38" coordorigin="850,101" coordsize="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5s0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sObNPFAAAA3QAA&#10;AA8AAAAAAAAAAAAAAAAAqgIAAGRycy9kb3ducmV2LnhtbFBLBQYAAAAABAAEAPoAAACcAwAAAAA=&#10;">
              <v:shape id="Freeform 2908" o:spid="_x0000_s9151" style="position:absolute;left:850;top:101;width:4;height:38;visibility:visible;mso-wrap-style:square;v-text-anchor:top" coordsize="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LaCMgA&#10;AADdAAAADwAAAGRycy9kb3ducmV2LnhtbESPQWvCQBSE7wX/w/KEXopujBgldZVSaPXQiyYHj8/s&#10;a5I2+zZktzH213cLgsdhZr5h1tvBNKKnztWWFcymEQjiwuqaSwV59jZZgXAeWWNjmRRcycF2M3pY&#10;Y6rthQ/UH30pAoRdigoq79tUSldUZNBNbUscvE/bGfRBdqXUHV4C3DQyjqJEGqw5LFTY0mtFxffx&#10;xyjQ52XRzncfu3fM99HT9ZTF/vdLqcfx8PIMwtPg7+Fbe68VzGeLBP7fhCcgN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MtoIyAAAAN0AAAAPAAAAAAAAAAAAAAAAAJgCAABk&#10;cnMvZG93bnJldi54bWxQSwUGAAAAAAQABAD1AAAAjQMAAAAA&#10;" path="m3,l1,5,,11r,8l,37e" filled="f" strokecolor="white" strokeweight=".248mm">
                <v:path arrowok="t" o:connecttype="custom" o:connectlocs="3,101;1,106;0,112;0,120;0,138" o:connectangles="0,0,0,0,0"/>
              </v:shape>
            </v:group>
            <v:group id="Group 2905" o:spid="_x0000_s9148" style="position:absolute;left:850;top:281;width:5;height:38" coordorigin="850,281" coordsize="5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BXP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Ju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JBXP8cAAADd&#10;AAAADwAAAAAAAAAAAAAAAACqAgAAZHJzL2Rvd25yZXYueG1sUEsFBgAAAAAEAAQA+gAAAJ4DAAAA&#10;AA==&#10;">
              <v:shape id="Freeform 2906" o:spid="_x0000_s9149" style="position:absolute;left:850;top:281;width:5;height:38;visibility:visible;mso-wrap-style:square;v-text-anchor:top" coordsize="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luhcMA&#10;AADdAAAADwAAAGRycy9kb3ducmV2LnhtbERPXWvCMBR9H/gfwhX2tqYqWleNogPZZDDQjfl6aa5N&#10;sLkpTab13y8Pgz0ezvdy3btGXKkL1rOCUZaDIK68tlwr+PrcPc1BhIissfFMCu4UYL0aPCyx1P7G&#10;B7oeYy1SCIcSFZgY21LKUBlyGDLfEifu7DuHMcGulrrDWwp3jRzn+Uw6tJwaDLb0Yqi6HH+cgu9T&#10;W3w4fi7u0+b1fbIbG7v3W6Ueh/1mASJSH//Ff+43rWAymqa56U1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luhcMAAADdAAAADwAAAAAAAAAAAAAAAACYAgAAZHJzL2Rv&#10;d25yZXYueG1sUEsFBgAAAAAEAAQA9QAAAIgDAAAAAA==&#10;" path="m,l,18r,9l4,37e" filled="f" strokecolor="white" strokeweight=".248mm">
                <v:path arrowok="t" o:connecttype="custom" o:connectlocs="0,281;0,299;0,308;4,318" o:connectangles="0,0,0,0"/>
              </v:shape>
            </v:group>
            <v:group id="Group 2903" o:spid="_x0000_s9146" style="position:absolute;left:871;top:335;width:38;height:4" coordorigin="871,335" coordsize="3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Nm1s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NI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kNm1scAAADd&#10;AAAADwAAAAAAAAAAAAAAAACqAgAAZHJzL2Rvd25yZXYueG1sUEsFBgAAAAAEAAQA+gAAAJ4DAAAA&#10;AA==&#10;">
              <v:shape id="Freeform 2904" o:spid="_x0000_s9147" style="position:absolute;left:871;top:335;width:38;height:4;visibility:visible;mso-wrap-style:square;v-text-anchor:top" coordsize="3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utQ78A&#10;AADdAAAADwAAAGRycy9kb3ducmV2LnhtbERPSwrCMBDdC94hjOBOUxVEqlFUFNSF4AdxOTRjW9pM&#10;ShO13t4sBJeP958tGlOKF9Uut6xg0I9AECdW55wquF62vQkI55E1lpZJwYccLObt1gxjbd98otfZ&#10;pyKEsItRQeZ9FUvpkowMur6tiAP3sLVBH2CdSl3jO4SbUg6jaCwN5hwaMqxonVFSnJ9GQbEqlpsL&#10;H44bvk32fn3bNc7dlep2muUUhKfG/8U/904rGA3GYX94E56AnH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u61DvwAAAN0AAAAPAAAAAAAAAAAAAAAAAJgCAABkcnMvZG93bnJl&#10;di54bWxQSwUGAAAAAAQABAD1AAAAhAMAAAAA&#10;" path="m,l5,3r6,1l19,4r18,e" filled="f" strokecolor="white" strokeweight=".248mm">
                <v:path arrowok="t" o:connecttype="custom" o:connectlocs="0,335;5,338;11,339;19,339;37,339" o:connectangles="0,0,0,0,0"/>
              </v:shape>
            </v:group>
            <v:group id="Group 2901" o:spid="_x0000_s9144" style="position:absolute;left:1051;top:335;width:38;height:5" coordorigin="1051,335" coordsize="3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ZoG3FAAAA3QAA&#10;AA8AAAAAAAAAAAAAAAAAqgIAAGRycy9kb3ducmV2LnhtbFBLBQYAAAAABAAEAPoAAACcAwAAAAA=&#10;">
              <v:shape id="Freeform 2902" o:spid="_x0000_s9145" style="position:absolute;left:1051;top:335;width:38;height:5;visibility:visible;mso-wrap-style:square;v-text-anchor:top" coordsize="3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tv8UA&#10;AADdAAAADwAAAGRycy9kb3ducmV2LnhtbESPQWvCQBSE70L/w/IKvZlNjNgSXaUULD14UXvo8ZF9&#10;JsHs25B9jUl/fbdQ8DjMzDfMZje6Vg3Uh8azgSxJQRGX3jZcGfg87+cvoIIgW2w9k4GJAuy2D7MN&#10;Ftbf+EjDSSoVIRwKNFCLdIXWoazJYUh8Rxy9i+8dSpR9pW2Ptwh3rV6k6Uo7bDgu1NjRW03l9fTt&#10;DMgwPud0/dnnsuTDME3t+1fIjHl6HF/XoIRGuYf/2x/WQJ6tFvD3Jj4B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2K2/xQAAAN0AAAAPAAAAAAAAAAAAAAAAAJgCAABkcnMv&#10;ZG93bnJldi54bWxQSwUGAAAAAAQABAD1AAAAigMAAAAA&#10;" path="m,4r18,l27,4,37,e" filled="f" strokecolor="white" strokeweight=".248mm">
                <v:path arrowok="t" o:connecttype="custom" o:connectlocs="0,339;18,339;27,339;37,335" o:connectangles="0,0,0,0"/>
              </v:shape>
            </v:group>
            <v:group id="Group 2899" o:spid="_x0000_s9142" style="position:absolute;left:1105;top:281;width:4;height:38" coordorigin="1105,281" coordsize="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ebg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e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XHm4HFAAAA3QAA&#10;AA8AAAAAAAAAAAAAAAAAqgIAAGRycy9kb3ducmV2LnhtbFBLBQYAAAAABAAEAPoAAACcAwAAAAA=&#10;">
              <v:shape id="Freeform 2900" o:spid="_x0000_s9143" style="position:absolute;left:1105;top:281;width:4;height:38;visibility:visible;mso-wrap-style:square;v-text-anchor:top" coordsize="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ArWcgA&#10;AADdAAAADwAAAGRycy9kb3ducmV2LnhtbESPQWvCQBSE7wX/w/KEXopujBIldZVSaPXQiyYHj8/s&#10;a5I2+zZktzH213cLgsdhZr5h1tvBNKKnztWWFcymEQjiwuqaSwV59jZZgXAeWWNjmRRcycF2M3pY&#10;Y6rthQ/UH30pAoRdigoq79tUSldUZNBNbUscvE/bGfRBdqXUHV4C3DQyjqJEGqw5LFTY0mtFxffx&#10;xyjQ52XRzncfu3fM99HT9ZTF/vdLqcfx8PIMwtPg7+Fbe68VzGfJAv7fhCcgN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wCtZyAAAAN0AAAAPAAAAAAAAAAAAAAAAAJgCAABk&#10;cnMvZG93bnJldi54bWxQSwUGAAAAAAQABAD1AAAAjQMAAAAA&#10;" path="m,37l2,32,4,26r,-8l4,e" filled="f" strokecolor="white" strokeweight=".248mm">
                <v:path arrowok="t" o:connecttype="custom" o:connectlocs="0,318;2,313;4,307;4,299;4,281" o:connectangles="0,0,0,0,0"/>
              </v:shape>
            </v:group>
            <v:group id="Group 2897" o:spid="_x0000_s9140" style="position:absolute;left:1104;top:101;width:5;height:38" coordorigin="1104,101" coordsize="5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Kmbs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nE8nc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ipm7FAAAA3QAA&#10;AA8AAAAAAAAAAAAAAAAAqgIAAGRycy9kb3ducmV2LnhtbFBLBQYAAAAABAAEAPoAAACcAwAAAAA=&#10;">
              <v:shape id="Freeform 2898" o:spid="_x0000_s9141" style="position:absolute;left:1104;top:101;width:5;height:38;visibility:visible;mso-wrap-style:square;v-text-anchor:top" coordsize="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aV0cYA&#10;AADdAAAADwAAAGRycy9kb3ducmV2LnhtbESP3WoCMRSE7wXfIZxC7zSr4mq3RtGCVBEEf2hvD5vT&#10;zeLmZNmkur59UxC8HGbmG2a2aG0lrtT40rGCQT8BQZw7XXKh4Hxa96YgfEDWWDkmBXfysJh3OzPM&#10;tLvxga7HUIgIYZ+hAhNCnUnpc0MWfd/VxNH7cY3FEGVTSN3gLcJtJYdJkkqLJccFgzV9GMovx1+r&#10;4Ou7nuwtv03u4+pzN1oPTbl1K6VeX9rlO4hAbXiGH+2NVjAapCn8v4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aV0cYAAADdAAAADwAAAAAAAAAAAAAAAACYAgAAZHJz&#10;L2Rvd25yZXYueG1sUEsFBgAAAAAEAAQA9QAAAIsDAAAAAA==&#10;" path="m5,37l5,19r,-9l,e" filled="f" strokecolor="white" strokeweight=".248mm">
                <v:path arrowok="t" o:connecttype="custom" o:connectlocs="5,138;5,120;5,111;0,101" o:connectangles="0,0,0,0"/>
              </v:shape>
            </v:group>
            <v:group id="Group 2895" o:spid="_x0000_s9138" style="position:absolute;left:1051;top:80;width:38;height:4" coordorigin="1051,80" coordsize="3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ydgs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QxKsX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vydgscAAADd&#10;AAAADwAAAAAAAAAAAAAAAACqAgAAZHJzL2Rvd25yZXYueG1sUEsFBgAAAAAEAAQA+gAAAJ4DAAAA&#10;AA==&#10;">
              <v:shape id="Freeform 2896" o:spid="_x0000_s9139" style="position:absolute;left:1051;top:80;width:38;height:4;visibility:visible;mso-wrap-style:square;v-text-anchor:top" coordsize="3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2hRb8A&#10;AADdAAAADwAAAGRycy9kb3ducmV2LnhtbERPSwrCMBDdC94hjOBOUxVEqlFUFNSF4AdxOTRjW9pM&#10;ShO13t4sBJeP958tGlOKF9Uut6xg0I9AECdW55wquF62vQkI55E1lpZJwYccLObt1gxjbd98otfZ&#10;pyKEsItRQeZ9FUvpkowMur6tiAP3sLVBH2CdSl3jO4SbUg6jaCwN5hwaMqxonVFSnJ9GQbEqlpsL&#10;H44bvk32fn3bNc7dlep2muUUhKfG/8U/904rGA3GYW54E56AnH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zaFFvwAAAN0AAAAPAAAAAAAAAAAAAAAAAJgCAABkcnMvZG93bnJl&#10;di54bWxQSwUGAAAAAAQABAD1AAAAhAMAAAAA&#10;" path="m37,4l32,1,26,,18,,,e" filled="f" strokecolor="white" strokeweight=".248mm">
                <v:path arrowok="t" o:connecttype="custom" o:connectlocs="37,84;32,81;26,80;18,80;0,80" o:connectangles="0,0,0,0,0"/>
              </v:shape>
            </v:group>
            <v:group id="Group 2893" o:spid="_x0000_s9136" style="position:absolute;left:871;top:80;width:38;height:5" coordorigin="871,80" coordsize="3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+sa8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iVd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C+sa8cAAADd&#10;AAAADwAAAAAAAAAAAAAAAACqAgAAZHJzL2Rvd25yZXYueG1sUEsFBgAAAAAEAAQA+gAAAJ4DAAAA&#10;AA==&#10;">
              <v:shape id="Freeform 2894" o:spid="_x0000_s9137" style="position:absolute;left:871;top:80;width:38;height:5;visibility:visible;mso-wrap-style:square;v-text-anchor:top" coordsize="3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8AjsIA&#10;AADdAAAADwAAAGRycy9kb3ducmV2LnhtbERPS2vCQBC+F/wPyxS81U0a0ZK6ihSUHrz4OHgcstMk&#10;mJ0N2TEm/vruodDjx/debQbXqJ66UHs2kM4SUMSFtzWXBi7n3dsHqCDIFhvPZGCkAJv15GWFufUP&#10;PlJ/klLFEA45GqhE2lzrUFTkMMx8Sxy5H985lAi7UtsOHzHcNfo9SRbaYc2xocKWvioqbqe7MyD9&#10;sMzo9txlMudDP47N/hpSY6avw/YTlNAg/+I/97c1kKXLuD++iU9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nwCOwgAAAN0AAAAPAAAAAAAAAAAAAAAAAJgCAABkcnMvZG93&#10;bnJldi54bWxQSwUGAAAAAAQABAD1AAAAhwMAAAAA&#10;" path="m37,l19,,9,,,4e" filled="f" strokecolor="white" strokeweight=".248mm">
                <v:path arrowok="t" o:connecttype="custom" o:connectlocs="37,80;19,80;9,80;0,84" o:connectangles="0,0,0,0"/>
              </v:shape>
            </v:group>
            <w10:wrap type="none" anchorx="page"/>
            <w10:anchorlock/>
          </v:group>
        </w:pict>
      </w:r>
      <w:r w:rsidRPr="00A136BC">
        <w:t xml:space="preserve">                 </w:t>
      </w:r>
      <w:r w:rsidR="00DB3A5C" w:rsidRPr="00DB3A5C">
        <w:rPr>
          <w:noProof/>
          <w:lang w:bidi="he-IL"/>
        </w:rPr>
      </w:r>
      <w:r w:rsidR="00DB3A5C">
        <w:rPr>
          <w:noProof/>
          <w:lang w:bidi="he-IL"/>
        </w:rPr>
        <w:pict>
          <v:group id="Group 2866" o:spid="_x0000_s9109" style="width:60.55pt;height:81.1pt;mso-position-horizontal-relative:char;mso-position-vertical-relative:line" coordsize="1211,1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">
            <v:shape id="Picture 2891" o:spid="_x0000_s9134" type="#_x0000_t75" style="position:absolute;width:1211;height: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3bn7BAAAA3QAAAA8AAABkcnMvZG93bnJldi54bWxET82KwjAQvgu+QxjB25paYV2rUVRQFi/L&#10;qg8wNmNbbSa1iba+vTkIHj++/9miNaV4UO0KywqGgwgEcWp1wZmC42Hz9QPCeWSNpWVS8CQHi3m3&#10;M8NE24b/6bH3mQgh7BJUkHtfJVK6NCeDbmAr4sCdbW3QB1hnUtfYhHBTyjiKvqXBgkNDjhWtc0qv&#10;+7tR0EzGsfy7bW/jZnW6ul01upBhpfq9djkF4an1H/Hb/asVjIZx2B/ehCcg5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3bn7BAAAA3QAAAA8AAAAAAAAAAAAAAAAAnwIA&#10;AGRycy9kb3ducmV2LnhtbFBLBQYAAAAABAAEAPcAAACNAwAAAAA=&#10;">
              <v:imagedata r:id="rId62" o:title=""/>
            </v:shape>
            <v:group id="Group 2889" o:spid="_x0000_s9132" style="position:absolute;left:855;top:428;width:2;height:109" coordorigin="855,428" coordsize="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MZr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Uks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MxmtxgAAAN0A&#10;AAAPAAAAAAAAAAAAAAAAAKoCAABkcnMvZG93bnJldi54bWxQSwUGAAAAAAQABAD6AAAAnQMAAAAA&#10;">
              <v:shape id="Freeform 2890" o:spid="_x0000_s9133" style="position:absolute;left:855;top:428;width:2;height:109;visibility:visible;mso-wrap-style:square;v-text-anchor:top" coordsize="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pgEMUA&#10;AADdAAAADwAAAGRycy9kb3ducmV2LnhtbESPzW7CMBCE75V4B2uReisOaVWhgEGAAPWQHvh5gFW8&#10;JBHx2tgGwtvXlSr1OJr5ZjSzRW86cScfWssKxqMMBHFldcu1gtNx+zYBESKyxs4yKXhSgMV88DLD&#10;QtsH7+l+iLVIJRwKVNDE6AopQ9WQwTCyjjh5Z+sNxiR9LbXHRyo3ncyz7FMabDktNOho3VB1OdyM&#10;gveyKyffZb5bOb+6XTb2uvlwV6Veh/1yCiJSH//Df/SXTtw4z+H3TXo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mAQxQAAAN0AAAAPAAAAAAAAAAAAAAAAAJgCAABkcnMv&#10;ZG93bnJldi54bWxQSwUGAAAAAAQABAD1AAAAigMAAAAA&#10;" path="m,l,108e" filled="f" strokecolor="white" strokeweight=".248mm">
                <v:stroke dashstyle="dash"/>
                <v:path arrowok="t" o:connecttype="custom" o:connectlocs="0,428;0,536" o:connectangles="0,0"/>
              </v:shape>
            </v:group>
            <v:group id="Group 2887" o:spid="_x0000_s9130" style="position:absolute;left:936;top:606;width:109;height:2" coordorigin="936,606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0iQ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JP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tIkHFAAAA3QAA&#10;AA8AAAAAAAAAAAAAAAAAqgIAAGRycy9kb3ducmV2LnhtbFBLBQYAAAAABAAEAPoAAACcAwAAAAA=&#10;">
              <v:shape id="Freeform 2888" o:spid="_x0000_s9131" style="position:absolute;left:936;top:606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ansgA&#10;AADdAAAADwAAAGRycy9kb3ducmV2LnhtbESPzW7CMBCE70i8g7VIvYETWlFIMQioWjhwgfIjbqt4&#10;m0TE6zR2IH37ulKlHkcz841mOm9NKW5Uu8KygngQgSBOrS44U3D4eOuPQTiPrLG0TAq+ycF81u1M&#10;MdH2zju67X0mAoRdggpy76tESpfmZNANbEUcvE9bG/RB1pnUNd4D3JRyGEUjabDgsJBjRauc0uu+&#10;MQrem9Nz+7r9Orvx5Li8rK+7xsVLpR567eIFhKfW/4f/2hut4DEePsHvm/AE5O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4RqeyAAAAN0AAAAPAAAAAAAAAAAAAAAAAJgCAABk&#10;cnMvZG93bnJldi54bWxQSwUGAAAAAAQABAD1AAAAjQMAAAAA&#10;" path="m,l108,e" filled="f" strokecolor="white" strokeweight=".248mm">
                <v:stroke dashstyle="dash"/>
                <v:path arrowok="t" o:connecttype="custom" o:connectlocs="0,0;108,0" o:connectangles="0,0"/>
              </v:shape>
            </v:group>
            <v:group id="Group 2885" o:spid="_x0000_s9128" style="position:absolute;left:1114;top:416;width:2;height:109" coordorigin="1114,416" coordsize="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gfr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8TK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wgfrscAAADd&#10;AAAADwAAAAAAAAAAAAAAAACqAgAAZHJzL2Rvd25yZXYueG1sUEsFBgAAAAAEAAQA+gAAAJ4DAAAA&#10;AA==&#10;">
              <v:shape id="Freeform 2886" o:spid="_x0000_s9129" style="position:absolute;left:1114;top:416;width:2;height:109;visibility:visible;mso-wrap-style:square;v-text-anchor:top" coordsize="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FmE8UA&#10;AADdAAAADwAAAGRycy9kb3ducmV2LnhtbESPQWsCMRSE74X+h/CE3mrWVUS2RtGixcP2oO0PeGxe&#10;dxc3LzGJuv57Iwg9DjPfDDNf9qYTF/KhtaxgNMxAEFdWt1wr+P3Zvs9AhIissbNMCm4UYLl4fZlj&#10;oe2V93Q5xFqkEg4FKmhidIWUoWrIYBhaR5y8P+sNxiR9LbXHayo3ncyzbCoNtpwWGnT02VB1PJyN&#10;gnHZlbPvMv9aO78+Hzf2tJm4k1Jvg371ASJSH//DT3qnEzfKp/B4k5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WYTxQAAAN0AAAAPAAAAAAAAAAAAAAAAAJgCAABkcnMv&#10;ZG93bnJldi54bWxQSwUGAAAAAAQABAD1AAAAigMAAAAA&#10;" path="m,109l,e" filled="f" strokecolor="white" strokeweight=".248mm">
                <v:stroke dashstyle="dash"/>
                <v:path arrowok="t" o:connecttype="custom" o:connectlocs="0,525;0,416" o:connectangles="0,0"/>
              </v:shape>
            </v:group>
            <v:group id="Group 2883" o:spid="_x0000_s9126" style="position:absolute;left:924;top:347;width:109;height:2" coordorigin="924,347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YkQ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4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yWJELFAAAA3QAA&#10;AA8AAAAAAAAAAAAAAAAAqgIAAGRycy9kb3ducmV2LnhtbFBLBQYAAAAABAAEAPoAAACcAwAAAAA=&#10;">
              <v:shape id="Freeform 2884" o:spid="_x0000_s9127" style="position:absolute;left:924;top:347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wQm8UA&#10;AADdAAAADwAAAGRycy9kb3ducmV2LnhtbERPu27CMBTdK/UfrFuJrTgBCWgaB5VWPAYWaKHqdhXf&#10;JhHxdRo7EP4eD0gdj847nfemFmdqXWVZQTyMQBDnVldcKPj6XD7PQDiPrLG2TAqu5GCePT6kmGh7&#10;4R2d974QIYRdggpK75tESpeXZNANbUMcuF/bGvQBtoXULV5CuKnlKIom0mDFoaHEht5Lyk/7zihY&#10;dcdp/7H9+3azl8PiZ33adS5eKDV46t9eQXjq/b/47t5oBeN4FOaGN+EJ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BCbxQAAAN0AAAAPAAAAAAAAAAAAAAAAAJgCAABkcnMv&#10;ZG93bnJldi54bWxQSwUGAAAAAAQABAD1AAAAigMAAAAA&#10;" path="m109,l,e" filled="f" strokecolor="white" strokeweight=".248mm">
                <v:stroke dashstyle="dash"/>
                <v:path arrowok="t" o:connecttype="custom" o:connectlocs="109,0;0,0" o:connectangles="0,0"/>
              </v:shape>
            </v:group>
            <v:group id="Group 2881" o:spid="_x0000_s9124" style="position:absolute;left:855;top:368;width:4;height:38" coordorigin="855,368" coordsize="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UVq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k8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FFavFAAAA3QAA&#10;AA8AAAAAAAAAAAAAAAAAqgIAAGRycy9kb3ducmV2LnhtbFBLBQYAAAAABAAEAPoAAACcAwAAAAA=&#10;">
              <v:shape id="Freeform 2882" o:spid="_x0000_s9125" style="position:absolute;left:855;top:368;width:4;height:38;visibility:visible;mso-wrap-style:square;v-text-anchor:top" coordsize="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CR8UA&#10;AADdAAAADwAAAGRycy9kb3ducmV2LnhtbERPu27CMBTdkfgH6yJ1QeA8pBalOFFVqQ1DlwID4yW+&#10;TdLG11HsQsLX46FSx6Pz3haj6cSFBtdaVhCvIxDEldUt1wqOh7fVBoTzyBo7y6RgIgdFPp9tMdP2&#10;yp902ftahBB2GSpovO8zKV3VkEG3tj1x4L7sYNAHONRSD3gN4aaTSRQ9SoMth4YGe3ptqPrZ/xoF&#10;+vxU9Wn5Ub7jcRctp9Mh8bdvpR4W48szCE+j/xf/uXdaQRqnYX94E56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AJHxQAAAN0AAAAPAAAAAAAAAAAAAAAAAJgCAABkcnMv&#10;ZG93bnJldi54bWxQSwUGAAAAAAQABAD1AAAAigMAAAAA&#10;" path="m3,l1,5,,11r,8l,37e" filled="f" strokecolor="white" strokeweight=".248mm">
                <v:path arrowok="t" o:connecttype="custom" o:connectlocs="3,368;1,373;0,379;0,387;0,405" o:connectangles="0,0,0,0,0"/>
              </v:shape>
            </v:group>
            <v:group id="Group 2879" o:spid="_x0000_s9122" style="position:absolute;left:855;top:548;width:5;height:38" coordorigin="855,548" coordsize="5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6o9wxgAAAN0A&#10;AAAPAAAAAAAAAAAAAAAAAKoCAABkcnMvZG93bnJldi54bWxQSwUGAAAAAAQABAD6AAAAnQMAAAAA&#10;">
              <v:shape id="Freeform 2880" o:spid="_x0000_s9123" style="position:absolute;left:855;top:548;width:5;height:38;visibility:visible;mso-wrap-style:square;v-text-anchor:top" coordsize="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68z8YA&#10;AADdAAAADwAAAGRycy9kb3ducmV2LnhtbESPQWvCQBSE74X+h+UVvDUbE1o1dZUqSJVCoSp6fWRf&#10;s6HZtyG7avz3rlDocZiZb5jpvLeNOFPna8cKhkkKgrh0uuZKwX63eh6D8AFZY+OYFFzJw3z2+DDF&#10;QrsLf9N5GyoRIewLVGBCaAspfWnIok9cSxy9H9dZDFF2ldQdXiLcNjJL01dpsea4YLClpaHyd3uy&#10;Cg7HdvRleTK6vjQfn/kqM/XGLZQaPPXvbyAC9eE//NdeawX5MM/g/iY+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68z8YAAADdAAAADwAAAAAAAAAAAAAAAACYAgAAZHJz&#10;L2Rvd25yZXYueG1sUEsFBgAAAAAEAAQA9QAAAIsDAAAAAA==&#10;" path="m,l,18r,9l4,37e" filled="f" strokecolor="white" strokeweight=".248mm">
                <v:path arrowok="t" o:connecttype="custom" o:connectlocs="0,548;0,566;0,575;4,585" o:connectangles="0,0,0,0"/>
              </v:shape>
            </v:group>
            <v:group id="Group 2877" o:spid="_x0000_s9120" style="position:absolute;left:876;top:602;width:38;height:4" coordorigin="876,602" coordsize="3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dLScxgAAAN0A&#10;AAAPAAAAAAAAAAAAAAAAAKoCAABkcnMvZG93bnJldi54bWxQSwUGAAAAAAQABAD6AAAAnQMAAAAA&#10;">
              <v:shape id="Freeform 2878" o:spid="_x0000_s9121" style="position:absolute;left:876;top:602;width:38;height:4;visibility:visible;mso-wrap-style:square;v-text-anchor:top" coordsize="3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EXcUA&#10;AADdAAAADwAAAGRycy9kb3ducmV2LnhtbESPQYvCMBSE74L/ITzBm6bqItJtKiouuB4EdZE9Ppq3&#10;bWnzUpqs1n9vBMHjMDPfMMmyM7W4UutKywom4wgEcWZ1ybmCn/PXaAHCeWSNtWVScCcHy7TfSzDW&#10;9sZHup58LgKEXYwKCu+bWEqXFWTQjW1DHLw/2xr0Qba51C3eAtzUchpFc2mw5LBQYEObgrLq9G8U&#10;VOtqtT3z/rDly+Lbby67zrlfpYaDbvUJwlPn3+FXe6cVzCazD3i+CU9Ap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4RdxQAAAN0AAAAPAAAAAAAAAAAAAAAAAJgCAABkcnMv&#10;ZG93bnJldi54bWxQSwUGAAAAAAQABAD1AAAAigMAAAAA&#10;" path="m,l5,2r6,2l19,4r18,e" filled="f" strokecolor="white" strokeweight=".248mm">
                <v:path arrowok="t" o:connecttype="custom" o:connectlocs="0,602;5,604;11,606;19,606;37,606" o:connectangles="0,0,0,0,0"/>
              </v:shape>
            </v:group>
            <v:group id="Group 2875" o:spid="_x0000_s9118" style="position:absolute;left:1056;top:602;width:38;height:5" coordorigin="1056,602" coordsize="3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tGJc8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jiZAb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0YlzxgAAAN0A&#10;AAAPAAAAAAAAAAAAAAAAAKoCAABkcnMvZG93bnJldi54bWxQSwUGAAAAAAQABAD6AAAAnQMAAAAA&#10;">
              <v:shape id="Freeform 2876" o:spid="_x0000_s9119" style="position:absolute;left:1056;top:602;width:38;height:5;visibility:visible;mso-wrap-style:square;v-text-anchor:top" coordsize="3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CEocUA&#10;AADdAAAADwAAAGRycy9kb3ducmV2LnhtbESPQWvCQBSE74L/YXkFb7pJI1pSV5GC0oOX2h48PrKv&#10;STD7NmSfMfHXdwuFHoeZ+YbZ7AbXqJ66UHs2kC4SUMSFtzWXBr4+D/MXUEGQLTaeycBIAXbb6WSD&#10;ufV3/qD+LKWKEA45GqhE2lzrUFTkMCx8Sxy9b985lCi7UtsO7xHuGv2cJCvtsOa4UGFLbxUV1/PN&#10;GZB+WGd0fRwyWfKpH8fmeAmpMbOnYf8KSmiQ//Bf+90ayNJsBb9v4hP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IShxQAAAN0AAAAPAAAAAAAAAAAAAAAAAJgCAABkcnMv&#10;ZG93bnJldi54bWxQSwUGAAAAAAQABAD1AAAAigMAAAAA&#10;" path="m,4r18,l27,4,37,e" filled="f" strokecolor="white" strokeweight=".248mm">
                <v:path arrowok="t" o:connecttype="custom" o:connectlocs="0,606;18,606;27,606;37,602" o:connectangles="0,0,0,0"/>
              </v:shape>
            </v:group>
            <v:group id="Group 2873" o:spid="_x0000_s9116" style="position:absolute;left:1110;top:548;width:4;height:38" coordorigin="1110,548" coordsize="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+yn8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Ti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T7KfxgAAAN0A&#10;AAAPAAAAAAAAAAAAAAAAAKoCAABkcnMvZG93bnJldi54bWxQSwUGAAAAAAQABAD6AAAAnQMAAAAA&#10;">
              <v:shape id="Freeform 2874" o:spid="_x0000_s9117" style="position:absolute;left:1110;top:548;width:4;height:38;visibility:visible;mso-wrap-style:square;v-text-anchor:top" coordsize="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4OQcUA&#10;AADdAAAADwAAAGRycy9kb3ducmV2LnhtbERPu27CMBTdkfgH6yJ1QeA8pBalOFFVqQ1DlwID4yW+&#10;TdLG11HsQsLX46FSx6Pz3haj6cSFBtdaVhCvIxDEldUt1wqOh7fVBoTzyBo7y6RgIgdFPp9tMdP2&#10;yp902ftahBB2GSpovO8zKV3VkEG3tj1x4L7sYNAHONRSD3gN4aaTSRQ9SoMth4YGe3ptqPrZ/xoF&#10;+vxU9Wn5Ub7jcRctp9Mh8bdvpR4W48szCE+j/xf/uXdaQRqnYW54E56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g5BxQAAAN0AAAAPAAAAAAAAAAAAAAAAAJgCAABkcnMv&#10;ZG93bnJldi54bWxQSwUGAAAAAAQABAD1AAAAigMAAAAA&#10;" path="m,37l2,32,4,26r,-8l4,e" filled="f" strokecolor="white" strokeweight=".248mm">
                <v:path arrowok="t" o:connecttype="custom" o:connectlocs="0,585;2,580;4,574;4,566;4,548" o:connectangles="0,0,0,0,0"/>
              </v:shape>
            </v:group>
            <v:group id="Group 2871" o:spid="_x0000_s9114" style="position:absolute;left:1109;top:368;width:5;height:38" coordorigin="1109,368" coordsize="5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yDds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Tq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nIN2xgAAAN0A&#10;AAAPAAAAAAAAAAAAAAAAAKoCAABkcnMvZG93bnJldi54bWxQSwUGAAAAAAQABAD6AAAAnQMAAAAA&#10;">
              <v:shape id="Freeform 2872" o:spid="_x0000_s9115" style="position:absolute;left:1109;top:368;width:5;height:38;visibility:visible;mso-wrap-style:square;v-text-anchor:top" coordsize="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b0XsQA&#10;AADdAAAADwAAAGRycy9kb3ducmV2LnhtbERPW2vCMBR+F/wP4Qi+aVrd1HWNsgmyjYHghe310Byb&#10;YnNSmkzrv18eBB8/vnu+6mwtLtT6yrGCdJyAIC6crrhUcDxsRgsQPiBrrB2Tght5WC37vRwz7a68&#10;o8s+lCKGsM9QgQmhyaT0hSGLfuwa4sidXGsxRNiWUrd4jeG2lpMkmUmLFccGgw2tDRXn/Z9V8PPb&#10;zLeWX+a35/rje7qZmOrLvSs1HHRvryACdeEhvrs/tYJp+hT3xzfx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G9F7EAAAA3QAAAA8AAAAAAAAAAAAAAAAAmAIAAGRycy9k&#10;b3ducmV2LnhtbFBLBQYAAAAABAAEAPUAAACJAwAAAAA=&#10;" path="m5,37l5,19,5,9,,e" filled="f" strokecolor="white" strokeweight=".248mm">
                <v:path arrowok="t" o:connecttype="custom" o:connectlocs="5,405;5,387;5,377;0,368" o:connectangles="0,0,0,0"/>
              </v:shape>
            </v:group>
            <v:group id="Group 2869" o:spid="_x0000_s9112" style="position:absolute;left:1056;top:347;width:38;height:4" coordorigin="1056,347" coordsize="3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z8Dc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1Ke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7PwNxgAAAN0A&#10;AAAPAAAAAAAAAAAAAAAAAKoCAABkcnMvZG93bnJldi54bWxQSwUGAAAAAAQABAD6AAAAnQMAAAAA&#10;">
              <v:shape id="Freeform 2870" o:spid="_x0000_s9113" style="position:absolute;left:1056;top:347;width:38;height:4;visibility:visible;mso-wrap-style:square;v-text-anchor:top" coordsize="3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Kz8UA&#10;AADdAAAADwAAAGRycy9kb3ducmV2LnhtbESPT4vCMBTE74LfITzBm6b+QaTbVFQU1IOwusgeH83b&#10;trR5KU3U+u3NwsIeh5n5DZOsOlOLB7WutKxgMo5AEGdWl5wr+LruR0sQziNrrC2Tghc5WKX9XoKx&#10;tk/+pMfF5yJA2MWooPC+iaV0WUEG3dg2xMH7sa1BH2SbS93iM8BNLadRtJAGSw4LBTa0LSirLnej&#10;oNpU692VT+cd35ZHv70dOue+lRoOuvUHCE+d/w//tQ9awWwyn8Lvm/AEZ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kMrPxQAAAN0AAAAPAAAAAAAAAAAAAAAAAJgCAABkcnMv&#10;ZG93bnJldi54bWxQSwUGAAAAAAQABAD1AAAAigMAAAAA&#10;" path="m37,4l32,1,26,,18,,,e" filled="f" strokecolor="white" strokeweight=".248mm">
                <v:path arrowok="t" o:connecttype="custom" o:connectlocs="37,351;32,348;26,347;18,347;0,347" o:connectangles="0,0,0,0,0"/>
              </v:shape>
            </v:group>
            <v:group id="Group 2867" o:spid="_x0000_s9110" style="position:absolute;left:876;top:347;width:38;height:5" coordorigin="876,347" coordsize="3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LH4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fy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csfhxgAAAN0A&#10;AAAPAAAAAAAAAAAAAAAAAKoCAABkcnMvZG93bnJldi54bWxQSwUGAAAAAAQABAD6AAAAnQMAAAAA&#10;">
              <v:shape id="Freeform 2868" o:spid="_x0000_s9111" style="position:absolute;left:876;top:347;width:38;height:5;visibility:visible;mso-wrap-style:square;v-text-anchor:top" coordsize="3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jMMMUA&#10;AADdAAAADwAAAGRycy9kb3ducmV2LnhtbESPzWrDMBCE74G+g9hAb4ns2rTFiRJKIaWHXPJz6HGx&#10;traJtTLW1rH79FUg0OMwM98w6+3oWjVQHxrPBtJlAoq49LbhysD5tFu8ggqCbLH1TAYmCrDdPMzW&#10;WFh/5QMNR6lUhHAo0EAt0hVah7Imh2HpO+LoffveoUTZV9r2eI1w1+qnJHnWDhuOCzV29F5TeTn+&#10;OAMyjC8ZXX53meS8H6ap/fgKqTGP8/FtBUpolP/wvf1pDWRpnsPtTXwCe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MwwxQAAAN0AAAAPAAAAAAAAAAAAAAAAAJgCAABkcnMv&#10;ZG93bnJldi54bWxQSwUGAAAAAAQABAD1AAAAigMAAAAA&#10;" path="m37,l19,,9,,,4e" filled="f" strokecolor="white" strokeweight=".248mm">
                <v:path arrowok="t" o:connecttype="custom" o:connectlocs="37,347;19,347;9,347;0,351" o:connectangles="0,0,0,0"/>
              </v:shape>
            </v:group>
            <w10:wrap type="none" anchorx="page"/>
            <w10:anchorlock/>
          </v:group>
        </w:pict>
      </w:r>
    </w:p>
    <w:p w:rsidR="00FF438E" w:rsidRPr="00A136BC" w:rsidRDefault="00FF438E">
      <w:pPr>
        <w:spacing w:line="200" w:lineRule="atLeast"/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FF438E">
      <w:pPr>
        <w:spacing w:before="5"/>
        <w:rPr>
          <w:rFonts w:ascii="Calibri" w:eastAsia="Calibri" w:hAnsi="Calibri" w:cs="Calibri"/>
          <w:b/>
          <w:bCs/>
          <w:sz w:val="10"/>
          <w:szCs w:val="10"/>
        </w:rPr>
      </w:pPr>
    </w:p>
    <w:p w:rsidR="00FF438E" w:rsidRPr="00A136BC" w:rsidRDefault="00B73054">
      <w:pPr>
        <w:pStyle w:val="2"/>
        <w:ind w:left="106" w:firstLine="0"/>
        <w:rPr>
          <w:b w:val="0"/>
          <w:bCs w:val="0"/>
        </w:rPr>
      </w:pPr>
      <w:bookmarkStart w:id="2" w:name="_TOC_250008"/>
      <w:r w:rsidRPr="00A136BC">
        <w:rPr>
          <w:color w:val="231F20"/>
        </w:rPr>
        <w:t>3.2</w:t>
      </w:r>
      <w:r w:rsidRPr="00A136BC">
        <w:rPr>
          <w:color w:val="231F20"/>
          <w:spacing w:val="40"/>
        </w:rPr>
        <w:t xml:space="preserve"> </w:t>
      </w:r>
      <w:bookmarkEnd w:id="2"/>
      <w:r w:rsidR="00320E1B" w:rsidRPr="00A136BC">
        <w:rPr>
          <w:color w:val="231F20"/>
        </w:rPr>
        <w:t>Конфигурация двери</w:t>
      </w:r>
    </w:p>
    <w:p w:rsidR="00320E1B" w:rsidRPr="00A136BC" w:rsidRDefault="00320E1B" w:rsidP="00320E1B">
      <w:pPr>
        <w:pStyle w:val="a3"/>
        <w:spacing w:before="24" w:line="270" w:lineRule="auto"/>
        <w:ind w:left="109" w:right="261"/>
        <w:rPr>
          <w:color w:val="231F20"/>
        </w:rPr>
      </w:pPr>
      <w:r w:rsidRPr="00A136BC">
        <w:rPr>
          <w:color w:val="231F20"/>
        </w:rPr>
        <w:t>Процесс конфигурации двери будут определять особенности замка и дверные характеристики.</w:t>
      </w:r>
    </w:p>
    <w:p w:rsidR="00FF438E" w:rsidRPr="00A136BC" w:rsidRDefault="00320E1B" w:rsidP="00320E1B">
      <w:pPr>
        <w:pStyle w:val="a3"/>
        <w:spacing w:before="24" w:line="270" w:lineRule="auto"/>
        <w:ind w:left="109" w:right="261"/>
      </w:pPr>
      <w:r w:rsidRPr="00A136BC">
        <w:rPr>
          <w:color w:val="231F20"/>
        </w:rPr>
        <w:t>Этот процесс выполняется один раз после завершения процесса установки замка. Процесс занимает 15-20 секунд.</w:t>
      </w:r>
    </w:p>
    <w:p w:rsidR="00FF438E" w:rsidRPr="00A136BC" w:rsidRDefault="00320E1B" w:rsidP="00320E1B">
      <w:pPr>
        <w:spacing w:before="1"/>
        <w:ind w:firstLine="142"/>
        <w:rPr>
          <w:rFonts w:ascii="Calibri" w:eastAsia="Calibri" w:hAnsi="Calibri" w:cs="Calibri"/>
          <w:b/>
          <w:bCs/>
          <w:sz w:val="12"/>
          <w:szCs w:val="12"/>
        </w:rPr>
      </w:pPr>
      <w:r w:rsidRPr="00A136BC">
        <w:rPr>
          <w:rFonts w:ascii="Calibri" w:eastAsia="Calibri" w:hAnsi="Calibri"/>
          <w:b/>
          <w:bCs/>
          <w:noProof/>
          <w:sz w:val="16"/>
          <w:szCs w:val="16"/>
          <w:lang w:bidi="he-IL"/>
        </w:rPr>
        <w:t xml:space="preserve">Важно: </w:t>
      </w:r>
      <w:r w:rsidRPr="00A136BC">
        <w:rPr>
          <w:rFonts w:ascii="Calibri" w:eastAsia="Calibri" w:hAnsi="Calibri"/>
          <w:bCs/>
          <w:noProof/>
          <w:sz w:val="16"/>
          <w:szCs w:val="16"/>
          <w:lang w:bidi="he-IL"/>
        </w:rPr>
        <w:t>Убедитесь, что дверь закрыта и ключ не вставлен в цилиндр до настройки процесса конфигурации</w:t>
      </w:r>
    </w:p>
    <w:p w:rsidR="00FF438E" w:rsidRPr="00A136BC" w:rsidRDefault="00FF438E">
      <w:pPr>
        <w:rPr>
          <w:rFonts w:ascii="Calibri" w:eastAsia="Calibri" w:hAnsi="Calibri" w:cs="Calibri"/>
          <w:sz w:val="12"/>
          <w:szCs w:val="12"/>
        </w:rPr>
        <w:sectPr w:rsidR="00FF438E" w:rsidRPr="00A136BC">
          <w:footerReference w:type="even" r:id="rId63"/>
          <w:footerReference w:type="default" r:id="rId64"/>
          <w:pgSz w:w="8400" w:h="11910"/>
          <w:pgMar w:top="620" w:right="460" w:bottom="660" w:left="460" w:header="185" w:footer="465" w:gutter="0"/>
          <w:cols w:space="720"/>
        </w:sectPr>
      </w:pPr>
    </w:p>
    <w:p w:rsidR="00FF438E" w:rsidRPr="00A136BC" w:rsidRDefault="00B73054">
      <w:pPr>
        <w:pStyle w:val="a3"/>
        <w:tabs>
          <w:tab w:val="left" w:pos="1583"/>
        </w:tabs>
        <w:ind w:left="109"/>
        <w:rPr>
          <w:rFonts w:cs="Calibri"/>
        </w:rPr>
      </w:pP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1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3"/>
        </w:tabs>
        <w:ind w:left="109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2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3"/>
        </w:tabs>
        <w:ind w:left="109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3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3"/>
        </w:tabs>
        <w:ind w:left="109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4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4" w:space="720" w:equalWidth="0">
            <w:col w:w="1584" w:space="342"/>
            <w:col w:w="1584" w:space="342"/>
            <w:col w:w="1584" w:space="342"/>
            <w:col w:w="1702"/>
          </w:cols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FF438E" w:rsidRPr="00A136BC" w:rsidRDefault="00DB3A5C" w:rsidP="00320E1B">
      <w:pPr>
        <w:spacing w:line="275" w:lineRule="auto"/>
        <w:ind w:left="106"/>
        <w:jc w:val="center"/>
        <w:rPr>
          <w:rFonts w:ascii="Calibri" w:eastAsia="Calibri" w:hAnsi="Calibri" w:cs="Calibri"/>
          <w:sz w:val="20"/>
          <w:szCs w:val="20"/>
        </w:rPr>
      </w:pPr>
      <w:r w:rsidRPr="00DB3A5C">
        <w:rPr>
          <w:noProof/>
          <w:sz w:val="10"/>
          <w:szCs w:val="10"/>
          <w:lang w:bidi="he-IL"/>
        </w:rPr>
        <w:pict>
          <v:group id="_x0000_s10376" style="position:absolute;left:0;text-align:left;margin-left:201.15pt;margin-top:-17.85pt;width:16.95pt;height:14.7pt;z-index:251698176;mso-position-horizontal-relative:page" coordorigin="4023,-357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">
            <v:shape id="Freeform 3046" o:spid="_x0000_s10377" style="position:absolute;left:4023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zBWcgA&#10;AADdAAAADwAAAGRycy9kb3ducmV2LnhtbESPT2vCQBTE70K/w/IKvemmKlZTV2kt/gEPVVvo9TX7&#10;TNJm34bsGpNv7wqCx2FmfsNM540pRE2Vyy0reO5FIIgTq3NOFXx/LbtjEM4jaywsk4KWHMxnD50p&#10;xtqeeU/1waciQNjFqCDzvoyldElGBl3PlsTBO9rKoA+ySqWu8BzgppD9KBpJgzmHhQxLWmSU/B9O&#10;RsF2eGxrny5+d/zXrj9f3gcfw9WPUk+PzdsrCE+Nv4dv7Y1WMOhPRnB9E56AnF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PMFZyAAAAN0AAAAPAAAAAAAAAAAAAAAAAJgCAABk&#10;cnMvZG93bnJldi54bWxQSwUGAAAAAAQABAD1AAAAjQMAAAAA&#10;" path="m213,294r-1,-70l126,209,125,85,211,70,210,,339,146,213,294xe" fillcolor="#939598" stroked="f">
              <v:path arrowok="t" o:connecttype="custom" o:connectlocs="213,-63;212,-133;126,-148;125,-272;211,-287;210,-357;339,-211;213,-63" o:connectangles="0,0,0,0,0,0,0,0"/>
            </v:shape>
            <v:shape id="Freeform 3045" o:spid="_x0000_s10378" style="position:absolute;left:4023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BkwscA&#10;AADdAAAADwAAAGRycy9kb3ducmV2LnhtbESPQWvCQBSE70L/w/IKvdVNVbSNrqIWq9BDWxW8vmaf&#10;STT7NmS3Mfn3rlDwOMzMN8xk1phC1FS53LKCl24EgjixOudUwX63en4F4TyyxsIyKWjJwWz60Jlg&#10;rO2Ff6je+lQECLsYFWTel7GULsnIoOvakjh4R1sZ9EFWqdQVXgLcFLIXRUNpMOewkGFJy4yS8/bP&#10;KPgcHNvap8vfbz6166/Rov8++Dgo9fTYzMcgPDX+Hv5vb7SCfu9tBLc34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wZMLHAAAA3QAAAA8AAAAAAAAAAAAAAAAAmAIAAGRy&#10;cy9kb3ducmV2LnhtbFBLBQYAAAAABAAEAPUAAACMAwAAAAA=&#10;" path="m101,205l70,199,68,96,99,90r2,115xe" fillcolor="#939598" stroked="f">
              <v:path arrowok="t" o:connecttype="custom" o:connectlocs="101,-152;70,-158;68,-261;99,-267;101,-152" o:connectangles="0,0,0,0,0"/>
            </v:shape>
            <v:shape id="Freeform 3044" o:spid="_x0000_s10379" style="position:absolute;left:4023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/wsMUA&#10;AADdAAAADwAAAGRycy9kb3ducmV2LnhtbERPTU/CQBC9m/AfNkPizW4FAlJYiGIEEg4ImnAdu0Nb&#10;6M423bW0/549mHh8ed/zZWtK0VDtCssKnqMYBHFqdcGZgu+vj6cXEM4jaywtk4KOHCwXvYc5Jtre&#10;+EDN0WcihLBLUEHufZVI6dKcDLrIVsSBO9vaoA+wzqSu8RbCTSkHcTyWBgsODTlWtMopvR5/jYLd&#10;6Nw1Plv9fPKl2+wnb8P30fqk1GO/fZ2B8NT6f/Gfe6sVDAfTMDe8C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7/CwxQAAAN0AAAAPAAAAAAAAAAAAAAAAAJgCAABkcnMv&#10;ZG93bnJldi54bWxQSwUGAAAAAAQABAD1AAAAigMAAAAA&#10;" path="m54,197l36,194,34,102,53,99r1,98xe" fillcolor="#939598" stroked="f">
              <v:path arrowok="t" o:connecttype="custom" o:connectlocs="54,-160;36,-163;34,-255;53,-258;54,-160" o:connectangles="0,0,0,0,0"/>
            </v:shape>
            <v:shape id="Freeform 3043" o:spid="_x0000_s10380" style="position:absolute;left:4023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NVK8gA&#10;AADdAAAADwAAAGRycy9kb3ducmV2LnhtbESPT2vCQBTE74V+h+UVvOmmKrZGV/EPaqGHtlbw+sw+&#10;k9Ts25DdxuTbdwWhx2FmfsNM540pRE2Vyy0reO5FIIgTq3NOFRy+N91XEM4jaywsk4KWHMxnjw9T&#10;jLW98hfVe5+KAGEXo4LM+zKW0iUZGXQ9WxIH72wrgz7IKpW6wmuAm0L2o2gkDeYcFjIsaZVRctn/&#10;GgXvw3Nb+3R1+uSfdvfxshysh9ujUp2nZjEB4anx/+F7+00rGPTHY7i9CU9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o1UryAAAAN0AAAAPAAAAAAAAAAAAAAAAAJgCAABk&#10;cnMvZG93bnJldi54bWxQSwUGAAAAAAQABAD1AAAAjQMAAAAA&#10;" path="m14,190l2,188,,108r12,-2l14,190xe" fillcolor="#939598" stroked="f">
              <v:path arrowok="t" o:connecttype="custom" o:connectlocs="14,-167;2,-169;0,-249;12,-251;14,-167" o:connectangles="0,0,0,0,0"/>
            </v:shape>
            <w10:wrap anchorx="page"/>
          </v:group>
        </w:pict>
      </w:r>
      <w:r w:rsidRPr="00DB3A5C">
        <w:rPr>
          <w:noProof/>
          <w:sz w:val="10"/>
          <w:szCs w:val="10"/>
          <w:lang w:bidi="he-IL"/>
        </w:rPr>
        <w:pict>
          <v:group id="_x0000_s10381" style="position:absolute;left:0;text-align:left;margin-left:297.45pt;margin-top:-17.85pt;width:16.95pt;height:14.7pt;z-index:251699200;mso-position-horizontal-relative:page" coordorigin="5949,-357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">
            <v:shape id="Freeform 3041" o:spid="_x0000_s10382" style="position:absolute;left:5949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VZLcgA&#10;AADdAAAADwAAAGRycy9kb3ducmV2LnhtbESPW2vCQBSE34X+h+UIvtWNF1pNXcULaqEPVVvo6zF7&#10;TFKzZ0N2G5N/3y0UfBxm5htmtmhMIWqqXG5ZwaAfgSBOrM45VfD5sX2cgHAeWWNhmRS05GAxf+jM&#10;MNb2xkeqTz4VAcIuRgWZ92UspUsyMuj6tiQO3sVWBn2QVSp1hbcAN4UcRtGTNJhzWMiwpHVGyfX0&#10;YxS8jS9t7dP1+cDf7f79eTXajHdfSvW6zfIFhKfG38P/7VetYDScDuDvTXg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1VktyAAAAN0AAAAPAAAAAAAAAAAAAAAAAJgCAABk&#10;cnMvZG93bnJldi54bWxQSwUGAAAAAAQABAD1AAAAjQMAAAAA&#10;" path="m213,294r-1,-70l126,209,125,85,211,70,210,,338,146,213,294xe" fillcolor="#939598" stroked="f">
              <v:path arrowok="t" o:connecttype="custom" o:connectlocs="213,-63;212,-133;126,-148;125,-272;211,-287;210,-357;338,-211;213,-63" o:connectangles="0,0,0,0,0,0,0,0"/>
            </v:shape>
            <v:shape id="Freeform 3040" o:spid="_x0000_s10383" style="position:absolute;left:5949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fHWsgA&#10;AADdAAAADwAAAGRycy9kb3ducmV2LnhtbESPT2vCQBTE74V+h+UJvdWNUapGV2ktbQUP/gWvz+wz&#10;SZt9G7LbmHz7bqHQ4zAzv2Hmy9aUoqHaFZYVDPoRCOLU6oIzBafj2+MEhPPIGkvLpKAjB8vF/d0c&#10;E21vvKfm4DMRIOwSVJB7XyVSujQng65vK+LgXW1t0AdZZ1LXeAtwU8o4ip6kwYLDQo4VrXJKvw7f&#10;RsFmdO0an60uO/7sPrbjl+Hr6P2s1EOvfZ6B8NT6//Bfe60VDONpDL9vw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B8dayAAAAN0AAAAPAAAAAAAAAAAAAAAAAJgCAABk&#10;cnMvZG93bnJldi54bWxQSwUGAAAAAAQABAD1AAAAjQMAAAAA&#10;" path="m101,205l69,199,68,96,99,90r2,115xe" fillcolor="#939598" stroked="f">
              <v:path arrowok="t" o:connecttype="custom" o:connectlocs="101,-152;69,-158;68,-261;99,-267;101,-152" o:connectangles="0,0,0,0,0"/>
            </v:shape>
            <v:shape id="Freeform 3039" o:spid="_x0000_s10384" style="position:absolute;left:5949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tiwcgA&#10;AADdAAAADwAAAGRycy9kb3ducmV2LnhtbESPT2vCQBTE74V+h+UJvdWNRqpGV2ktbQUP/gWvz+wz&#10;SZt9G7LbmHz7bqHQ4zAzv2Hmy9aUoqHaFZYVDPoRCOLU6oIzBafj2+MEhPPIGkvLpKAjB8vF/d0c&#10;E21vvKfm4DMRIOwSVJB7XyVSujQng65vK+LgXW1t0AdZZ1LXeAtwU8phFD1JgwWHhRwrWuWUfh2+&#10;jYLN6No1PltddvzZfWzHL/Hr6P2s1EOvfZ6B8NT6//Bfe60VxMNpDL9vw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S2LByAAAAN0AAAAPAAAAAAAAAAAAAAAAAJgCAABk&#10;cnMvZG93bnJldi54bWxQSwUGAAAAAAQABAD1AAAAjQMAAAAA&#10;" path="m54,197l35,194,34,102,52,99r2,98xe" fillcolor="#939598" stroked="f">
              <v:path arrowok="t" o:connecttype="custom" o:connectlocs="54,-160;35,-163;34,-255;52,-258;54,-160" o:connectangles="0,0,0,0,0"/>
            </v:shape>
            <v:shape id="Freeform 3038" o:spid="_x0000_s10385" style="position:absolute;left:5949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6tcgA&#10;AADdAAAADwAAAGRycy9kb3ducmV2LnhtbESPQWvCQBSE74X+h+UJvelGDdVGV2ktVcFDqxW8PrPP&#10;JG32bchuY/LvuwWhx2FmvmHmy9aUoqHaFZYVDAcRCOLU6oIzBcfPt/4UhPPIGkvLpKAjB8vF/d0c&#10;E22vvKfm4DMRIOwSVJB7XyVSujQng25gK+LgXWxt0AdZZ1LXeA1wU8pRFD1KgwWHhRwrWuWUfh9+&#10;jIJdfOkan63OH/zVbd4nL+PXeH1S6qHXPs9AeGr9f/jW3moF49FTDH9vw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ovq1yAAAAN0AAAAPAAAAAAAAAAAAAAAAAJgCAABk&#10;cnMvZG93bnJldi54bWxQSwUGAAAAAAQABAD1AAAAjQMAAAAA&#10;" path="m13,190l1,188,,108r12,-2l13,190xe" fillcolor="#939598" stroked="f">
              <v:path arrowok="t" o:connecttype="custom" o:connectlocs="13,-167;1,-169;0,-249;12,-251;13,-167" o:connectangles="0,0,0,0,0"/>
            </v:shape>
            <w10:wrap anchorx="page"/>
          </v:group>
        </w:pict>
      </w:r>
      <w:r w:rsidR="00320E1B" w:rsidRPr="00A136BC">
        <w:rPr>
          <w:noProof/>
          <w:sz w:val="10"/>
          <w:szCs w:val="10"/>
          <w:lang w:bidi="he-IL"/>
        </w:rPr>
        <w:t>Прикоснитесь ладонью или пальцами к сенсорному экрану в течении 3-х секунд</w:t>
      </w:r>
    </w:p>
    <w:p w:rsidR="00FF438E" w:rsidRPr="00A136BC" w:rsidRDefault="00FF438E">
      <w:pPr>
        <w:rPr>
          <w:rFonts w:ascii="Calibri" w:eastAsia="Calibri" w:hAnsi="Calibri" w:cs="Calibri"/>
          <w:sz w:val="30"/>
          <w:szCs w:val="30"/>
        </w:rPr>
      </w:pPr>
    </w:p>
    <w:p w:rsidR="00FF438E" w:rsidRPr="00A136BC" w:rsidRDefault="00DB3A5C">
      <w:pPr>
        <w:spacing w:line="200" w:lineRule="atLeast"/>
        <w:ind w:left="24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bidi="he-IL"/>
        </w:rPr>
      </w:r>
      <w:r>
        <w:rPr>
          <w:rFonts w:ascii="Calibri" w:eastAsia="Calibri" w:hAnsi="Calibri" w:cs="Calibri"/>
          <w:noProof/>
          <w:sz w:val="20"/>
          <w:szCs w:val="20"/>
          <w:lang w:bidi="he-IL"/>
        </w:rPr>
        <w:pict>
          <v:group id="Group 2823" o:spid="_x0000_s9066" style="width:59.95pt;height:93.05pt;mso-position-horizontal-relative:char;mso-position-vertical-relative:line" coordsize="1199,1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">
            <v:shape id="Picture 2850" o:spid="_x0000_s9093" type="#_x0000_t75" style="position:absolute;width:1198;height:1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hCBXFAAAA3QAAAA8AAABkcnMvZG93bnJldi54bWxEj0FrAjEUhO+C/yE8wYvUpAq1bI0iFmHp&#10;rSp4fd08N6ubl2UT121/fVMoeBxm5htmue5dLTpqQ+VZw/NUgSAuvKm41HA87J5eQYSIbLD2TBq+&#10;KcB6NRwsMTP+zp/U7WMpEoRDhhpsjE0mZSgsOQxT3xAn7+xbhzHJtpSmxXuCu1rOlHqRDitOCxYb&#10;2loqrvub0/ARTlze1OX4PuPJz7zb5l82z7Uej/rNG4hIfXyE/9u50TBXiwX8vUlP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oQgVxQAAAN0AAAAPAAAAAAAAAAAAAAAA&#10;AJ8CAABkcnMvZG93bnJldi54bWxQSwUGAAAAAAQABAD3AAAAkQMAAAAA&#10;">
              <v:imagedata r:id="rId65" o:title=""/>
            </v:shape>
            <v:group id="Group 2844" o:spid="_x0000_s9087" style="position:absolute;left:194;top:616;width:914;height:1241" coordorigin="194,616" coordsize="914,1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uQsM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0V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uQsMQAAADdAAAA&#10;DwAAAAAAAAAAAAAAAACqAgAAZHJzL2Rvd25yZXYueG1sUEsFBgAAAAAEAAQA+gAAAJsDAAAAAA==&#10;">
              <v:shape id="Freeform 2849" o:spid="_x0000_s9092" style="position:absolute;left:194;top:616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iLosUA&#10;AADdAAAADwAAAGRycy9kb3ducmV2LnhtbESPQWvCQBSE74X+h+UVvNWNFqJNsxGxFDz0orXg8ZF9&#10;ZqPZt2F3a+K/7xYKHoeZ+YYpV6PtxJV8aB0rmE0zEMS10y03Cg5fH89LECEia+wck4IbBVhVjw8l&#10;FtoNvKPrPjYiQTgUqMDE2BdShtqQxTB1PXHyTs5bjEn6RmqPQ4LbTs6zLJcWW04LBnvaGKov+x+r&#10;oM+PZ7/U77mRw+6Tj9v54bu1Sk2exvUbiEhjvIf/21ut4CVbvMLfm/QEZ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qIuixQAAAN0AAAAPAAAAAAAAAAAAAAAAAJgCAABkcnMv&#10;ZG93bnJldi54bWxQSwUGAAAAAAQABAD1AAAAigMAAAAA&#10;" path="m48,813r-17,4l15,826,1,843,,860r11,24l26,896r18,18l81,965r27,53l141,1090r23,66l166,1165r4,14l175,1198r6,21l189,1241r723,l913,1226r1,-15l914,1197r-1,-15l909,1113r-2,-23l906,1068r-9,-68l896,995r-635,l258,988,220,923,153,859r-4,-3l84,818,66,814,48,813xe" stroked="f">
                <v:path arrowok="t" o:connecttype="custom" o:connectlocs="48,1429;31,1433;15,1442;1,1459;0,1476;11,1500;26,1512;44,1530;81,1581;108,1634;141,1706;164,1772;166,1781;170,1795;175,1814;181,1835;189,1857;912,1857;913,1842;914,1827;914,1813;913,1798;909,1729;907,1706;906,1684;897,1616;896,1611;261,1611;258,1604;220,1539;153,1475;149,1472;84,1434;66,1430;48,1429" o:connectangles="0,0,0,0,0,0,0,0,0,0,0,0,0,0,0,0,0,0,0,0,0,0,0,0,0,0,0,0,0,0,0,0,0,0,0"/>
              </v:shape>
              <v:shape id="Freeform 2848" o:spid="_x0000_s9091" style="position:absolute;left:194;top:616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dSGMAA&#10;AADdAAAADwAAAGRycy9kb3ducmV2LnhtbERPy4rCMBTdC/MP4Q6403QUSukYZZhBcOHGF7i8NHea&#10;anNTkmjr35uF4PJw3ovVYFtxJx8axwq+phkI4srphmsFx8N6UoAIEVlj65gUPCjAavkxWmCpXc87&#10;uu9jLVIIhxIVmBi7UspQGbIYpq4jTty/8xZjgr6W2mOfwm0rZ1mWS4sNpwaDHf0aqq77m1XQ5eeL&#10;L/RfbmS/2/J5MzueGqvU+HP4+QYRaYhv8cu90QrmWZH2pzfpCc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UdSGMAAAADdAAAADwAAAAAAAAAAAAAAAACYAgAAZHJzL2Rvd25y&#10;ZXYueG1sUEsFBgAAAAAEAAQA9QAAAIUDAAAAAA==&#10;" path="m438,149r-58,62l375,229r-6,24l362,279r-7,24l350,320r-3,17l344,359r-3,26l338,410r-10,58l316,544r-4,46l311,610r-6,67l298,756r-11,70l283,851r-11,77l270,955r-3,19l261,995r635,l892,973,876,880r-6,-34l866,823r-4,-22l857,775r-4,-26l850,725r-2,-19l846,682r-7,-74l835,540r,-11l834,510r-9,-79l817,390r-89,l727,377r-2,-24l724,321r-1,-13l721,288r-3,-24l714,236r-5,-27l707,192r-3,-21l477,171,464,158r-26,-9xe" stroked="f">
                <v:path arrowok="t" o:connecttype="custom" o:connectlocs="438,765;380,827;375,845;369,869;362,895;355,919;350,936;347,953;344,975;341,1001;338,1026;328,1084;316,1160;312,1206;311,1226;305,1293;298,1372;287,1442;283,1467;272,1544;270,1571;267,1590;261,1611;896,1611;892,1589;876,1496;870,1462;866,1439;862,1417;857,1391;853,1365;850,1341;848,1322;846,1298;839,1224;835,1156;835,1145;834,1126;825,1047;817,1006;728,1006;727,993;725,969;724,937;723,924;721,904;718,880;714,852;709,825;707,808;704,787;477,787;464,774;438,765" o:connectangles="0,0,0,0,0,0,0,0,0,0,0,0,0,0,0,0,0,0,0,0,0,0,0,0,0,0,0,0,0,0,0,0,0,0,0,0,0,0,0,0,0,0,0,0,0,0,0,0,0,0,0,0,0,0"/>
              </v:shape>
              <v:shape id="Freeform 2847" o:spid="_x0000_s9090" style="position:absolute;left:194;top:616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3g8QA&#10;AADdAAAADwAAAGRycy9kb3ducmV2LnhtbESPzWrDMBCE74W8g9hAb42cFIxxIpvSUsihl/xBjou1&#10;sZxYKyOpsfv2VaGQ4zAz3zCberK9uJMPnWMFy0UGgrhxuuNWwfHw+VKACBFZY++YFPxQgLqaPW2w&#10;1G7kHd33sRUJwqFEBSbGoZQyNIYshoUbiJN3cd5iTNK3UnscE9z2cpVlubTYcVowONC7oea2/7YK&#10;hvx89YX+yI0cd1983q6Op84q9Tyf3tYgIk3xEf5vb7WC16xYwt+b9ARk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L94PEAAAA3QAAAA8AAAAAAAAAAAAAAAAAmAIAAGRycy9k&#10;b3ducmV2LnhtbFBLBQYAAAAABAAEAPUAAACJAwAAAAA=&#10;" path="m766,333r-13,6l738,356r-10,34l817,390r-3,-17l808,350,793,337r-27,-4xe" stroked="f">
                <v:path arrowok="t" o:connecttype="custom" o:connectlocs="766,949;753,955;738,972;728,1006;817,1006;814,989;808,966;793,953;766,949" o:connectangles="0,0,0,0,0,0,0,0,0"/>
              </v:shape>
              <v:shape id="Freeform 2846" o:spid="_x0000_s9089" style="position:absolute;left:194;top:616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lp9MUA&#10;AADdAAAADwAAAGRycy9kb3ducmV2LnhtbESPzWrDMBCE74W8g9hAbo0cB4xxo4SSEMihl/wUclys&#10;reXWWhlJjZ23jwqFHIeZ+YZZbUbbiRv50DpWsJhnIIhrp1tuFFzO+9cSRIjIGjvHpOBOATbrycsK&#10;K+0GPtLtFBuRIBwqVGBi7CspQ23IYpi7njh5X85bjEn6RmqPQ4LbTuZZVkiLLacFgz1tDdU/p1+r&#10;oC+u377Uu8LI4fjB10N++WytUrPp+P4GItIYn+H/9kErWGZlDn9v0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2Wn0xQAAAN0AAAAPAAAAAAAAAAAAAAAAAJgCAABkcnMv&#10;ZG93bnJldi54bWxQSwUGAAAAAAQABAD1AAAAigMAAAAA&#10;" path="m555,l494,58r-11,70l477,171r227,l703,167r-3,-26l697,128r,-1l603,127r,-6l602,104,601,79r,-33l598,31,585,12,555,xe" stroked="f">
                <v:path arrowok="t" o:connecttype="custom" o:connectlocs="555,616;494,674;483,744;477,787;704,787;703,783;700,757;697,744;697,743;603,743;603,737;602,720;601,695;601,662;598,647;585,628;555,616" o:connectangles="0,0,0,0,0,0,0,0,0,0,0,0,0,0,0,0,0"/>
              </v:shape>
              <v:shape id="Freeform 2845" o:spid="_x0000_s9088" style="position:absolute;left:194;top:616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XMb8QA&#10;AADdAAAADwAAAGRycy9kb3ducmV2LnhtbESPT4vCMBTE74LfITxhb5qqUEo1yrIieNiL/8Djo3k2&#10;3W1eShJt99tvFhY8DjPzG2a9HWwrnuRD41jBfJaBIK6cbrhWcDnvpwWIEJE1to5JwQ8F2G7GozWW&#10;2vV8pOcp1iJBOJSowMTYlVKGypDFMHMdcfLuzluMSfpaao99gttWLrIslxYbTgsGO/owVH2fHlZB&#10;l9++fKF3uZH98ZNvh8Xl2lil3ibD+wpEpCG+wv/tg1awzIol/L1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VzG/EAAAA3QAAAA8AAAAAAAAAAAAAAAAAmAIAAGRycy9k&#10;b3ducmV2LnhtbFBLBQYAAAAABAAEAPUAAACJAwAAAAA=&#10;" path="m640,94r-19,10l603,127r94,l689,110,671,97,640,94xe" stroked="f">
                <v:path arrowok="t" o:connecttype="custom" o:connectlocs="640,710;621,720;603,743;697,743;689,726;671,713;640,710" o:connectangles="0,0,0,0,0,0,0"/>
              </v:shape>
            </v:group>
            <v:group id="Group 2842" o:spid="_x0000_s9085" style="position:absolute;left:194;top:616;width:914;height:1241" coordorigin="194,616" coordsize="914,1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MPqks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et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MPqkscAAADd&#10;AAAADwAAAAAAAAAAAAAAAACqAgAAZHJzL2Rvd25yZXYueG1sUEsFBgAAAAAEAAQA+gAAAJ4DAAAA&#10;AA==&#10;">
              <v:shape id="Freeform 2843" o:spid="_x0000_s9086" style="position:absolute;left:194;top:616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3uAMYA&#10;AADdAAAADwAAAGRycy9kb3ducmV2LnhtbESP3WoCMRSE7wu+QzhC72pibUVXo7QVQaoI/oC3h81x&#10;d2lysmxSXd++KQheDjPzDTOdt86KCzWh8qyh31MgiHNvKi40HA/LlxGIEJENWs+k4UYB5rPO0xQz&#10;46+8o8s+FiJBOGSooYyxzqQMeUkOQ8/XxMk7+8ZhTLIppGnwmuDOylelhtJhxWmhxJq+Ssp/9r9O&#10;g1qf2J0Wg834e70cvn1aWtjdVuvnbvsxARGpjY/wvb0yGgZq9A7/b9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3uAMYAAADdAAAADwAAAAAAAAAAAAAAAACYAgAAZHJz&#10;L2Rvd25yZXYueG1sUEsFBgAAAAAEAAQA9QAAAIsDAAAAAA==&#10;" path="m189,1241r-19,-62l164,1156r-6,-20l131,1065,98,997,62,933,11,884,,860,1,843,15,826r16,-9l48,813r18,1l130,842r23,17l180,880r55,63l261,995r6,-21l270,955r2,-27l275,901r3,-20l279,870r4,-19l287,825r11,-69l305,677r6,-69l314,563r2,-19l328,468r10,-58l341,385r3,-26l348,336r2,-16l355,303r7,-24l369,253r6,-24l380,211r16,-34l414,158r16,-7l438,149r26,9l477,171r3,-23l492,74,526,9,555,r30,12l598,31r3,15l601,79r1,25l603,121r,6l621,104,640,94r57,34l703,167r4,25l709,209r5,27l718,264r3,24l723,308r1,13l725,353r2,24l728,390r10,-34l753,339r13,-6l793,337r15,13l823,420r9,66l835,540r1,19l842,636r6,62l848,706r2,19l862,801r8,45l873,866r13,76l897,1000r3,19l903,1035r1,15l906,1068r1,23l909,1113r4,69l914,1197r,14l913,1226r-1,15e" filled="f" strokecolor="#231f20" strokeweight=".38pt">
                <v:path arrowok="t" o:connecttype="custom" o:connectlocs="170,1795;158,1752;98,1613;11,1500;1,1459;31,1433;66,1430;153,1475;235,1559;267,1590;272,1544;278,1497;283,1467;298,1372;311,1224;316,1160;338,1026;344,975;350,936;362,895;375,845;396,793;430,767;464,774;480,764;526,625;585,628;601,662;602,720;603,743;640,710;703,783;709,825;718,880;723,924;725,969;728,1006;753,955;793,953;823,1036;835,1156;842,1252;848,1322;862,1417;873,1482;897,1616;903,1651;906,1684;909,1729;914,1813;913,1842;912,1857" o:connectangles="0,0,0,0,0,0,0,0,0,0,0,0,0,0,0,0,0,0,0,0,0,0,0,0,0,0,0,0,0,0,0,0,0,0,0,0,0,0,0,0,0,0,0,0,0,0,0,0,0,0,0,0"/>
              </v:shape>
            </v:group>
            <v:group id="Group 2840" o:spid="_x0000_s9083" style="position:absolute;left:647;top:790;width:28;height:648" coordorigin="647,790" coordsize="28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13Rfs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YR2kC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13RfscAAADd&#10;AAAADwAAAAAAAAAAAAAAAACqAgAAZHJzL2Rvd25yZXYueG1sUEsFBgAAAAAEAAQA+gAAAJ4DAAAA&#10;AA==&#10;">
              <v:shape id="Freeform 2841" o:spid="_x0000_s9084" style="position:absolute;left:647;top:790;width:28;height:648;visibility:visible;mso-wrap-style:square;v-text-anchor:top" coordsize="28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kUqMYA&#10;AADdAAAADwAAAGRycy9kb3ducmV2LnhtbESPT2sCMRTE74V+h/AK3mrWauuyNYpVhLY3t4rXx+bt&#10;n5q8LJu4rt++KRR6HGbmN8xiNVgjeup841jBZJyAIC6cbrhScPjaPaYgfEDWaByTght5WC3v7xaY&#10;aXflPfV5qESEsM9QQR1Cm0npi5os+rFriaNXus5iiLKrpO7wGuHWyKckeZEWG44LNba0qak45xer&#10;wH4+v5VbMym3+/6Yn9Jgvj9mO6VGD8P6FUSgIfyH/9rvWsE0Sef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kUqMYAAADdAAAADwAAAAAAAAAAAAAAAACYAgAAZHJz&#10;L2Rvd25yZXYueG1sUEsFBgAAAAAEAAQA9QAAAIsDAAAAAA==&#10;" path="m,648l17,583r1,-49l18,497r2,-64l20,428,19,407,16,342,14,317,13,286r,-23l13,244r1,-16l15,214r2,-16l19,180r3,-36l27,83,28,21,26,e" filled="f" strokecolor="#231f20" strokeweight=".19pt">
                <v:path arrowok="t" o:connecttype="custom" o:connectlocs="0,1438;17,1373;18,1324;18,1287;20,1223;20,1218;19,1197;16,1132;14,1107;13,1076;13,1053;13,1034;14,1018;15,1004;17,988;19,970;22,934;27,873;28,811;26,790" o:connectangles="0,0,0,0,0,0,0,0,0,0,0,0,0,0,0,0,0,0,0,0"/>
              </v:shape>
            </v:group>
            <v:group id="Group 2838" o:spid="_x0000_s9081" style="position:absolute;left:798;top:744;width:38;height:657" coordorigin="798,744" coordsize="38,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7gl8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VJt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juCXwwAAAN0AAAAP&#10;AAAAAAAAAAAAAAAAAKoCAABkcnMvZG93bnJldi54bWxQSwUGAAAAAAQABAD6AAAAmgMAAAAA&#10;">
              <v:shape id="Freeform 2839" o:spid="_x0000_s9082" style="position:absolute;left:798;top:744;width:38;height:657;visibility:visible;mso-wrap-style:square;v-text-anchor:top" coordsize="38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geusUA&#10;AADdAAAADwAAAGRycy9kb3ducmV2LnhtbESPT2sCMRTE7wW/Q3iCt5r1L+tqFCmIvbVqoR4fm+dm&#10;cfOyTaJuv31TKPQ4zMxvmNWms424kw+1YwWjYQaCuHS65krBx2n3nIMIEVlj45gUfFOAzbr3tMJC&#10;uwcf6H6MlUgQDgUqMDG2hZShNGQxDF1LnLyL8xZjkr6S2uMjwW0jx1k2lxZrTgsGW3oxVF6PN6ug&#10;+iwpn7ydW7Ofvn+dF7PpzEen1KDfbZcgInXxP/zXftUKJlm+gN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OB66xQAAAN0AAAAPAAAAAAAAAAAAAAAAAJgCAABkcnMv&#10;ZG93bnJldi54bWxQSwUGAAAAAAQABAD1AAAAigMAAAAA&#10;" path="m37,656l20,589,19,552r,-26l20,303,12,235,6,172,2,85,,19,,10,,e" filled="f" strokecolor="#231f20" strokeweight=".19pt">
                <v:path arrowok="t" o:connecttype="custom" o:connectlocs="37,1400;20,1333;19,1296;19,1270;20,1047;12,979;6,916;2,829;0,763;0,754;0,744" o:connectangles="0,0,0,0,0,0,0,0,0,0,0"/>
              </v:shape>
            </v:group>
            <v:group id="Group 2836" o:spid="_x0000_s9079" style="position:absolute;left:921;top:1007;width:49;height:406" coordorigin="921,1007" coordsize="49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F6TM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onXYH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F6TMQAAADdAAAA&#10;DwAAAAAAAAAAAAAAAACqAgAAZHJzL2Rvd25yZXYueG1sUEsFBgAAAAAEAAQA+gAAAJsDAAAAAA==&#10;">
              <v:shape id="Freeform 2837" o:spid="_x0000_s9080" style="position:absolute;left:921;top:1007;width:49;height:406;visibility:visible;mso-wrap-style:square;v-text-anchor:top" coordsize="49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qNcMA&#10;AADdAAAADwAAAGRycy9kb3ducmV2LnhtbESPT4vCMBTE74LfITxhb5q6gu5WoxRB9OofPD+a1zbY&#10;vHSbaOt+eiMs7HGYmd8wq01va/Gg1hvHCqaTBARx7rThUsHlvBt/gfABWWPtmBQ8ycNmPRysMNWu&#10;4yM9TqEUEcI+RQVVCE0qpc8rsugnriGOXuFaiyHKtpS6xS7CbS0/k2QuLRqOCxU2tK0ov53uVkHW&#10;/S4K+/zpZgXvs2sut3czN0p9jPpsCSJQH/7Df+2DVjBLvqfwfhOf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fqNcMAAADdAAAADwAAAAAAAAAAAAAAAACYAgAAZHJzL2Rv&#10;d25yZXYueG1sUEsFBgAAAAAEAAQA9QAAAIgDAAAAAA==&#10;" path="m49,405l29,335,20,184,19,156,18,135,17,119,15,104,12,88,8,66,,e" filled="f" strokecolor="#231f20" strokeweight=".19pt">
                <v:path arrowok="t" o:connecttype="custom" o:connectlocs="49,1412;29,1342;20,1191;19,1163;18,1142;17,1126;15,1111;12,1095;8,1073;0,1007" o:connectangles="0,0,0,0,0,0,0,0,0,0"/>
              </v:shape>
            </v:group>
            <v:group id="Group 2834" o:spid="_x0000_s9077" style="position:absolute;left:196;top:1456;width:94;height:94" coordorigin="196,1456" coordsize="9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9BoM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n0NY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/QaDFAAAA3QAA&#10;AA8AAAAAAAAAAAAAAAAAqgIAAGRycy9kb3ducmV2LnhtbFBLBQYAAAAABAAEAPoAAACcAwAAAAA=&#10;">
              <v:shape id="Freeform 2835" o:spid="_x0000_s9078" style="position:absolute;left:196;top:1456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efsQA&#10;AADdAAAADwAAAGRycy9kb3ducmV2LnhtbESPTWrDMBCF94HeQUyhu1hOQ0ziRjGtodAsG+cAY2tq&#10;ObFGxlJj5/ZVodDl4/18vH0x217caPSdYwWrJAVB3DjdcavgXL0vtyB8QNbYOyYFd/JQHB4We8y1&#10;m/iTbqfQijjCPkcFJoQhl9I3hiz6xA3E0ftyo8UQ5dhKPeIUx20vn9M0kxY7jgSDA5WGmuvp20bI&#10;bMrh6Opp12VZ3b/dq81KXpR6epxfX0AEmsN/+K/9oRWs090aft/EJ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Ann7EAAAA3QAAAA8AAAAAAAAAAAAAAAAAmAIAAGRycy9k&#10;b3ducmV2LnhtbFBLBQYAAAAABAAEAPUAAACJAwAAAAA=&#10;" path="m,16l24,3,38,,52,6,77,25,88,37r5,14l90,83,81,94e" filled="f" strokecolor="#231f20" strokeweight=".19pt">
                <v:path arrowok="t" o:connecttype="custom" o:connectlocs="0,1472;24,1459;38,1456;52,1462;77,1481;88,1493;93,1507;90,1539;81,1550" o:connectangles="0,0,0,0,0,0,0,0,0"/>
              </v:shape>
            </v:group>
            <v:group id="Group 2832" o:spid="_x0000_s9075" style="position:absolute;left:944;top:950;width:65;height:113" coordorigin="944,950" coordsize="65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p8T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EH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GnxPxgAAAN0A&#10;AAAPAAAAAAAAAAAAAAAAAKoCAABkcnMvZG93bnJldi54bWxQSwUGAAAAAAQABAD6AAAAnQMAAAAA&#10;">
              <v:shape id="Freeform 2833" o:spid="_x0000_s9076" style="position:absolute;left:944;top:950;width:65;height:113;visibility:visible;mso-wrap-style:square;v-text-anchor:top" coordsize="6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TYcMA&#10;AADdAAAADwAAAGRycy9kb3ducmV2LnhtbESPQYvCMBSE74L/ITzBm6arWNyuUUQUBE91F8Tbo3nb&#10;FpuXtola/70RBI/DzHzDLFadqcSNWldaVvA1jkAQZ1aXnCv4+92N5iCcR9ZYWSYFD3KwWvZ7C0y0&#10;vXNKt6PPRYCwS1BB4X2dSOmyggy6sa2Jg/dvW4M+yDaXusV7gJtKTqIolgZLDgsF1rQpKLscr0bB&#10;+lJzc+rOlB7OeG3SbdPYOFZqOOjWPyA8df4Tfrf3WsE0+p7B6014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mTYcMAAADdAAAADwAAAAAAAAAAAAAAAACYAgAAZHJzL2Rv&#10;d25yZXYueG1sUEsFBgAAAAAEAAQA9QAAAIgDAAAAAA==&#10;" path="m,33l8,8,17,,37,4r20,9l57,29r7,49l62,105r-19,5l19,113,9,103,,33xe" filled="f" strokecolor="#231f20" strokeweight=".19pt">
                <v:path arrowok="t" o:connecttype="custom" o:connectlocs="0,983;8,958;17,950;37,954;57,963;57,979;64,1028;62,1055;43,1060;19,1063;9,1053;0,983" o:connectangles="0,0,0,0,0,0,0,0,0,0,0,0"/>
              </v:shape>
            </v:group>
            <v:group id="Group 2830" o:spid="_x0000_s9073" style="position:absolute;left:809;top:713;width:82;height:128" coordorigin="809,713" coordsize="8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RHo8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lH0PYH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aER6PFAAAA3QAA&#10;AA8AAAAAAAAAAAAAAAAAqgIAAGRycy9kb3ducmV2LnhtbFBLBQYAAAAABAAEAPoAAACcAwAAAAA=&#10;">
              <v:shape id="Freeform 2831" o:spid="_x0000_s9074" style="position:absolute;left:809;top:713;width:82;height:128;visibility:visible;mso-wrap-style:square;v-text-anchor:top" coordsize="8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WmT8gA&#10;AADdAAAADwAAAGRycy9kb3ducmV2LnhtbESPQWvCQBSE74X+h+UVehHdrRZjU1cp0oDtoaBG8PjI&#10;PpPQ7Ns0u2r8926h0OMwM98w82VvG3GmzteONTyNFAjiwpmaSw35LhvOQPiAbLBxTBqu5GG5uL+b&#10;Y2rchTd03oZSRAj7FDVUIbSplL6oyKIfuZY4ekfXWQxRdqU0HV4i3DZyrNRUWqw5LlTY0qqi4nt7&#10;sho+Bz/JNflQ+6x/f87bbD845ocvrR8f+rdXEIH68B/+a6+Nhol6SeD3TXw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5aZPyAAAAN0AAAAPAAAAAAAAAAAAAAAAAJgCAABk&#10;cnMvZG93bnJldi54bWxQSwUGAAAAAAQABAD1AAAAjQMAAAAA&#10;" path="m,38l9,11,21,1,45,,68,5r8,19l82,89r-3,28l66,125r-32,3l16,125,8,112,,38xe" filled="f" strokecolor="#231f20" strokeweight=".19pt">
                <v:path arrowok="t" o:connecttype="custom" o:connectlocs="0,751;9,724;21,714;45,713;68,718;76,737;82,802;79,830;66,838;34,841;16,838;8,825;0,751" o:connectangles="0,0,0,0,0,0,0,0,0,0,0,0,0"/>
              </v:shape>
            </v:group>
            <v:group id="Group 2828" o:spid="_x0000_s9071" style="position:absolute;left:708;top:617;width:81;height:127" coordorigin="708,617" coordsize="81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d2SsQAAADdAAAADwAAAGRycy9kb3ducmV2LnhtbERPy2rCQBTdF/yH4Qru&#10;6iSGlhodRUItXYRCVRB3l8w1CWbuhMw0j7/vLApdHs57ux9NI3rqXG1ZQbyMQBAXVtdcKricj89v&#10;IJxH1thYJgUTOdjvZk9bTLUd+Jv6ky9FCGGXooLK+zaV0hUVGXRL2xIH7m47gz7ArpS6wyGEm0au&#10;ouhVGqw5NFTYUlZR8Tj9GAUfAw6HJH7v88c9m27nl69rHpNSi/l42IDwNPp/8Z/7UytIonW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d2SsQAAADdAAAA&#10;DwAAAAAAAAAAAAAAAACqAgAAZHJzL2Rvd25yZXYueG1sUEsFBgAAAAAEAAQA+gAAAJsDAAAAAA==&#10;">
              <v:shape id="Freeform 2829" o:spid="_x0000_s9072" style="position:absolute;left:708;top:617;width:81;height:127;visibility:visible;mso-wrap-style:square;v-text-anchor:top" coordsize="8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tu8QA&#10;AADdAAAADwAAAGRycy9kb3ducmV2LnhtbESPT4vCMBTE7wt+h/AEb2vqCv6pRhEXQdiT3T14fDTP&#10;ttq8lCTW6qffCILHYWZ+wyzXnalFS85XlhWMhgkI4tzqigsFf7+7zxkIH5A11pZJwZ08rFe9jyWm&#10;2t74QG0WChEh7FNUUIbQpFL6vCSDfmgb4uidrDMYonSF1A5vEW5q+ZUkE2mw4rhQYkPbkvJLdjUK&#10;DpmjSR4utTvjdNZufo7f14dVatDvNgsQgbrwDr/ae61gnMzn8HwTn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8bbvEAAAA3QAAAA8AAAAAAAAAAAAAAAAAmAIAAGRycy9k&#10;b3ducmV2LnhtbFBLBQYAAAAABAAEAPUAAACJAwAAAAA=&#10;" path="m,38l8,12,16,,31,,64,9r13,9l80,36r-2,65l71,123r-13,4l27,120,11,112,4,98,,38xe" filled="f" strokecolor="#231f20" strokeweight=".19pt">
                <v:path arrowok="t" o:connecttype="custom" o:connectlocs="0,655;8,629;16,617;31,617;64,626;77,635;80,653;78,718;71,740;58,744;27,737;11,729;4,715;0,655" o:connectangles="0,0,0,0,0,0,0,0,0,0,0,0,0,0"/>
              </v:shape>
            </v:group>
            <v:group id="Group 2826" o:spid="_x0000_s9069" style="position:absolute;left:591;top:755;width:85;height:142" coordorigin="591,755" coordsize="85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rgVs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HIX9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IyuBWwwAAAN0AAAAP&#10;AAAAAAAAAAAAAAAAAKoCAABkcnMvZG93bnJldi54bWxQSwUGAAAAAAQABAD6AAAAmgMAAAAA&#10;">
              <v:shape id="Freeform 2827" o:spid="_x0000_s9070" style="position:absolute;left:591;top:755;width:85;height:142;visibility:visible;mso-wrap-style:square;v-text-anchor:top" coordsize="8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7uwMYA&#10;AADdAAAADwAAAGRycy9kb3ducmV2LnhtbESP3WoCMRSE74W+QzgFb4pmV8Hq1iil1B8EkWof4LA5&#10;bpZuTtZN1PXtjVDwcpiZb5jpvLWVuFDjS8cK0n4Cgjh3uuRCwe9h0RuD8AFZY+WYFNzIw3z20pli&#10;pt2Vf+iyD4WIEPYZKjAh1JmUPjdk0fddTRy9o2sshiibQuoGrxFuKzlIkpG0WHJcMFjTl6H8b3+2&#10;CjZvO76d0uNuEt4X29N6yd9msFKq+9p+foAI1IZn+L+91gqGaZLC401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7uwMYAAADdAAAADwAAAAAAAAAAAAAAAACYAgAAZHJz&#10;L2Rvd25yZXYueG1sUEsFBgAAAAAEAAQA9QAAAIsDAAAAAA==&#10;" path="m9,35l,94r3,25l16,129r27,11l57,142r13,-7l78,107,83,89,84,74,83,58,80,38,67,17,58,4,49,,39,3,27,15,9,34r,1xe" filled="f" strokecolor="#231f20" strokeweight=".19pt">
                <v:path arrowok="t" o:connecttype="custom" o:connectlocs="9,790;0,849;3,874;16,884;43,895;57,897;70,890;78,862;83,844;84,829;83,813;80,793;67,772;58,759;49,755;39,758;27,770;9,789;9,790" o:connectangles="0,0,0,0,0,0,0,0,0,0,0,0,0,0,0,0,0,0,0"/>
              </v:shape>
            </v:group>
            <v:group id="Group 2824" o:spid="_x0000_s9067" style="position:absolute;left:435;top:1614;width:26;height:125" coordorigin="435,1614" coordsize="2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Tbus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JJ7B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VNu6xgAAAN0A&#10;AAAPAAAAAAAAAAAAAAAAAKoCAABkcnMvZG93bnJldi54bWxQSwUGAAAAAAQABAD6AAAAnQMAAAAA&#10;">
              <v:shape id="Freeform 2825" o:spid="_x0000_s9068" style="position:absolute;left:435;top:1614;width:26;height:125;visibility:visible;mso-wrap-style:square;v-text-anchor:top" coordsize="2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VK8UA&#10;AADdAAAADwAAAGRycy9kb3ducmV2LnhtbESPQWsCMRSE70L/Q3iF3jSrgshqlEUotYdia4vn5+a5&#10;Wd28hE26rv/eFAoeh5n5hlmue9uIjtpQO1YwHmUgiEuna64U/Hy/DucgQkTW2DgmBTcKsF49DZaY&#10;a3flL+r2sRIJwiFHBSZGn0sZSkMWw8h54uSdXGsxJtlWUrd4TXDbyEmWzaTFmtOCQU8bQ+Vl/2sV&#10;FPXmaGIxOx/m/rB7u3z47nP3rtTLc18sQETq4yP8395qBdNxNoW/N+k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sBUrxQAAAN0AAAAPAAAAAAAAAAAAAAAAAJgCAABkcnMv&#10;ZG93bnJldi54bWxQSwUGAAAAAAQABAD1AAAAigMAAAAA&#10;" path="m17,l7,65,,124,8,79,13,47,17,25,20,12,22,5,25,,17,xe" fillcolor="#231f20" stroked="f">
                <v:path arrowok="t" o:connecttype="custom" o:connectlocs="17,1614;7,1679;0,1738;8,1693;13,1661;17,1639;20,1626;22,1619;25,1614;17,1614" o:connectangles="0,0,0,0,0,0,0,0,0,0"/>
              </v:shape>
            </v:group>
            <w10:wrap type="none" anchorx="page"/>
            <w10:anchorlock/>
          </v:group>
        </w:pict>
      </w: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FF438E">
      <w:pPr>
        <w:spacing w:before="7"/>
        <w:rPr>
          <w:rFonts w:ascii="Calibri" w:eastAsia="Calibri" w:hAnsi="Calibri" w:cs="Calibri"/>
          <w:sz w:val="7"/>
          <w:szCs w:val="7"/>
        </w:rPr>
      </w:pPr>
    </w:p>
    <w:p w:rsidR="00FF438E" w:rsidRPr="00A136BC" w:rsidRDefault="00DB3A5C">
      <w:pPr>
        <w:pStyle w:val="a3"/>
        <w:tabs>
          <w:tab w:val="left" w:pos="1580"/>
        </w:tabs>
        <w:spacing w:before="0"/>
        <w:ind w:left="106"/>
        <w:rPr>
          <w:rFonts w:cs="Calibri"/>
        </w:rPr>
      </w:pPr>
      <w:r w:rsidRPr="00DB3A5C">
        <w:rPr>
          <w:noProof/>
          <w:lang w:bidi="he-IL"/>
        </w:rPr>
        <w:pict>
          <v:group id="Group 2818" o:spid="_x0000_s9061" style="position:absolute;left:0;text-align:left;margin-left:104.9pt;margin-top:-2.7pt;width:16.95pt;height:14.7pt;z-index:251491328;mso-position-horizontal-relative:page" coordorigin="2098,-54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">
            <v:shape id="Freeform 2822" o:spid="_x0000_s9065" style="position:absolute;left:2098;top:-54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9PQcgA&#10;AADdAAAADwAAAGRycy9kb3ducmV2LnhtbESPW2vCQBSE3wX/w3IE35qNF2pJXcULtgUfbG2hr6fZ&#10;YxLNng3ZbUz+fbcg+DjMzDfMfNmaUjRUu8KyglEUgyBOrS44U/D1uXt4AuE8ssbSMinoyMFy0e/N&#10;MdH2yh/UHH0mAoRdggpy76tESpfmZNBFtiIO3snWBn2QdSZ1jdcAN6Ucx/GjNFhwWMixok1O6eX4&#10;axTsp6eu8dnm553P3ethtp5spy/fSg0H7eoZhKfW38O39ptWMIlnY/h/E56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z09ByAAAAN0AAAAPAAAAAAAAAAAAAAAAAJgCAABk&#10;cnMvZG93bnJldi54bWxQSwUGAAAAAAQABAD1AAAAjQMAAAAA&#10;" path="m212,293r,-70l126,208,124,85,210,69,210,,338,145,212,293xe" fillcolor="#939598" stroked="f">
              <v:path arrowok="t" o:connecttype="custom" o:connectlocs="212,239;212,169;126,154;124,31;210,15;210,-54;338,91;212,239" o:connectangles="0,0,0,0,0,0,0,0"/>
            </v:shape>
            <v:shape id="Freeform 2821" o:spid="_x0000_s9064" style="position:absolute;left:2098;top:-54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Pq2scA&#10;AADdAAAADwAAAGRycy9kb3ducmV2LnhtbESPQWvCQBSE7wX/w/KE3nSjES3RVazSVuhBawten9ln&#10;Ept9G7LbmPz7rlDocZiZb5jFqjWlaKh2hWUFo2EEgji1uuBMwdfny+AJhPPIGkvLpKAjB6tl72GB&#10;ibY3/qDm6DMRIOwSVJB7XyVSujQng25oK+LgXWxt0AdZZ1LXeAtwU8pxFE2lwYLDQo4VbXJKv48/&#10;RsH75NI1PtucD3zt3vaz53g7eT0p9dhv13MQnlr/H/5r77SCOJrFcH8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D6trHAAAA3QAAAA8AAAAAAAAAAAAAAAAAmAIAAGRy&#10;cy9kb3ducmV2LnhtbFBLBQYAAAAABAAEAPUAAACMAwAAAAA=&#10;" path="m100,204l69,199,67,95,99,89r1,115xe" fillcolor="#939598" stroked="f">
              <v:path arrowok="t" o:connecttype="custom" o:connectlocs="100,150;69,145;67,41;99,35;100,150" o:connectangles="0,0,0,0,0"/>
            </v:shape>
            <v:shape id="Freeform 2820" o:spid="_x0000_s9063" style="position:absolute;left:2098;top:-54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pyrscA&#10;AADdAAAADwAAAGRycy9kb3ducmV2LnhtbESPQWvCQBSE70L/w/IK3nRjDVqiq1SLrdBDW1vw+sw+&#10;k9Ts25BdY/LvXaHgcZiZb5j5sjWlaKh2hWUFo2EEgji1uuBMwe/PZvAMwnlkjaVlUtCRg+XioTfH&#10;RNsLf1Oz85kIEHYJKsi9rxIpXZqTQTe0FXHwjrY26IOsM6lrvAS4KeVTFE2kwYLDQo4VrXNKT7uz&#10;UfARH7vGZ+vDF/9175/T1fg1ftsr1X9sX2YgPLX+Hv5vb7WCcTSN4fYmPA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qcq7HAAAA3QAAAA8AAAAAAAAAAAAAAAAAmAIAAGRy&#10;cy9kb3ducmV2LnhtbFBLBQYAAAAABAAEAPUAAACMAwAAAAA=&#10;" path="m53,196l35,193,34,101,52,98r1,98xe" fillcolor="#939598" stroked="f">
              <v:path arrowok="t" o:connecttype="custom" o:connectlocs="53,142;35,139;34,47;52,44;53,142" o:connectangles="0,0,0,0,0"/>
            </v:shape>
            <v:shape id="Freeform 2819" o:spid="_x0000_s9062" style="position:absolute;left:2098;top:-54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bXNcgA&#10;AADdAAAADwAAAGRycy9kb3ducmV2LnhtbESPW2vCQBSE34X+h+UIvunGS7WkrlIVL+BDW1vo62n2&#10;mKTNng3ZNSb/3hUKfRxm5htmvmxMIWqqXG5ZwXAQgSBOrM45VfD5se0/gXAeWWNhmRS05GC5eOjM&#10;Mdb2yu9Un3wqAoRdjAoy78tYSpdkZNANbEkcvLOtDPogq1TqCq8Bbgo5iqKpNJhzWMiwpHVGye/p&#10;YhQcJ+e29un6+41/2v3rbDXeTHZfSvW6zcszCE+N/w//tQ9awTiaPcL9TXg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Jtc1yAAAAN0AAAAPAAAAAAAAAAAAAAAAAJgCAABk&#10;cnMvZG93bnJldi54bWxQSwUGAAAAAAQABAD1AAAAjQMAAAAA&#10;" path="m13,189l1,187,,107r12,-2l13,189xe" fillcolor="#939598" stroked="f">
              <v:path arrowok="t" o:connecttype="custom" o:connectlocs="13,135;1,133;0,53;12,51;13,135" o:connectangles="0,0,0,0,0"/>
            </v:shape>
            <w10:wrap anchorx="page"/>
          </v:group>
        </w:pict>
      </w:r>
      <w:r w:rsidR="00B73054" w:rsidRPr="00A136BC">
        <w:rPr>
          <w:color w:val="231F20"/>
          <w:highlight w:val="lightGray"/>
        </w:rPr>
        <w:t xml:space="preserve"> </w:t>
      </w:r>
      <w:r w:rsidR="00B73054" w:rsidRPr="00A136BC">
        <w:rPr>
          <w:color w:val="231F20"/>
          <w:spacing w:val="-16"/>
          <w:highlight w:val="lightGray"/>
        </w:rPr>
        <w:t xml:space="preserve"> </w:t>
      </w:r>
      <w:r w:rsidR="00B73054" w:rsidRPr="00A136BC">
        <w:rPr>
          <w:color w:val="231F20"/>
          <w:highlight w:val="lightGray"/>
        </w:rPr>
        <w:t xml:space="preserve">5 </w:t>
      </w:r>
      <w:r w:rsidR="00B73054" w:rsidRPr="00A136BC">
        <w:rPr>
          <w:color w:val="231F20"/>
          <w:highlight w:val="lightGray"/>
        </w:rPr>
        <w:tab/>
      </w:r>
    </w:p>
    <w:p w:rsidR="00FF438E" w:rsidRPr="00A136BC" w:rsidRDefault="00B73054">
      <w:pPr>
        <w:spacing w:before="12"/>
        <w:rPr>
          <w:rFonts w:ascii="Calibri" w:eastAsia="Calibri" w:hAnsi="Calibri" w:cs="Calibri"/>
          <w:sz w:val="8"/>
          <w:szCs w:val="8"/>
        </w:rPr>
      </w:pPr>
      <w:r w:rsidRPr="00A136BC">
        <w:br w:type="column"/>
      </w:r>
    </w:p>
    <w:p w:rsidR="00FF438E" w:rsidRPr="00A136BC" w:rsidRDefault="00320E1B" w:rsidP="00320E1B">
      <w:pPr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 кнопку</w:t>
      </w:r>
      <w:r w:rsidR="00B73054" w:rsidRPr="00A136BC">
        <w:rPr>
          <w:rFonts w:ascii="Calibri"/>
          <w:color w:val="231F20"/>
          <w:spacing w:val="-4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pacing w:val="-1"/>
          <w:sz w:val="10"/>
        </w:rPr>
        <w:t>[</w:t>
      </w:r>
      <w:proofErr w:type="spellStart"/>
      <w:r w:rsidR="00B73054" w:rsidRPr="00A136BC">
        <w:rPr>
          <w:rFonts w:ascii="Calibri"/>
          <w:b/>
          <w:color w:val="231F20"/>
          <w:spacing w:val="-1"/>
          <w:sz w:val="10"/>
        </w:rPr>
        <w:t>Cfg</w:t>
      </w:r>
      <w:proofErr w:type="spellEnd"/>
      <w:r w:rsidR="00B73054" w:rsidRPr="00A136BC">
        <w:rPr>
          <w:rFonts w:ascii="Calibri"/>
          <w:b/>
          <w:color w:val="231F20"/>
          <w:spacing w:val="-1"/>
          <w:sz w:val="10"/>
        </w:rPr>
        <w:t>]</w:t>
      </w:r>
    </w:p>
    <w:p w:rsidR="00FF438E" w:rsidRPr="00A136BC" w:rsidRDefault="00DB3A5C">
      <w:pPr>
        <w:spacing w:before="12"/>
        <w:rPr>
          <w:rFonts w:ascii="Calibri" w:eastAsia="Calibri" w:hAnsi="Calibri" w:cs="Calibri"/>
          <w:b/>
          <w:bCs/>
          <w:sz w:val="8"/>
          <w:szCs w:val="8"/>
        </w:rPr>
      </w:pPr>
      <w:r w:rsidRPr="00DB3A5C">
        <w:rPr>
          <w:noProof/>
          <w:lang w:bidi="he-IL"/>
        </w:rPr>
        <w:pict>
          <v:shape id="Text Box 2805" o:spid="_x0000_s9049" type="#_x0000_t202" style="position:absolute;margin-left:139.65pt;margin-top:154.6pt;width:81.75pt;height:40.6pt;z-index:251492352;visibility:visible;mso-wrap-distance-left:9pt;mso-wrap-distance-top:0;mso-wrap-distance-right:9pt;mso-wrap-distance-bottom:0;mso-position-horizontal:absolute;mso-position-horizontal-relative:page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" fillcolor="#d1d3d4" strokecolor="#636466" strokeweight=".25pt">
            <v:textbox style="mso-next-textbox:#Text Box 2805" inset="0,0,0,0">
              <w:txbxContent>
                <w:p w:rsidR="00D54872" w:rsidRPr="00C506D2" w:rsidRDefault="00D54872" w:rsidP="00320E1B">
                  <w:pPr>
                    <w:spacing w:before="24"/>
                    <w:jc w:val="center"/>
                    <w:rPr>
                      <w:rFonts w:ascii="Calibri"/>
                      <w:b/>
                      <w:color w:val="231F20"/>
                      <w:spacing w:val="-1"/>
                      <w:sz w:val="16"/>
                    </w:rPr>
                  </w:pPr>
                  <w:r>
                    <w:rPr>
                      <w:rFonts w:ascii="Calibri"/>
                      <w:b/>
                      <w:color w:val="231F20"/>
                      <w:spacing w:val="-1"/>
                      <w:sz w:val="16"/>
                    </w:rPr>
                    <w:t xml:space="preserve">Конфигурация успешно завершена </w:t>
                  </w:r>
                </w:p>
                <w:p w:rsidR="00D54872" w:rsidRDefault="00D54872" w:rsidP="00320E1B">
                  <w:pPr>
                    <w:spacing w:before="24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color w:val="231F20"/>
                      <w:spacing w:val="-1"/>
                      <w:sz w:val="10"/>
                    </w:rPr>
                    <w:t xml:space="preserve">индикация </w:t>
                  </w:r>
                  <w:r>
                    <w:rPr>
                      <w:rFonts w:ascii="Calibri" w:eastAsia="Calibri" w:hAnsi="Calibri" w:cs="Calibri"/>
                      <w:sz w:val="10"/>
                      <w:szCs w:val="10"/>
                    </w:rPr>
                    <w:t xml:space="preserve">мигает 1 раз и подается 2 </w:t>
                  </w:r>
                  <w:proofErr w:type="gramStart"/>
                  <w:r>
                    <w:rPr>
                      <w:rFonts w:ascii="Calibri" w:eastAsia="Calibri" w:hAnsi="Calibri" w:cs="Calibri"/>
                      <w:sz w:val="10"/>
                      <w:szCs w:val="10"/>
                    </w:rPr>
                    <w:t>коротких</w:t>
                  </w:r>
                  <w:proofErr w:type="gramEnd"/>
                  <w:r>
                    <w:rPr>
                      <w:rFonts w:ascii="Calibri" w:eastAsia="Calibri" w:hAnsi="Calibri" w:cs="Calibri"/>
                      <w:sz w:val="10"/>
                      <w:szCs w:val="10"/>
                    </w:rPr>
                    <w:t xml:space="preserve"> звуковых  сигнала</w:t>
                  </w:r>
                  <w:r w:rsidRPr="00C506D2">
                    <w:rPr>
                      <w:rFonts w:ascii="Calibri" w:eastAsia="Calibri" w:hAnsi="Calibri" w:cs="Calibri"/>
                      <w:sz w:val="10"/>
                      <w:szCs w:val="10"/>
                    </w:rPr>
                    <w:t xml:space="preserve">. </w:t>
                  </w:r>
                  <w:r>
                    <w:rPr>
                      <w:rFonts w:ascii="Calibri" w:eastAsia="Calibri" w:hAnsi="Calibri" w:cs="Calibri"/>
                      <w:sz w:val="10"/>
                      <w:szCs w:val="10"/>
                    </w:rPr>
                    <w:t>Подсвечиваемые кнопки гаснут</w:t>
                  </w:r>
                </w:p>
              </w:txbxContent>
            </v:textbox>
            <w10:wrap anchorx="page"/>
          </v:shape>
        </w:pict>
      </w:r>
      <w:r w:rsidRPr="00DB3A5C">
        <w:rPr>
          <w:noProof/>
          <w:lang w:bidi="he-IL"/>
        </w:rPr>
        <w:pict>
          <v:group id="Group 2810" o:spid="_x0000_s9053" style="position:absolute;margin-left:130.25pt;margin-top:32.25pt;width:70.9pt;height:111.4pt;z-index:251488256;mso-position-horizontal-relative:page" coordorigin="2495,227" coordsize="1418,2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">
            <v:shape id="Picture 2812" o:spid="_x0000_s9055" type="#_x0000_t75" style="position:absolute;left:2495;top:227;width:1210;height: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/Ht7GAAAA3QAAAA8AAABkcnMvZG93bnJldi54bWxEj0FrwkAUhO8F/8PyBG91Yy02RFcJLYVW&#10;etGWgrdH9jUJzb5ddtck/feuIPQ4zMw3zGY3mk705ENrWcFinoEgrqxuuVbw9fl6n4MIEVljZ5kU&#10;/FGA3XZyt8FC24EP1B9jLRKEQ4EKmhhdIWWoGjIY5tYRJ+/HeoMxSV9L7XFIcNPJhyxbSYMtp4UG&#10;HT03VP0ez0aBfXffVbko248nv+/PLy53wylXajYdyzWISGP8D9/ab1rBMls9wvVNegJye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78e3sYAAADdAAAADwAAAAAAAAAAAAAA&#10;AACfAgAAZHJzL2Rvd25yZXYueG1sUEsFBgAAAAAEAAQA9wAAAJIDAAAAAA==&#10;">
              <v:imagedata r:id="rId66" o:title=""/>
            </v:shape>
            <v:shape id="Picture 2811" o:spid="_x0000_s9054" type="#_x0000_t75" style="position:absolute;left:3136;top:1717;width:776;height: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suBfIAAAA3QAAAA8AAABkcnMvZG93bnJldi54bWxEj09rwkAQxe+FfodlCr3V3Sj+IboGKViK&#10;HkrVg96G7DRJm50N2W2MfnpXKPT4ePN+b94i620tOmp95VhDMlAgiHNnKi40HPbrlxkIH5AN1o5J&#10;w4U8ZMvHhwWmxp35k7pdKESEsE9RQxlCk0rp85Is+oFriKP35VqLIcq2kKbFc4TbWg6VmkiLFceG&#10;Eht6LSn/2f3a+MbbdZ9s1OaicLrtjqt8PPr+OGn9/NSv5iAC9eH/+C/9bjSM1GQM9zURAXJ5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DLLgXyAAAAN0AAAAPAAAAAAAAAAAA&#10;AAAAAJ8CAABkcnMvZG93bnJldi54bWxQSwUGAAAAAAQABAD3AAAAlAMAAAAA&#10;">
              <v:imagedata r:id="rId67" o:title=""/>
            </v:shape>
            <w10:wrap anchorx="page"/>
          </v:group>
        </w:pict>
      </w:r>
      <w:r w:rsidR="00B73054" w:rsidRPr="00A136BC">
        <w:br w:type="column"/>
      </w:r>
    </w:p>
    <w:p w:rsidR="00FF438E" w:rsidRPr="00A136BC" w:rsidRDefault="00320E1B" w:rsidP="00320E1B">
      <w:pPr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z w:val="10"/>
        </w:rPr>
        <w:t>На цифровых кнопках с подсветкой наберите свой PIN код и нажмите</w:t>
      </w:r>
      <w:proofErr w:type="gramStart"/>
      <w:r w:rsidRPr="00A136BC">
        <w:rPr>
          <w:rFonts w:ascii="Calibri"/>
          <w:color w:val="231F20"/>
          <w:sz w:val="10"/>
        </w:rPr>
        <w:t xml:space="preserve"> </w:t>
      </w:r>
      <w:r w:rsidRPr="00A136BC">
        <w:rPr>
          <w:rFonts w:ascii="Calibri"/>
          <w:b/>
          <w:color w:val="231F20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[#]</w:t>
      </w:r>
      <w:proofErr w:type="gramEnd"/>
    </w:p>
    <w:p w:rsidR="00FF438E" w:rsidRPr="00A136BC" w:rsidRDefault="00320E1B" w:rsidP="00320E1B">
      <w:pPr>
        <w:spacing w:before="18"/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z w:val="10"/>
        </w:rPr>
        <w:t>Прозвучит 1 длинный сигнал</w:t>
      </w:r>
    </w:p>
    <w:p w:rsidR="00FF438E" w:rsidRPr="00A136BC" w:rsidRDefault="00DB3A5C" w:rsidP="00320E1B">
      <w:pPr>
        <w:spacing w:before="12"/>
        <w:ind w:right="140"/>
        <w:jc w:val="center"/>
        <w:rPr>
          <w:rFonts w:ascii="Calibri" w:eastAsia="Calibri" w:hAnsi="Calibri" w:cs="Calibri"/>
          <w:sz w:val="8"/>
          <w:szCs w:val="8"/>
        </w:rPr>
      </w:pPr>
      <w:r w:rsidRPr="00DB3A5C">
        <w:rPr>
          <w:noProof/>
          <w:lang w:bidi="he-IL"/>
        </w:rPr>
        <w:pict>
          <v:shape id="Text Box 2804" o:spid="_x0000_s9048" type="#_x0000_t202" style="position:absolute;left:0;text-align:left;margin-left:231pt;margin-top:135.9pt;width:86.5pt;height:40.7pt;z-index:251493376;visibility:visible;mso-wrap-distance-left:9pt;mso-wrap-distance-top:0;mso-wrap-distance-right:9pt;mso-wrap-distance-bottom:0;mso-position-horizontal:absolute;mso-position-horizontal-relative:page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" fillcolor="#d1d3d4" strokecolor="#636466" strokeweight=".25pt">
            <v:textbox style="mso-next-textbox:#Text Box 2804" inset="0,0,0,0">
              <w:txbxContent>
                <w:p w:rsidR="00D54872" w:rsidRPr="00320E1B" w:rsidRDefault="00D54872" w:rsidP="00320E1B">
                  <w:pPr>
                    <w:spacing w:before="24"/>
                    <w:jc w:val="center"/>
                    <w:rPr>
                      <w:rFonts w:ascii="Calibri"/>
                      <w:color w:val="231F20"/>
                      <w:spacing w:val="-1"/>
                      <w:sz w:val="10"/>
                      <w:szCs w:val="10"/>
                    </w:rPr>
                  </w:pPr>
                  <w:r>
                    <w:rPr>
                      <w:rFonts w:ascii="Calibri"/>
                      <w:b/>
                      <w:color w:val="231F20"/>
                      <w:spacing w:val="-1"/>
                      <w:sz w:val="16"/>
                    </w:rPr>
                    <w:t xml:space="preserve">Ошибка конфигурации </w:t>
                  </w:r>
                  <w:r w:rsidRPr="00320E1B">
                    <w:rPr>
                      <w:rFonts w:ascii="Calibri"/>
                      <w:color w:val="231F20"/>
                      <w:spacing w:val="-1"/>
                      <w:sz w:val="10"/>
                      <w:szCs w:val="10"/>
                    </w:rPr>
                    <w:t xml:space="preserve">индикация с подсветкой 3 </w:t>
                  </w:r>
                  <w:proofErr w:type="gramStart"/>
                  <w:r w:rsidRPr="00320E1B">
                    <w:rPr>
                      <w:rFonts w:ascii="Calibri"/>
                      <w:color w:val="231F20"/>
                      <w:spacing w:val="-1"/>
                      <w:sz w:val="10"/>
                      <w:szCs w:val="10"/>
                    </w:rPr>
                    <w:t>коротких</w:t>
                  </w:r>
                  <w:proofErr w:type="gramEnd"/>
                  <w:r w:rsidRPr="00320E1B">
                    <w:rPr>
                      <w:rFonts w:ascii="Calibri"/>
                      <w:color w:val="231F20"/>
                      <w:spacing w:val="-1"/>
                      <w:sz w:val="10"/>
                      <w:szCs w:val="10"/>
                    </w:rPr>
                    <w:t xml:space="preserve"> звуковых сигнала</w:t>
                  </w:r>
                  <w:r>
                    <w:rPr>
                      <w:rFonts w:ascii="Calibri"/>
                      <w:color w:val="231F20"/>
                      <w:spacing w:val="-1"/>
                      <w:sz w:val="10"/>
                      <w:szCs w:val="10"/>
                    </w:rPr>
                    <w:t xml:space="preserve">. </w:t>
                  </w:r>
                  <w:r w:rsidRPr="00320E1B">
                    <w:rPr>
                      <w:rFonts w:ascii="Calibri"/>
                      <w:color w:val="231F20"/>
                      <w:spacing w:val="-1"/>
                      <w:sz w:val="10"/>
                      <w:szCs w:val="10"/>
                    </w:rPr>
                    <w:t>ENTR ™ переходит в режим меню</w:t>
                  </w:r>
                  <w:r>
                    <w:rPr>
                      <w:rFonts w:ascii="Calibri"/>
                      <w:color w:val="231F20"/>
                      <w:spacing w:val="-1"/>
                      <w:sz w:val="10"/>
                      <w:szCs w:val="10"/>
                    </w:rPr>
                    <w:t>.</w:t>
                  </w:r>
                </w:p>
                <w:p w:rsidR="00D54872" w:rsidRPr="00320E1B" w:rsidRDefault="00D54872" w:rsidP="00320E1B">
                  <w:pPr>
                    <w:spacing w:before="24"/>
                    <w:ind w:left="105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 w:rsidRPr="00320E1B">
                    <w:rPr>
                      <w:rFonts w:ascii="Calibri"/>
                      <w:color w:val="231F20"/>
                      <w:spacing w:val="-1"/>
                      <w:sz w:val="10"/>
                      <w:szCs w:val="10"/>
                    </w:rPr>
                    <w:t xml:space="preserve">Начать процесс </w:t>
                  </w:r>
                  <w:r>
                    <w:rPr>
                      <w:rFonts w:ascii="Calibri"/>
                      <w:color w:val="231F20"/>
                      <w:spacing w:val="-1"/>
                      <w:sz w:val="10"/>
                      <w:szCs w:val="10"/>
                    </w:rPr>
                    <w:t>со</w:t>
                  </w:r>
                  <w:r w:rsidRPr="00320E1B">
                    <w:rPr>
                      <w:rFonts w:ascii="Calibri"/>
                      <w:color w:val="231F20"/>
                      <w:spacing w:val="-1"/>
                      <w:sz w:val="10"/>
                      <w:szCs w:val="10"/>
                    </w:rPr>
                    <w:t xml:space="preserve"> стадии 1</w:t>
                  </w:r>
                </w:p>
              </w:txbxContent>
            </v:textbox>
            <w10:wrap anchorx="page"/>
          </v:shape>
        </w:pict>
      </w:r>
      <w:r w:rsidR="00320E1B" w:rsidRPr="00A136BC">
        <w:rPr>
          <w:noProof/>
          <w:lang w:eastAsia="ru-RU"/>
        </w:rPr>
        <w:drawing>
          <wp:anchor distT="0" distB="0" distL="114300" distR="114300" simplePos="0" relativeHeight="251489280" behindDoc="0" locked="0" layoutInCell="1" allowOverlap="1">
            <wp:simplePos x="0" y="0"/>
            <wp:positionH relativeFrom="page">
              <wp:posOffset>2889250</wp:posOffset>
            </wp:positionH>
            <wp:positionV relativeFrom="paragraph">
              <wp:posOffset>184150</wp:posOffset>
            </wp:positionV>
            <wp:extent cx="768350" cy="1028700"/>
            <wp:effectExtent l="19050" t="0" r="0" b="0"/>
            <wp:wrapNone/>
            <wp:docPr id="3062" name="Picture 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3054" w:rsidRPr="00A136BC">
        <w:br w:type="column"/>
      </w:r>
    </w:p>
    <w:p w:rsidR="00320E1B" w:rsidRPr="00A136BC" w:rsidRDefault="00320E1B" w:rsidP="00320E1B">
      <w:pPr>
        <w:ind w:right="140"/>
        <w:jc w:val="center"/>
        <w:rPr>
          <w:rFonts w:ascii="Calibri"/>
          <w:color w:val="231F20"/>
          <w:sz w:val="10"/>
        </w:rPr>
      </w:pPr>
      <w:r w:rsidRPr="00A136BC">
        <w:rPr>
          <w:rFonts w:ascii="Calibri"/>
          <w:color w:val="231F20"/>
          <w:sz w:val="10"/>
        </w:rPr>
        <w:t>Цифровые кнопки моргают</w:t>
      </w:r>
    </w:p>
    <w:p w:rsidR="00320E1B" w:rsidRPr="00A136BC" w:rsidRDefault="00320E1B" w:rsidP="00320E1B">
      <w:pPr>
        <w:ind w:right="140"/>
        <w:jc w:val="center"/>
        <w:rPr>
          <w:rFonts w:ascii="Calibri"/>
          <w:color w:val="231F20"/>
          <w:sz w:val="10"/>
        </w:rPr>
      </w:pPr>
      <w:r w:rsidRPr="00A136BC">
        <w:rPr>
          <w:rFonts w:ascii="Calibri"/>
          <w:color w:val="231F20"/>
          <w:sz w:val="10"/>
        </w:rPr>
        <w:t>Нажмите [1] или [3], чтобы настроить сторону блока цилиндров (</w:t>
      </w:r>
      <w:proofErr w:type="gramStart"/>
      <w:r w:rsidRPr="00A136BC">
        <w:rPr>
          <w:rFonts w:ascii="Calibri"/>
          <w:color w:val="231F20"/>
          <w:sz w:val="10"/>
        </w:rPr>
        <w:t>см</w:t>
      </w:r>
      <w:proofErr w:type="gramEnd"/>
      <w:r w:rsidRPr="00A136BC">
        <w:rPr>
          <w:rFonts w:ascii="Calibri"/>
          <w:color w:val="231F20"/>
          <w:sz w:val="10"/>
        </w:rPr>
        <w:t xml:space="preserve"> иллюстрацию)</w:t>
      </w:r>
    </w:p>
    <w:p w:rsidR="00FF438E" w:rsidRPr="00A136BC" w:rsidRDefault="00320E1B" w:rsidP="00320E1B">
      <w:pPr>
        <w:ind w:right="140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z w:val="10"/>
        </w:rPr>
        <w:t>Нажмите [1] для левой двери</w:t>
      </w:r>
    </w:p>
    <w:p w:rsidR="00FF438E" w:rsidRPr="00A136BC" w:rsidRDefault="00DB3A5C" w:rsidP="00320E1B">
      <w:pPr>
        <w:spacing w:before="18"/>
        <w:ind w:right="140"/>
        <w:jc w:val="center"/>
        <w:rPr>
          <w:rFonts w:ascii="Calibri" w:eastAsia="Calibri" w:hAnsi="Calibri" w:cs="Calibri"/>
          <w:sz w:val="10"/>
          <w:szCs w:val="10"/>
        </w:rPr>
      </w:pPr>
      <w:r w:rsidRPr="00DB3A5C">
        <w:rPr>
          <w:noProof/>
          <w:lang w:bidi="he-IL"/>
        </w:rPr>
        <w:pict>
          <v:group id="Group 2806" o:spid="_x0000_s9050" style="position:absolute;left:0;text-align:left;margin-left:320.35pt;margin-top:9pt;width:60.55pt;height:91.7pt;z-index:251490304;mso-position-horizontal-relative:page" coordorigin="6478,261" coordsize="1211,1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">
            <v:shape id="Picture 2808" o:spid="_x0000_s9052" type="#_x0000_t75" style="position:absolute;left:6478;top:261;width:1211;height: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k9ejCAAAA3QAAAA8AAABkcnMvZG93bnJldi54bWxET01LAzEQvQv9D2EK3mxShUXWpqUIxR4U&#10;tC0Fb8NmulncTJZk3K7/3hwEj4/3vdpMoVcjpdxFtrBcGFDETXQdtxZOx93dI6gsyA77yGThhzJs&#10;1rObFdYuXvmDxoO0qoRwrtGCFxlqrXPjKWBexIG4cJeYAkqBqdUu4bWEh17fG1PpgB2XBo8DPXtq&#10;vg7fwcLlZHh8+xR5fcn7cK7a9+SPW2tv59P2CZTQJP/iP/feWXgwVdlf3pQno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ZPXowgAAAN0AAAAPAAAAAAAAAAAAAAAAAJ8C&#10;AABkcnMvZG93bnJldi54bWxQSwUGAAAAAAQABAD3AAAAjgMAAAAA&#10;">
              <v:imagedata r:id="rId69" o:title=""/>
            </v:shape>
            <v:shape id="Picture 2807" o:spid="_x0000_s9051" type="#_x0000_t75" style="position:absolute;left:6695;top:1299;width:776;height: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tYJDGAAAA3QAAAA8AAABkcnMvZG93bnJldi54bWxEj0FrAjEUhO+C/yE8oTfNroLYrVFEkHpp&#10;UdseentsXneXJi9rku5u/70pFDwOM/MNs94O1oiOfGgcK8hnGQji0umGKwXvb4fpCkSIyBqNY1Lw&#10;SwG2m/FojYV2PZ+pu8RKJAiHAhXUMbaFlKGsyWKYuZY4eV/OW4xJ+kpqj32CWyPnWbaUFhtOCzW2&#10;tK+p/L78WAX9Tpfd50frT/ycH1+vCxMeX4xSD5Nh9wQi0hDv4f/2UStYZMsc/t6kJyA3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G1gkMYAAADdAAAADwAAAAAAAAAAAAAA&#10;AACfAgAAZHJzL2Rvd25yZXYueG1sUEsFBgAAAAAEAAQA9wAAAJIDAAAAAA==&#10;">
              <v:imagedata r:id="rId70" o:title=""/>
            </v:shape>
            <w10:wrap anchorx="page"/>
          </v:group>
        </w:pict>
      </w:r>
      <w:r w:rsidR="00320E1B" w:rsidRPr="00A136BC">
        <w:rPr>
          <w:rFonts w:ascii="Calibri"/>
          <w:color w:val="231F20"/>
          <w:spacing w:val="-2"/>
          <w:sz w:val="10"/>
        </w:rPr>
        <w:t>Нажмите</w:t>
      </w:r>
      <w:r w:rsidR="00B73054" w:rsidRPr="00A136BC">
        <w:rPr>
          <w:rFonts w:ascii="Calibri"/>
          <w:color w:val="231F20"/>
          <w:spacing w:val="-2"/>
          <w:sz w:val="10"/>
        </w:rPr>
        <w:t xml:space="preserve"> </w:t>
      </w:r>
      <w:r w:rsidR="00B73054" w:rsidRPr="00A136BC">
        <w:rPr>
          <w:rFonts w:ascii="Calibri"/>
          <w:color w:val="231F20"/>
          <w:sz w:val="10"/>
        </w:rPr>
        <w:t>[3]</w:t>
      </w:r>
      <w:r w:rsidR="00B73054" w:rsidRPr="00A136BC">
        <w:rPr>
          <w:rFonts w:ascii="Calibri"/>
          <w:color w:val="231F20"/>
          <w:spacing w:val="-2"/>
          <w:sz w:val="10"/>
        </w:rPr>
        <w:t xml:space="preserve"> </w:t>
      </w:r>
      <w:r w:rsidR="00320E1B" w:rsidRPr="00A136BC">
        <w:rPr>
          <w:rFonts w:ascii="Calibri"/>
          <w:color w:val="231F20"/>
          <w:spacing w:val="-2"/>
          <w:sz w:val="10"/>
        </w:rPr>
        <w:t>для правой двери</w:t>
      </w: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  <w:sectPr w:rsidR="00FF438E" w:rsidRPr="00A136BC" w:rsidSect="00320E1B">
          <w:type w:val="continuous"/>
          <w:pgSz w:w="8400" w:h="11910"/>
          <w:pgMar w:top="1160" w:right="460" w:bottom="280" w:left="460" w:header="720" w:footer="720" w:gutter="0"/>
          <w:cols w:num="4" w:space="720" w:equalWidth="0">
            <w:col w:w="1581" w:space="347"/>
            <w:col w:w="1723" w:space="284"/>
            <w:col w:w="1369" w:space="476"/>
            <w:col w:w="1700"/>
          </w:cols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320E1B" w:rsidRPr="00A136BC" w:rsidRDefault="00320E1B" w:rsidP="00320E1B">
      <w:pPr>
        <w:spacing w:line="275" w:lineRule="auto"/>
        <w:ind w:left="109" w:right="107"/>
        <w:jc w:val="center"/>
        <w:rPr>
          <w:rFonts w:ascii="Calibri"/>
          <w:color w:val="231F20"/>
          <w:sz w:val="10"/>
        </w:rPr>
      </w:pPr>
      <w:r w:rsidRPr="00A136BC">
        <w:rPr>
          <w:rFonts w:ascii="Calibri"/>
          <w:color w:val="231F20"/>
          <w:sz w:val="10"/>
        </w:rPr>
        <w:t>Замок будет осуществлять процесс настройки.</w:t>
      </w:r>
    </w:p>
    <w:p w:rsidR="00FF438E" w:rsidRPr="00A136BC" w:rsidRDefault="00320E1B" w:rsidP="00320E1B">
      <w:pPr>
        <w:spacing w:line="275" w:lineRule="auto"/>
        <w:ind w:left="109" w:right="107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z w:val="10"/>
        </w:rPr>
        <w:t>Это займет 15-20 секунд, до завершения</w:t>
      </w:r>
      <w:proofErr w:type="gramStart"/>
      <w:r w:rsidRPr="00A136BC">
        <w:rPr>
          <w:rFonts w:ascii="Calibri"/>
          <w:color w:val="231F20"/>
          <w:sz w:val="10"/>
        </w:rPr>
        <w:t xml:space="preserve"> П</w:t>
      </w:r>
      <w:proofErr w:type="gramEnd"/>
      <w:r w:rsidRPr="00A136BC">
        <w:rPr>
          <w:rFonts w:ascii="Calibri"/>
          <w:color w:val="231F20"/>
          <w:sz w:val="10"/>
        </w:rPr>
        <w:t>ридерживайте дверь закрытой, чтобы избежать открытия</w:t>
      </w:r>
    </w:p>
    <w:p w:rsidR="00FF438E" w:rsidRPr="00A136BC" w:rsidRDefault="00B73054">
      <w:pPr>
        <w:spacing w:before="2"/>
        <w:rPr>
          <w:rFonts w:ascii="Calibri" w:eastAsia="Calibri" w:hAnsi="Calibri" w:cs="Calibri"/>
          <w:sz w:val="9"/>
          <w:szCs w:val="9"/>
        </w:rPr>
      </w:pPr>
      <w:r w:rsidRPr="00A136BC">
        <w:br w:type="column"/>
      </w:r>
    </w:p>
    <w:p w:rsidR="00FF438E" w:rsidRPr="00A136BC" w:rsidRDefault="00320E1B" w:rsidP="00320E1B">
      <w:pPr>
        <w:spacing w:before="2"/>
        <w:jc w:val="center"/>
        <w:rPr>
          <w:rFonts w:ascii="Calibri" w:eastAsia="Calibri" w:hAnsi="Calibri" w:cs="Calibri"/>
          <w:sz w:val="9"/>
          <w:szCs w:val="9"/>
        </w:rPr>
      </w:pPr>
      <w:r w:rsidRPr="00A136BC">
        <w:rPr>
          <w:rFonts w:ascii="Calibri"/>
          <w:b/>
          <w:color w:val="231F20"/>
          <w:sz w:val="10"/>
        </w:rPr>
        <w:t>[</w:t>
      </w:r>
      <w:r w:rsidR="00B73054" w:rsidRPr="00A136BC">
        <w:br w:type="column"/>
      </w:r>
    </w:p>
    <w:p w:rsidR="00FF438E" w:rsidRPr="00A136BC" w:rsidRDefault="00FF438E" w:rsidP="00320E1B">
      <w:pPr>
        <w:spacing w:line="275" w:lineRule="auto"/>
        <w:ind w:left="109" w:right="2068"/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  <w:sectPr w:rsidR="00FF438E" w:rsidRPr="00A136BC" w:rsidSect="00320E1B">
          <w:type w:val="continuous"/>
          <w:pgSz w:w="8400" w:h="11910"/>
          <w:pgMar w:top="1160" w:right="460" w:bottom="280" w:left="460" w:header="720" w:footer="720" w:gutter="0"/>
          <w:cols w:num="3" w:space="720" w:equalWidth="0">
            <w:col w:w="2092" w:space="142"/>
            <w:col w:w="1701" w:space="179"/>
            <w:col w:w="3366"/>
          </w:cols>
        </w:sectPr>
      </w:pPr>
    </w:p>
    <w:p w:rsidR="00FF438E" w:rsidRPr="00A136BC" w:rsidRDefault="00FF438E">
      <w:pPr>
        <w:spacing w:before="10"/>
        <w:rPr>
          <w:rFonts w:ascii="Calibri" w:eastAsia="Calibri" w:hAnsi="Calibri" w:cs="Calibri"/>
          <w:b/>
          <w:bCs/>
          <w:sz w:val="5"/>
          <w:szCs w:val="5"/>
        </w:rPr>
      </w:pPr>
    </w:p>
    <w:p w:rsidR="00FF438E" w:rsidRPr="00A136BC" w:rsidRDefault="00DB3A5C">
      <w:pPr>
        <w:tabs>
          <w:tab w:val="left" w:pos="4383"/>
        </w:tabs>
        <w:spacing w:line="200" w:lineRule="atLeast"/>
        <w:ind w:left="2464"/>
        <w:rPr>
          <w:rFonts w:ascii="Calibri" w:eastAsia="Calibri" w:hAnsi="Calibri" w:cs="Calibri"/>
          <w:sz w:val="20"/>
          <w:szCs w:val="20"/>
        </w:rPr>
      </w:pPr>
      <w:r w:rsidRPr="00DB3A5C">
        <w:rPr>
          <w:rFonts w:ascii="Calibri"/>
          <w:noProof/>
          <w:sz w:val="20"/>
          <w:lang w:bidi="he-IL"/>
        </w:rPr>
      </w:r>
      <w:r w:rsidRPr="00DB3A5C">
        <w:rPr>
          <w:rFonts w:ascii="Calibri"/>
          <w:noProof/>
          <w:sz w:val="20"/>
          <w:lang w:bidi="he-IL"/>
        </w:rPr>
        <w:pict>
          <v:group id="Group 2778" o:spid="_x0000_s9022" style="width:60.55pt;height:81.1pt;mso-position-horizontal-relative:char;mso-position-vertical-relative:line" coordsize="1211,1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">
            <v:shape id="Picture 2803" o:spid="_x0000_s9047" type="#_x0000_t75" style="position:absolute;width:1211;height: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qgoPDAAAA3QAAAA8AAABkcnMvZG93bnJldi54bWxEj92KwjAUhO+FfYdwFryzqRXE7RrFLgh6&#10;6c8DnG3OtqXNSbeJbX17IwheDjPzDbPejqYRPXWusqxgHsUgiHOrKy4UXC/72QqE88gaG8uk4E4O&#10;tpuPyRpTbQc+UX/2hQgQdikqKL1vUyldXpJBF9mWOHh/tjPog+wKqTscAtw0MonjpTRYcVgosaWf&#10;kvL6fDMKlkm9v/3rr6HPqmPdF5itfptMqennuPsG4Wn07/CrfdAKFvEigeeb8ATk5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qqCg8MAAADdAAAADwAAAAAAAAAAAAAAAACf&#10;AgAAZHJzL2Rvd25yZXYueG1sUEsFBgAAAAAEAAQA9wAAAI8DAAAAAA==&#10;">
              <v:imagedata r:id="rId60" o:title=""/>
            </v:shape>
            <v:group id="Group 2801" o:spid="_x0000_s9045" style="position:absolute;left:853;top:158;width:2;height:109" coordorigin="853,158" coordsize="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W7Ac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KEn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lbsBxgAAAN0A&#10;AAAPAAAAAAAAAAAAAAAAAKoCAABkcnMvZG93bnJldi54bWxQSwUGAAAAAAQABAD6AAAAnQMAAAAA&#10;">
              <v:shape id="Freeform 2802" o:spid="_x0000_s9046" style="position:absolute;left:853;top:158;width:2;height:109;visibility:visible;mso-wrap-style:square;v-text-anchor:top" coordsize="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fEv8UA&#10;AADdAAAADwAAAGRycy9kb3ducmV2LnhtbESPQWsCMRSE70L/Q3iF3jRbFVm2RqmixcN60PYHPDav&#10;u4ubl5hEXf+9EQo9DjPfDDNf9qYTV/KhtazgfZSBIK6sbrlW8PO9HeYgQkTW2FkmBXcKsFy8DOZY&#10;aHvjA12PsRaphEOBCpoYXSFlqBoyGEbWESfv13qDMUlfS+3xlspNJ8dZNpMGW04LDTpaN1Sdjhej&#10;YFJ2Zb4vx18r51eX08aeN1N3Vurttf/8ABGpj//hP3qnE5dNpvB8k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l8S/xQAAAN0AAAAPAAAAAAAAAAAAAAAAAJgCAABkcnMv&#10;ZG93bnJldi54bWxQSwUGAAAAAAQABAD1AAAAigMAAAAA&#10;" path="m,l,109e" filled="f" strokecolor="white" strokeweight=".248mm">
                <v:stroke dashstyle="dash"/>
                <v:path arrowok="t" o:connecttype="custom" o:connectlocs="0,158;0,267" o:connectangles="0,0"/>
              </v:shape>
            </v:group>
            <v:group id="Group 2799" o:spid="_x0000_s9043" style="position:absolute;left:934;top:336;width:109;height:2" coordorigin="934,336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CG7s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whu7FAAAA3QAA&#10;AA8AAAAAAAAAAAAAAAAAqgIAAGRycy9kb3ducmV2LnhtbFBLBQYAAAAABAAEAPoAAACcAwAAAAA=&#10;">
              <v:shape id="Freeform 2800" o:spid="_x0000_s9044" style="position:absolute;left:934;top:336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e4MsgA&#10;AADdAAAADwAAAGRycy9kb3ducmV2LnhtbESPQWvCQBSE7wX/w/KE3urGCtZG16AtrT140WqLt0f2&#10;mYRk36bZjcZ/3xUEj8PMfMPMks5U4kSNKywrGA4iEMSp1QVnCnbfH08TEM4ja6wsk4ILOUjmvYcZ&#10;xtqeeUOnrc9EgLCLUUHufR1L6dKcDLqBrYmDd7SNQR9kk0nd4DnATSWfo2gsDRYcFnKs6S2ntNy2&#10;RsFn+/PSva//ft3kdb88rMpN64ZLpR773WIKwlPn7+Fb+0srGEWjMVzfhCcg5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R7gyyAAAAN0AAAAPAAAAAAAAAAAAAAAAAJgCAABk&#10;cnMvZG93bnJldi54bWxQSwUGAAAAAAQABAD1AAAAjQMAAAAA&#10;" path="m,l109,e" filled="f" strokecolor="white" strokeweight=".248mm">
                <v:stroke dashstyle="dash"/>
                <v:path arrowok="t" o:connecttype="custom" o:connectlocs="0,0;109,0" o:connectangles="0,0"/>
              </v:shape>
            </v:group>
            <v:group id="Group 2797" o:spid="_x0000_s9041" style="position:absolute;left:1112;top:147;width:2;height:109" coordorigin="1112,147" coordsize="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669As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Si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rr0CxgAAAN0A&#10;AAAPAAAAAAAAAAAAAAAAAKoCAABkcnMvZG93bnJldi54bWxQSwUGAAAAAAQABAD6AAAAnQMAAAAA&#10;">
              <v:shape id="Freeform 2798" o:spid="_x0000_s9042" style="position:absolute;left:1112;top:147;width:2;height:109;visibility:visible;mso-wrap-style:square;v-text-anchor:top" coordsize="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OusIA&#10;AADdAAAADwAAAGRycy9kb3ducmV2LnhtbERPzU4CMRC+m/gOzZhwky5gDFkpBAgQD+sB9AEm23F3&#10;w3Za2gLr2zsHE49fvv/FanC9ulFMnWcDk3EBirj2tuPGwNfn/nkOKmVki71nMvBDCVbLx4cFltbf&#10;+Ui3U26UhHAq0UCbcyi1TnVLDtPYB2Lhvn10mAXGRtuIdwl3vZ4Wxat22LE0tBho21J9Pl2dgVnV&#10;V/OPanrYhLi5nnf+snsJF2NGT8P6DVSmIf+L/9zvVnzFTObKG3kC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2s66wgAAAN0AAAAPAAAAAAAAAAAAAAAAAJgCAABkcnMvZG93&#10;bnJldi54bWxQSwUGAAAAAAQABAD1AAAAhwMAAAAA&#10;" path="m,108l,e" filled="f" strokecolor="white" strokeweight=".248mm">
                <v:stroke dashstyle="dash"/>
                <v:path arrowok="t" o:connecttype="custom" o:connectlocs="0,255;0,147" o:connectangles="0,0"/>
              </v:shape>
            </v:group>
            <v:group id="Group 2795" o:spid="_x0000_s9039" style="position:absolute;left:923;top:77;width:109;height:2" coordorigin="923,77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2M6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Sq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YzrxgAAAN0A&#10;AAAPAAAAAAAAAAAAAAAAAKoCAABkcnMvZG93bnJldi54bWxQSwUGAAAAAAQABAD6AAAAnQMAAAAA&#10;">
              <v:shape id="Freeform 2796" o:spid="_x0000_s9040" style="position:absolute;left:923;top:77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2oMUA&#10;AADdAAAADwAAAGRycy9kb3ducmV2LnhtbERPyW7CMBC9V+IfrEHiVhwWFRowCKi6HHoJbUHcRvGQ&#10;RMTjNHZI+vf4UInj09uX686U4kq1KywrGA0jEMSp1QVnCr6/Xh/nIJxH1lhaJgV/5GC96j0sMda2&#10;5YSue5+JEMIuRgW591UspUtzMuiGtiIO3NnWBn2AdSZ1jW0IN6UcR9GTNFhwaMixol1O6WXfGAVv&#10;zWHWvXz+Ht38+Wd7er8kjRttlRr0u80ChKfO38X/7g+tYBJNw/7wJjw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5PagxQAAAN0AAAAPAAAAAAAAAAAAAAAAAJgCAABkcnMv&#10;ZG93bnJldi54bWxQSwUGAAAAAAQABAD1AAAAigMAAAAA&#10;" path="m108,l,e" filled="f" strokecolor="white" strokeweight=".248mm">
                <v:stroke dashstyle="dash"/>
                <v:path arrowok="t" o:connecttype="custom" o:connectlocs="108,0;0,0" o:connectangles="0,0"/>
              </v:shape>
            </v:group>
            <v:group id="Group 2793" o:spid="_x0000_s9037" style="position:absolute;left:853;top:98;width:4;height:38" coordorigin="853,98" coordsize="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3zkM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Gr8k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w3zkMcAAADd&#10;AAAADwAAAAAAAAAAAAAAAACqAgAAZHJzL2Rvd25yZXYueG1sUEsFBgAAAAAEAAQA+gAAAJ4DAAAA&#10;AA==&#10;">
              <v:shape id="Freeform 2794" o:spid="_x0000_s9038" style="position:absolute;left:853;top:98;width:4;height:38;visibility:visible;mso-wrap-style:square;v-text-anchor:top" coordsize="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FFS8cA&#10;AADdAAAADwAAAGRycy9kb3ducmV2LnhtbESPT2sCMRTE74V+h/CEXkpNXMWW1ShFqHroxT+HHp+b&#10;5+7q5mXZRF399KYgeBxm5jfMeNraSpyp8aVjDb2uAkGcOVNyrmG7+fn4AuEDssHKMWm4kofp5PVl&#10;jKlxF17ReR1yESHsU9RQhFCnUvqsIIu+62ri6O1dYzFE2eTSNHiJcFvJRKmhtFhyXCiwpllB2XF9&#10;shrM7jOr+4vfxRy3S/V+/dsk4XbQ+q3Tfo9ABGrDM/xoL42Gvhok8P8mPgE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xRUvHAAAA3QAAAA8AAAAAAAAAAAAAAAAAmAIAAGRy&#10;cy9kb3ducmV2LnhtbFBLBQYAAAAABAAEAPUAAACMAwAAAAA=&#10;" path="m4,l2,5,,11r,8l,37e" filled="f" strokecolor="white" strokeweight=".248mm">
                <v:path arrowok="t" o:connecttype="custom" o:connectlocs="4,98;2,103;0,109;0,117;0,135" o:connectangles="0,0,0,0,0"/>
              </v:shape>
            </v:group>
            <v:group id="Group 2791" o:spid="_x0000_s9035" style="position:absolute;left:853;top:278;width:5;height:38" coordorigin="853,278" coordsize="5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PIf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fS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k8h8xgAAAN0A&#10;AAAPAAAAAAAAAAAAAAAAAKoCAABkcnMvZG93bnJldi54bWxQSwUGAAAAAAQABAD6AAAAnQMAAAAA&#10;">
              <v:shape id="Freeform 2792" o:spid="_x0000_s9036" style="position:absolute;left:853;top:278;width:5;height:38;visibility:visible;mso-wrap-style:square;v-text-anchor:top" coordsize="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z9wMYA&#10;AADdAAAADwAAAGRycy9kb3ducmV2LnhtbESP3WoCMRSE74W+QziCd5r1p1VXo7SCqBQK1VJvD5vj&#10;ZunmZNlEXd/eFAQvh5n5hpkvG1uKC9W+cKyg30tAEGdOF5wr+DmsuxMQPiBrLB2Tght5WC5eWnNM&#10;tbvyN132IRcRwj5FBSaEKpXSZ4Ys+p6riKN3crXFEGWdS13jNcJtKQdJ8iYtFhwXDFa0MpT97c9W&#10;we+xGn9Zno5vr+Xmc7gemGLnPpTqtJv3GYhATXiGH+2tVjBMRiP4fx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z9wMYAAADdAAAADwAAAAAAAAAAAAAAAACYAgAAZHJz&#10;L2Rvd25yZXYueG1sUEsFBgAAAAAEAAQA9QAAAIsDAAAAAA==&#10;" path="m,l,18,,28r5,9e" filled="f" strokecolor="white" strokeweight=".248mm">
                <v:path arrowok="t" o:connecttype="custom" o:connectlocs="0,278;0,296;0,306;5,315" o:connectangles="0,0,0,0"/>
              </v:shape>
            </v:group>
            <v:group id="Group 2789" o:spid="_x0000_s9033" style="position:absolute;left:874;top:333;width:38;height:4" coordorigin="874,333" coordsize="3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b1k8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Kxh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NvWTxgAAAN0A&#10;AAAPAAAAAAAAAAAAAAAAAKoCAABkcnMvZG93bnJldi54bWxQSwUGAAAAAAQABAD6AAAAnQMAAAAA&#10;">
              <v:shape id="Freeform 2790" o:spid="_x0000_s9034" style="position:absolute;left:874;top:333;width:38;height:4;visibility:visible;mso-wrap-style:square;v-text-anchor:top" coordsize="3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rDUcYA&#10;AADdAAAADwAAAGRycy9kb3ducmV2LnhtbESPT2vCQBTE74LfYXmCN91US5DUVWKwEHso+Afp8ZF9&#10;TUKyb0N2q/HbdwsFj8PM/IZZbwfTihv1rras4GUegSAurK65VHA5v89WIJxH1thaJgUPcrDdjEdr&#10;TLS985FuJ1+KAGGXoILK+y6R0hUVGXRz2xEH79v2Bn2QfSl1j/cAN61cRFEsDdYcFirsKKuoaE4/&#10;RkGza9L9mT8+93xdHXx2zQfnvpSaTob0DYSnwT/D/+1cK1hGrzH8vQ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rDUcYAAADdAAAADwAAAAAAAAAAAAAAAACYAgAAZHJz&#10;L2Rvd25yZXYueG1sUEsFBgAAAAAEAAQA9QAAAIsDAAAAAA==&#10;" path="m,l5,2r6,1l19,3r19,e" filled="f" strokecolor="white" strokeweight=".248mm">
                <v:path arrowok="t" o:connecttype="custom" o:connectlocs="0,333;5,335;11,336;19,336;38,336" o:connectangles="0,0,0,0,0"/>
              </v:shape>
            </v:group>
            <v:group id="Group 2787" o:spid="_x0000_s9031" style="position:absolute;left:1054;top:332;width:38;height:5" coordorigin="1054,332" coordsize="3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6jOf8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Jpn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qM5/xgAAAN0A&#10;AAAPAAAAAAAAAAAAAAAAAKoCAABkcnMvZG93bnJldi54bWxQSwUGAAAAAAQABAD6AAAAnQMAAAAA&#10;">
              <v:shape id="Freeform 2788" o:spid="_x0000_s9032" style="position:absolute;left:1054;top:332;width:38;height:5;visibility:visible;mso-wrap-style:square;v-text-anchor:top" coordsize="3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TJqMEA&#10;AADdAAAADwAAAGRycy9kb3ducmV2LnhtbERPTWvCQBC9C/0PyxS86UYjtkRXKQXFQy9qDz0O2TEJ&#10;ZmdDdoyJv757EDw+3vd627taddSGyrOB2TQBRZx7W3Fh4Pe8m3yCCoJssfZMBgYKsN28jdaYWX/n&#10;I3UnKVQM4ZChgVKkybQOeUkOw9Q3xJG7+NahRNgW2rZ4j+Gu1vMkWWqHFceGEhv6Lim/nm7OgHT9&#10;R0rXxy6VBf90w1Dv/8LMmPF7/7UCJdTLS/x0H6yBNFnEufFNfAJ6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kyajBAAAA3QAAAA8AAAAAAAAAAAAAAAAAmAIAAGRycy9kb3du&#10;cmV2LnhtbFBLBQYAAAAABAAEAPUAAACGAwAAAAA=&#10;" path="m,4r19,l28,4,37,e" filled="f" strokecolor="white" strokeweight=".248mm">
                <v:path arrowok="t" o:connecttype="custom" o:connectlocs="0,336;19,336;28,336;37,332" o:connectangles="0,0,0,0"/>
              </v:shape>
            </v:group>
            <v:group id="Group 2785" o:spid="_x0000_s9029" style="position:absolute;left:1109;top:278;width:4;height:38" coordorigin="1109,278" coordsize="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v/ls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E0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e/+WxgAAAN0A&#10;AAAPAAAAAAAAAAAAAAAAAKoCAABkcnMvZG93bnJldi54bWxQSwUGAAAAAAQABAD6AAAAnQMAAAAA&#10;">
              <v:shape id="Freeform 2786" o:spid="_x0000_s9030" style="position:absolute;left:1109;top:278;width:4;height:38;visibility:visible;mso-wrap-style:square;v-text-anchor:top" coordsize="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boesUA&#10;AADdAAAADwAAAGRycy9kb3ducmV2LnhtbERPPW/CMBDdkfofrEPqUhUbEC0KGFQhtcnAUmBgPOJr&#10;khKfo9glSX99PVRifHrf621va3Gj1leONUwnCgRx7kzFhYbT8f15CcIHZIO1Y9IwkIft5mG0xsS4&#10;jj/pdgiFiCHsE9RQhtAkUvq8JIt+4hriyH251mKIsC2kabGL4baWM6VepMWKY0OJDe1Kyq+HH6vB&#10;XF7zZp7u0w88ZeppOB9n4fdb68dx/7YCEagPd/G/OzMa5moR98c38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uh6xQAAAN0AAAAPAAAAAAAAAAAAAAAAAJgCAABkcnMv&#10;ZG93bnJldi54bWxQSwUGAAAAAAQABAD1AAAAigMAAAAA&#10;" path="m,37l2,32,3,26r,-8l3,e" filled="f" strokecolor="white" strokeweight=".248mm">
                <v:path arrowok="t" o:connecttype="custom" o:connectlocs="0,315;2,310;3,304;3,296;3,278" o:connectangles="0,0,0,0,0"/>
              </v:shape>
            </v:group>
            <v:group id="Group 2783" o:spid="_x0000_s9027" style="position:absolute;left:1108;top:98;width:5;height:38" coordorigin="1108,98" coordsize="5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RlTc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TSaxf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UZU3FAAAA3QAA&#10;AA8AAAAAAAAAAAAAAAAAqgIAAGRycy9kb3ducmV2LnhtbFBLBQYAAAAABAAEAPoAAACcAwAAAAA=&#10;">
              <v:shape id="Freeform 2784" o:spid="_x0000_s9028" style="position:absolute;left:1108;top:98;width:5;height:38;visibility:visible;mso-wrap-style:square;v-text-anchor:top" coordsize="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BW8sYA&#10;AADdAAAADwAAAGRycy9kb3ducmV2LnhtbESPQWvCQBSE7wX/w/IK3uqmEbWmboIKYkuhUCt6fWRf&#10;s8Hs25BdNf77bkHocZiZb5hF0dtGXKjztWMFz6MEBHHpdM2Vgv335ukFhA/IGhvHpOBGHop88LDA&#10;TLsrf9FlFyoRIewzVGBCaDMpfWnIoh+5ljh6P66zGKLsKqk7vEa4bWSaJFNpsea4YLCltaHytDtb&#10;BYdjO/u0PJ/dJs32Y7xJTf3uVkoNH/vlK4hAffgP39tvWsE4maTw9yY+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BW8sYAAADdAAAADwAAAAAAAAAAAAAAAACYAgAAZHJz&#10;L2Rvd25yZXYueG1sUEsFBgAAAAAEAAQA9QAAAIsDAAAAAA==&#10;" path="m4,37l4,19r,-9l,e" filled="f" strokecolor="white" strokeweight=".248mm">
                <v:path arrowok="t" o:connecttype="custom" o:connectlocs="4,135;4,117;4,108;0,98" o:connectangles="0,0,0,0"/>
              </v:shape>
            </v:group>
            <v:group id="Group 2781" o:spid="_x0000_s9025" style="position:absolute;left:1054;top:77;width:38;height:4" coordorigin="1054,77" coordsize="3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peoc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1KXqHFAAAA3QAA&#10;AA8AAAAAAAAAAAAAAAAAqgIAAGRycy9kb3ducmV2LnhtbFBLBQYAAAAABAAEAPoAAACcAwAAAAA=&#10;">
              <v:shape id="Freeform 2782" o:spid="_x0000_s9026" style="position:absolute;left:1054;top:77;width:38;height:4;visibility:visible;mso-wrap-style:square;v-text-anchor:top" coordsize="3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uYMYA&#10;AADdAAAADwAAAGRycy9kb3ducmV2LnhtbESPT2vCQBTE7wW/w/IEb7qxfySkrqIhBe1BUEvo8ZF9&#10;TUKyb0N21fTbdwWhx2FmfsMs14NpxZV6V1tWMJ9FIIgLq2suFXydP6YxCOeRNbaWScEvOVivRk9L&#10;TLS98ZGuJ1+KAGGXoILK+y6R0hUVGXQz2xEH78f2Bn2QfSl1j7cAN618jqKFNFhzWKiwo7Siojld&#10;jIJm22yyM38eMs7jvU/z3eDct1KT8bB5B+Fp8P/hR3unFbxEb69wfxOe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1uYMYAAADdAAAADwAAAAAAAAAAAAAAAACYAgAAZHJz&#10;L2Rvd25yZXYueG1sUEsFBgAAAAAEAAQA9QAAAIsDAAAAAA==&#10;" path="m37,4l32,2,26,,19,,,e" filled="f" strokecolor="white" strokeweight=".248mm">
                <v:path arrowok="t" o:connecttype="custom" o:connectlocs="37,81;32,79;26,77;19,77;0,77" o:connectangles="0,0,0,0,0"/>
              </v:shape>
            </v:group>
            <v:group id="Group 2779" o:spid="_x0000_s9023" style="position:absolute;left:874;top:77;width:38;height:5" coordorigin="874,77" coordsize="3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9jT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3vY07FAAAA3QAA&#10;AA8AAAAAAAAAAAAAAAAAqgIAAGRycy9kb3ducmV2LnhtbFBLBQYAAAAABAAEAPoAAACcAwAAAAA=&#10;">
              <v:shape id="Freeform 2780" o:spid="_x0000_s9024" style="position:absolute;left:874;top:77;width:38;height:5;visibility:visible;mso-wrap-style:square;v-text-anchor:top" coordsize="3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5unMUA&#10;AADdAAAADwAAAGRycy9kb3ducmV2LnhtbESPQWvCQBSE74L/YXmCN93YqC2pq5SC4qEXYw89PrKv&#10;STD7NmRfY9Jf3y0Uehxm5htmdxhco3rqQu3ZwGqZgCIuvK25NPB+PS6eQAVBtth4JgMjBTjsp5Md&#10;Ztbf+UJ9LqWKEA4ZGqhE2kzrUFTkMCx9Sxy9T985lCi7UtsO7xHuGv2QJFvtsOa4UGFLrxUVt/zL&#10;GZB+eEzp9n1MZc1v/Tg2p4+wMmY+G16eQQkN8h/+a5+tgTTZbOH3TXwCe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m6cxQAAAN0AAAAPAAAAAAAAAAAAAAAAAJgCAABkcnMv&#10;ZG93bnJldi54bWxQSwUGAAAAAAQABAD1AAAAigMAAAAA&#10;" path="m38,l19,,10,,,4e" filled="f" strokecolor="white" strokeweight=".248mm">
                <v:path arrowok="t" o:connecttype="custom" o:connectlocs="38,77;19,77;10,77;0,81" o:connectangles="0,0,0,0"/>
              </v:shape>
            </v:group>
            <w10:wrap type="none" anchorx="page"/>
            <w10:anchorlock/>
          </v:group>
        </w:pict>
      </w:r>
      <w:r w:rsidR="00B73054" w:rsidRPr="00A136BC">
        <w:rPr>
          <w:rFonts w:ascii="Calibri"/>
          <w:sz w:val="20"/>
        </w:rPr>
        <w:tab/>
      </w:r>
      <w:r w:rsidRPr="00DB3A5C">
        <w:rPr>
          <w:rFonts w:ascii="Calibri"/>
          <w:noProof/>
          <w:sz w:val="20"/>
          <w:lang w:bidi="he-IL"/>
        </w:rPr>
      </w:r>
      <w:r>
        <w:rPr>
          <w:rFonts w:ascii="Calibri"/>
          <w:noProof/>
          <w:sz w:val="20"/>
          <w:lang w:bidi="he-IL"/>
        </w:rPr>
        <w:pict>
          <v:group id="Group 2752" o:spid="_x0000_s8996" style="width:60.55pt;height:81.1pt;mso-position-horizontal-relative:char;mso-position-vertical-relative:line" coordsize="1211,1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">
            <v:shape id="Picture 2777" o:spid="_x0000_s9021" type="#_x0000_t75" style="position:absolute;width:1211;height: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tO+vFAAAA3QAAAA8AAABkcnMvZG93bnJldi54bWxEj09rAjEUxO8Fv0N4gpeiWdsiuhpFpGKp&#10;iPjn4u2xeW4WNy/LJrrrt28KhR6HmfkNM1u0thQPqn3hWMFwkIAgzpwuOFdwPq37YxA+IGssHZOC&#10;J3lYzDsvM0y1a/hAj2PIRYSwT1GBCaFKpfSZIYt+4Cri6F1dbTFEWedS19hEuC3lW5KMpMWC44LB&#10;ilaGstvxbhVsN+XyiavXj29rL5Nm37SfvDNK9brtcgoiUBv+w3/tL63gPRLh9018AnL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bTvrxQAAAN0AAAAPAAAAAAAAAAAAAAAA&#10;AJ8CAABkcnMvZG93bnJldi54bWxQSwUGAAAAAAQABAD3AAAAkQMAAAAA&#10;">
              <v:imagedata r:id="rId71" o:title=""/>
            </v:shape>
            <v:group id="Group 2775" o:spid="_x0000_s9019" style="position:absolute;left:854;top:429;width:2;height:109" coordorigin="854,429" coordsize="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J3v8YAAADdAAAADwAAAGRycy9kb3ducmV2LnhtbESPT2vCQBTE74V+h+UV&#10;equ7UVoluoqIlh6k4B8Qb4/sMwlm34bsmsRv7wqFHoeZ+Q0zW/S2Ei01vnSsIRkoEMSZMyXnGo6H&#10;zccEhA/IBivHpOFOHhbz15cZpsZ1vKN2H3IRIexT1FCEUKdS+qwgi37gauLoXVxjMUTZ5NI02EW4&#10;reRQqS9pseS4UGBNq4Ky6/5mNXx32C1HybrdXi+r+/nw+XvaJqT1+1u/nIII1If/8F/7x2gYKTWG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wne/xgAAAN0A&#10;AAAPAAAAAAAAAAAAAAAAAKoCAABkcnMvZG93bnJldi54bWxQSwUGAAAAAAQABAD6AAAAnQMAAAAA&#10;">
              <v:shape id="Freeform 2776" o:spid="_x0000_s9020" style="position:absolute;left:854;top:429;width:2;height:109;visibility:visible;mso-wrap-style:square;v-text-anchor:top" coordsize="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YEB8IA&#10;AADdAAAADwAAAGRycy9kb3ducmV2LnhtbERPzU4CMRC+m/AOzZB4kxY0hqwUIgSNh/Ug+gCT7bi7&#10;YTstbYH17Z2Diccv3/9qM/pBXSjlPrCF+cyAIm6C67m18PX5crcElQuywyEwWfihDJv15GaFlQtX&#10;/qDLobRKQjhXaKErJVZa56Yjj3kWIrFw3yF5LAJTq13Cq4T7QS+MedQee5aGDiPtOmqOh7O3cF8P&#10;9fK9XrxuY9qej/tw2j/Ek7W30/H5CVShsfyL/9xvTnzGyFx5I09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tgQHwgAAAN0AAAAPAAAAAAAAAAAAAAAAAJgCAABkcnMvZG93&#10;bnJldi54bWxQSwUGAAAAAAQABAD1AAAAhwMAAAAA&#10;" path="m,l,109e" filled="f" strokecolor="white" strokeweight=".248mm">
                <v:stroke dashstyle="dash"/>
                <v:path arrowok="t" o:connecttype="custom" o:connectlocs="0,429;0,538" o:connectangles="0,0"/>
              </v:shape>
            </v:group>
            <v:group id="Group 2773" o:spid="_x0000_s9017" style="position:absolute;left:935;top:607;width:109;height:2" coordorigin="935,607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FGVsYAAADdAAAADwAAAGRycy9kb3ducmV2LnhtbESPT2vCQBTE74V+h+UV&#10;equ7UVo0uoqIlh6k4B8Qb4/sMwlm34bsmsRv7wqFHoeZ+Q0zW/S2Ei01vnSsIRkoEMSZMyXnGo6H&#10;zccYhA/IBivHpOFOHhbz15cZpsZ1vKN2H3IRIexT1FCEUKdS+qwgi37gauLoXVxjMUTZ5NI02EW4&#10;reRQqS9pseS4UGBNq4Ky6/5mNXx32C1HybrdXi+r+/nw+XvaJqT1+1u/nIII1If/8F/7x2gYKTWB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EUZWxgAAAN0A&#10;AAAPAAAAAAAAAAAAAAAAAKoCAABkcnMvZG93bnJldi54bWxQSwUGAAAAAAQABAD6AAAAnQMAAAAA&#10;">
              <v:shape id="Freeform 2774" o:spid="_x0000_s9018" style="position:absolute;left:935;top:607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fZvcQA&#10;AADdAAAADwAAAGRycy9kb3ducmV2LnhtbERPyW7CMBC9I/UfrKnUGzihEoU0DiqgLgcu7OptFE+T&#10;iHgcYgfSv8eHSj0+vT2d96YWV2pdZVlBPIpAEOdWV1wo2O/eh1MQziNrrC2Tgl9yMM8eBikm2t54&#10;Q9etL0QIYZeggtL7JpHS5SUZdCPbEAfux7YGfYBtIXWLtxBuajmOook0WHFoKLGhZUn5edsZBR/d&#10;8aVfrS8nN50dFt+f503n4oVST4/92ysIT73/F/+5v7SC5ygO+8Ob8AR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X2b3EAAAA3QAAAA8AAAAAAAAAAAAAAAAAmAIAAGRycy9k&#10;b3ducmV2LnhtbFBLBQYAAAAABAAEAPUAAACJAwAAAAA=&#10;" path="m,l108,e" filled="f" strokecolor="white" strokeweight=".248mm">
                <v:stroke dashstyle="dash"/>
                <v:path arrowok="t" o:connecttype="custom" o:connectlocs="0,0;108,0" o:connectangles="0,0"/>
              </v:shape>
            </v:group>
            <v:group id="Group 2771" o:spid="_x0000_s9015" style="position:absolute;left:1113;top:418;width:2;height:109" coordorigin="1113,418" coordsize="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7cjcUAAADd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kSsHr&#10;TXwCcvE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S+3I3FAAAA3QAA&#10;AA8AAAAAAAAAAAAAAAAAqgIAAGRycy9kb3ducmV2LnhtbFBLBQYAAAAABAAEAPoAAACcAwAAAAA=&#10;">
              <v:shape id="Freeform 2772" o:spid="_x0000_s9016" style="position:absolute;left:1113;top:418;width:2;height:109;visibility:visible;mso-wrap-style:square;v-text-anchor:top" coordsize="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elMMUA&#10;AADdAAAADwAAAGRycy9kb3ducmV2LnhtbESPzW7CMBCE75V4B2uReisOaVWhgEGAAPWQHvh5gFW8&#10;JBHx2tgGwtvXlSr1OJr5ZjSzRW86cScfWssKxqMMBHFldcu1gtNx+zYBESKyxs4yKXhSgMV88DLD&#10;QtsH7+l+iLVIJRwKVNDE6AopQ9WQwTCyjjh5Z+sNxiR9LbXHRyo3ncyz7FMabDktNOho3VB1OdyM&#10;gveyKyffZb5bOb+6XTb2uvlwV6Veh/1yCiJSH//Df/SXTlw2zuH3TXoC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6UwxQAAAN0AAAAPAAAAAAAAAAAAAAAAAJgCAABkcnMv&#10;ZG93bnJldi54bWxQSwUGAAAAAAQABAD1AAAAigMAAAAA&#10;" path="m,108l,e" filled="f" strokecolor="white" strokeweight=".248mm">
                <v:stroke dashstyle="dash"/>
                <v:path arrowok="t" o:connecttype="custom" o:connectlocs="0,526;0,418" o:connectangles="0,0"/>
              </v:shape>
            </v:group>
            <v:group id="Group 2769" o:spid="_x0000_s9013" style="position:absolute;left:924;top:348;width:109;height:2" coordorigin="924,348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DnYc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KE7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IOdhxgAAAN0A&#10;AAAPAAAAAAAAAAAAAAAAAKoCAABkcnMvZG93bnJldi54bWxQSwUGAAAAAAQABAD6AAAAnQMAAAAA&#10;">
              <v:shape id="Freeform 2770" o:spid="_x0000_s9014" style="position:absolute;left:924;top:348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zfvsgA&#10;AADdAAAADwAAAGRycy9kb3ducmV2LnhtbESPS2/CMBCE75X6H6ytxK04KYhHikGlFYUDF16telvF&#10;2yQiXofYgfDv60pIHEcz841mMmtNKc5Uu8KygrgbgSBOrS44U7DfLZ5HIJxH1lhaJgVXcjCbPj5M&#10;MNH2whs6b30mAoRdggpy76tESpfmZNB1bUUcvF9bG/RB1pnUNV4C3JTyJYoG0mDBYSHHit5zSo/b&#10;xij4bL6G7cf69O1G48P8Z3ncNC6eK9V5at9eQXhq/T18a6+0gl4U9+H/TXgCc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bN++yAAAAN0AAAAPAAAAAAAAAAAAAAAAAJgCAABk&#10;cnMvZG93bnJldi54bWxQSwUGAAAAAAQABAD1AAAAjQMAAAAA&#10;" path="m108,l,e" filled="f" strokecolor="white" strokeweight=".248mm">
                <v:stroke dashstyle="dash"/>
                <v:path arrowok="t" o:connecttype="custom" o:connectlocs="108,0;0,0" o:connectangles="0,0"/>
              </v:shape>
            </v:group>
            <v:group id="Group 2767" o:spid="_x0000_s9011" style="position:absolute;left:854;top:369;width:4;height:38" coordorigin="854,369" coordsize="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Xajs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TSKZ/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F2o7FAAAA3QAA&#10;AA8AAAAAAAAAAAAAAAAAqgIAAGRycy9kb3ducmV2LnhtbFBLBQYAAAAABAAEAPoAAACcAwAAAAA=&#10;">
              <v:shape id="Freeform 2768" o:spid="_x0000_s9012" style="position:absolute;left:854;top:369;width:4;height:38;visibility:visible;mso-wrap-style:square;v-text-anchor:top" coordsize="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lsVcYA&#10;AADdAAAADwAAAGRycy9kb3ducmV2LnhtbESPT4vCMBTE78J+h/AW9iKaqKBLNcqy4OrBi38Oe3w2&#10;z7bavJQmavXTG0HwOMzMb5jJrLGluFDtC8cael0Fgjh1puBMw24773yD8AHZYOmYNNzIw2z60Zpg&#10;YtyV13TZhExECPsENeQhVImUPs3Jou+6ijh6B1dbDFHWmTQ1XiPclrKv1FBaLDgu5FjRb07paXO2&#10;Gsx+lFaDxWrxh7ulat/+t/1wP2r99dn8jEEEasI7/GovjYaB6g3h+SY+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lsVcYAAADdAAAADwAAAAAAAAAAAAAAAACYAgAAZHJz&#10;L2Rvd25yZXYueG1sUEsFBgAAAAAEAAQA9QAAAIsDAAAAAA==&#10;" path="m4,l1,5,,11r,8l,37e" filled="f" strokecolor="white" strokeweight=".248mm">
                <v:path arrowok="t" o:connecttype="custom" o:connectlocs="4,369;1,374;0,380;0,388;0,406" o:connectangles="0,0,0,0,0"/>
              </v:shape>
            </v:group>
            <v:group id="Group 2765" o:spid="_x0000_s9009" style="position:absolute;left:854;top:549;width:5;height:38" coordorigin="854,549" coordsize="5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vhYscAAADd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Gie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BvhYscAAADd&#10;AAAADwAAAAAAAAAAAAAAAACqAgAAZHJzL2Rvd25yZXYueG1sUEsFBgAAAAAEAAQA+gAAAJ4DAAAA&#10;AA==&#10;">
              <v:shape id="Freeform 2766" o:spid="_x0000_s9010" style="position:absolute;left:854;top:549;width:5;height:38;visibility:visible;mso-wrap-style:square;v-text-anchor:top" coordsize="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Y2MIA&#10;AADdAAAADwAAAGRycy9kb3ducmV2LnhtbERPy4rCMBTdC/5DuMLsNFXx1TGKCqIiDIzKzPbS3GmK&#10;zU1pMlr/3iwEl4fzni8bW4ob1b5wrKDfS0AQZ04XnCu4nLfdKQgfkDWWjknBgzwsF+3WHFPt7vxN&#10;t1PIRQxhn6ICE0KVSukzQxZ9z1XEkftztcUQYZ1LXeM9httSDpJkLC0WHBsMVrQxlF1P/1bBz281&#10;+bI8mzxG5e443A5McXBrpT46zeoTRKAmvMUv914rGCb9ODe+iU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4tjYwgAAAN0AAAAPAAAAAAAAAAAAAAAAAJgCAABkcnMvZG93&#10;bnJldi54bWxQSwUGAAAAAAQABAD1AAAAhwMAAAAA&#10;" path="m,l,18,,28r4,9e" filled="f" strokecolor="white" strokeweight=".248mm">
                <v:path arrowok="t" o:connecttype="custom" o:connectlocs="0,549;0,567;0,577;4,586" o:connectangles="0,0,0,0"/>
              </v:shape>
            </v:group>
            <v:group id="Group 2763" o:spid="_x0000_s9007" style="position:absolute;left:875;top:603;width:38;height:4" coordorigin="875,603" coordsize="3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jQi8cAAADd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Gid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sjQi8cAAADd&#10;AAAADwAAAAAAAAAAAAAAAACqAgAAZHJzL2Rvd25yZXYueG1sUEsFBgAAAAAEAAQA+gAAAJ4DAAAA&#10;AA==&#10;">
              <v:shape id="Freeform 2764" o:spid="_x0000_s9008" style="position:absolute;left:875;top:603;width:38;height:4;visibility:visible;mso-wrap-style:square;v-text-anchor:top" coordsize="3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AbHr8A&#10;AADdAAAADwAAAGRycy9kb3ducmV2LnhtbERPSwrCMBDdC94hjOBOUxVEqlFUFNSF4AdxOTRjW9pM&#10;ShO13t4sBJeP958tGlOKF9Uut6xg0I9AECdW55wquF62vQkI55E1lpZJwYccLObt1gxjbd98otfZ&#10;pyKEsItRQeZ9FUvpkowMur6tiAP3sLVBH2CdSl3jO4SbUg6jaCwN5hwaMqxonVFSnJ9GQbEqlpsL&#10;H44bvk32fn3bNc7dlep2muUUhKfG/8U/904rGEXDsD+8CU9Az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MBsevwAAAN0AAAAPAAAAAAAAAAAAAAAAAJgCAABkcnMvZG93bnJl&#10;di54bWxQSwUGAAAAAAQABAD1AAAAhAMAAAAA&#10;" path="m,l5,3r6,1l19,4r18,e" filled="f" strokecolor="white" strokeweight=".248mm">
                <v:path arrowok="t" o:connecttype="custom" o:connectlocs="0,603;5,606;11,607;19,607;37,607" o:connectangles="0,0,0,0,0"/>
              </v:shape>
            </v:group>
            <v:group id="Group 2761" o:spid="_x0000_s9005" style="position:absolute;left:1055;top:603;width:38;height:5" coordorigin="1055,603" coordsize="3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IWM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Jb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0hYwxgAAAN0A&#10;AAAPAAAAAAAAAAAAAAAAAKoCAABkcnMvZG93bnJldi54bWxQSwUGAAAAAAQABAD6AAAAnQMAAAAA&#10;">
              <v:shape id="Freeform 2762" o:spid="_x0000_s9006" style="position:absolute;left:1055;top:603;width:38;height:5;visibility:visible;mso-wrap-style:square;v-text-anchor:top" coordsize="3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Mb4sUA&#10;AADdAAAADwAAAGRycy9kb3ducmV2LnhtbESPQWvCQBSE7wX/w/IKvTUbk6IldRURLD14qe3B4yP7&#10;mgSzb0P2GZP+erdQ8DjMzDfMajO6Vg3Uh8azgXmSgiIuvW24MvD9tX9+BRUE2WLrmQxMFGCznj2s&#10;sLD+yp80HKVSEcKhQAO1SFdoHcqaHIbEd8TR+/G9Q4myr7Tt8RrhrtVZmi60w4bjQo0d7Woqz8eL&#10;MyDDuMzp/LvP5YUPwzS176cwN+bpcdy+gRIa5R7+b39YA3maZfD3Jj4B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xvixQAAAN0AAAAPAAAAAAAAAAAAAAAAAJgCAABkcnMv&#10;ZG93bnJldi54bWxQSwUGAAAAAAQABAD1AAAAigMAAAAA&#10;" path="m,4r18,l27,4,37,e" filled="f" strokecolor="white" strokeweight=".248mm">
                <v:path arrowok="t" o:connecttype="custom" o:connectlocs="0,607;18,607;27,607;37,603" o:connectangles="0,0,0,0"/>
              </v:shape>
            </v:group>
            <v:group id="Group 2759" o:spid="_x0000_s9003" style="position:absolute;left:1109;top:549;width:4;height:38" coordorigin="1109,549" coordsize="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wt3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J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MLdzFAAAA3QAA&#10;AA8AAAAAAAAAAAAAAAAAqgIAAGRycy9kb3ducmV2LnhtbFBLBQYAAAAABAAEAPoAAACcAwAAAAA=&#10;">
              <v:shape id="Freeform 2760" o:spid="_x0000_s9004" style="position:absolute;left:1109;top:549;width:4;height:38;visibility:visible;mso-wrap-style:square;v-text-anchor:top" coordsize="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udBMcA&#10;AADdAAAADwAAAGRycy9kb3ducmV2LnhtbESPT2sCMRTE74V+h/CEXkpNXMWW1ShFqHroxT+HHp+b&#10;5+7q5mXZRF399KYgeBxm5jfMeNraSpyp8aVjDb2uAkGcOVNyrmG7+fn4AuEDssHKMWm4kofp5PVl&#10;jKlxF17ReR1yESHsU9RQhFCnUvqsIIu+62ri6O1dYzFE2eTSNHiJcFvJRKmhtFhyXCiwpllB2XF9&#10;shrM7jOr+4vfxRy3S/V+/dsk4XbQ+q3Tfo9ABGrDM/xoL42GvkoG8P8mPgE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LnQTHAAAA3QAAAA8AAAAAAAAAAAAAAAAAmAIAAGRy&#10;cy9kb3ducmV2LnhtbFBLBQYAAAAABAAEAPUAAACMAwAAAAA=&#10;" path="m,37l3,32,4,26r,-8l4,e" filled="f" strokecolor="white" strokeweight=".248mm">
                <v:path arrowok="t" o:connecttype="custom" o:connectlocs="0,586;3,581;4,575;4,567;4,549" o:connectangles="0,0,0,0,0"/>
              </v:shape>
            </v:group>
            <v:group id="Group 2757" o:spid="_x0000_s9001" style="position:absolute;left:1109;top:369;width:5;height:38" coordorigin="1109,369" coordsize="5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kQM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ZN5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XpEDPFAAAA3QAA&#10;AA8AAAAAAAAAAAAAAAAAqgIAAGRycy9kb3ducmV2LnhtbFBLBQYAAAAABAAEAPoAAACcAwAAAAA=&#10;">
              <v:shape id="Freeform 2758" o:spid="_x0000_s9002" style="position:absolute;left:1109;top:369;width:5;height:38;visibility:visible;mso-wrap-style:square;v-text-anchor:top" coordsize="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0jjMYA&#10;AADdAAAADwAAAGRycy9kb3ducmV2LnhtbESPQWvCQBSE74X+h+UVequbJlRrdA1aECuFQq3o9ZF9&#10;ZkOzb0N21fjvXUHocZiZb5hp0dtGnKjztWMFr4MEBHHpdM2Vgu3v8uUdhA/IGhvHpOBCHorZ48MU&#10;c+3O/EOnTahEhLDPUYEJoc2l9KUhi37gWuLoHVxnMUTZVVJ3eI5w28g0SYbSYs1xwWBLH4bKv83R&#10;Ktjt29G35fHo8tasvrJlauq1Wyj1/NTPJyAC9eE/fG9/agVZkg7h9iY+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0jjMYAAADdAAAADwAAAAAAAAAAAAAAAACYAgAAZHJz&#10;L2Rvd25yZXYueG1sUEsFBgAAAAAEAAQA9QAAAIsDAAAAAA==&#10;" path="m4,37l4,19r,-9l,e" filled="f" strokecolor="white" strokeweight=".248mm">
                <v:path arrowok="t" o:connecttype="custom" o:connectlocs="4,406;4,388;4,379;0,369" o:connectangles="0,0,0,0"/>
              </v:shape>
            </v:group>
            <v:group id="Group 2755" o:spid="_x0000_s8999" style="position:absolute;left:1055;top:348;width:38;height:4" coordorigin="1055,348" coordsize="3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cr3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o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3K9/FAAAA3QAA&#10;AA8AAAAAAAAAAAAAAAAAqgIAAGRycy9kb3ducmV2LnhtbFBLBQYAAAAABAAEAPoAAACcAwAAAAA=&#10;">
              <v:shape id="Freeform 2756" o:spid="_x0000_s9000" style="position:absolute;left:1055;top:348;width:38;height:4;visibility:visible;mso-wrap-style:square;v-text-anchor:top" coordsize="3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XGL8A&#10;AADdAAAADwAAAGRycy9kb3ducmV2LnhtbERPSwrCMBDdC94hjOBOUxVEqlFUFNSF4AdxOTRjW9pM&#10;ShO13t4sBJeP958tGlOKF9Uut6xg0I9AECdW55wquF62vQkI55E1lpZJwYccLObt1gxjbd98otfZ&#10;pyKEsItRQeZ9FUvpkowMur6tiAP3sLVBH2CdSl3jO4SbUg6jaCwN5hwaMqxonVFSnJ9GQbEqlpsL&#10;H44bvk32fn3bNc7dlep2muUUhKfG/8U/904rGEXDMDe8CU9Az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RhcYvwAAAN0AAAAPAAAAAAAAAAAAAAAAAJgCAABkcnMvZG93bnJl&#10;di54bWxQSwUGAAAAAAQABAD1AAAAhAMAAAAA&#10;" path="m37,4l32,2,26,,18,,,e" filled="f" strokecolor="white" strokeweight=".248mm">
                <v:path arrowok="t" o:connecttype="custom" o:connectlocs="37,352;32,350;26,348;18,348;0,348" o:connectangles="0,0,0,0,0"/>
              </v:shape>
            </v:group>
            <v:group id="Group 2753" o:spid="_x0000_s8997" style="position:absolute;left:875;top:348;width:38;height:5" coordorigin="875,348" coordsize="3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QaN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k0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kGjbFAAAA3QAA&#10;AA8AAAAAAAAAAAAAAAAAqgIAAGRycy9kb3ducmV2LnhtbFBLBQYAAAAABAAEAPoAAACcAwAAAAA=&#10;">
              <v:shape id="Freeform 2754" o:spid="_x0000_s8998" style="position:absolute;left:875;top:348;width:38;height:5;visibility:visible;mso-wrap-style:square;v-text-anchor:top" coordsize="3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S208IA&#10;AADdAAAADwAAAGRycy9kb3ducmV2LnhtbERPTWvCQBC9C/6HZQredGMjtaRZRQpKD15qe/A4ZKdJ&#10;SHY2ZMeY+Ou7h0KPj/ed70fXqoH6UHs2sF4loIgLb2suDXx/HZevoIIgW2w9k4GJAux381mOmfV3&#10;/qThIqWKIRwyNFCJdJnWoajIYVj5jjhyP753KBH2pbY93mO4a/VzkrxohzXHhgo7eq+oaC43Z0CG&#10;cZtS8zimsuHzME3t6RrWxiyexsMbKKFR/sV/7g9rIE3SuD++iU9A7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FLbTwgAAAN0AAAAPAAAAAAAAAAAAAAAAAJgCAABkcnMvZG93&#10;bnJldi54bWxQSwUGAAAAAAQABAD1AAAAhwMAAAAA&#10;" path="m37,l19,,9,,,4e" filled="f" strokecolor="white" strokeweight=".248mm">
                <v:path arrowok="t" o:connecttype="custom" o:connectlocs="37,348;19,348;9,348;0,352" o:connectangles="0,0,0,0"/>
              </v:shape>
            </v:group>
            <w10:wrap type="none" anchorx="page"/>
            <w10:anchorlock/>
          </v:group>
        </w:pict>
      </w:r>
    </w:p>
    <w:p w:rsidR="00FF438E" w:rsidRPr="00A136BC" w:rsidRDefault="00FF438E">
      <w:pPr>
        <w:spacing w:before="2"/>
        <w:rPr>
          <w:rFonts w:ascii="Calibri" w:eastAsia="Calibri" w:hAnsi="Calibri" w:cs="Calibri"/>
          <w:b/>
          <w:bCs/>
          <w:sz w:val="9"/>
          <w:szCs w:val="9"/>
        </w:rPr>
      </w:pPr>
    </w:p>
    <w:p w:rsidR="00FF438E" w:rsidRPr="00A136BC" w:rsidRDefault="00DB3A5C">
      <w:pPr>
        <w:tabs>
          <w:tab w:val="left" w:pos="3789"/>
        </w:tabs>
        <w:spacing w:line="200" w:lineRule="atLeast"/>
        <w:ind w:left="1099"/>
        <w:rPr>
          <w:rFonts w:ascii="Calibri" w:eastAsia="Calibri" w:hAnsi="Calibri" w:cs="Calibri"/>
          <w:sz w:val="20"/>
          <w:szCs w:val="20"/>
        </w:rPr>
      </w:pPr>
      <w:r w:rsidRPr="00DB3A5C">
        <w:rPr>
          <w:rFonts w:ascii="Calibri"/>
          <w:noProof/>
          <w:sz w:val="20"/>
          <w:lang w:bidi="he-IL"/>
        </w:rPr>
      </w:r>
      <w:r w:rsidRPr="00DB3A5C">
        <w:rPr>
          <w:rFonts w:ascii="Calibri"/>
          <w:noProof/>
          <w:sz w:val="20"/>
          <w:lang w:bidi="he-IL"/>
        </w:rPr>
        <w:pict>
          <v:shape id="Text Box 2751" o:spid="_x0000_s10534" type="#_x0000_t202" style="width:117.4pt;height:13.45pt;visibility:visibl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" fillcolor="#d1d3d4" strokecolor="#636466" strokeweight=".25pt">
            <v:textbox inset="0,0,0,0">
              <w:txbxContent>
                <w:p w:rsidR="00D54872" w:rsidRDefault="00D54872">
                  <w:pPr>
                    <w:spacing w:before="39"/>
                    <w:ind w:left="118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231F20"/>
                      <w:sz w:val="16"/>
                      <w:szCs w:val="16"/>
                    </w:rPr>
                    <w:t>ENTR™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31F20"/>
                      <w:spacing w:val="-1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31F20"/>
                      <w:sz w:val="16"/>
                      <w:szCs w:val="16"/>
                    </w:rPr>
                    <w:t>на левой стороне двери</w:t>
                  </w:r>
                </w:p>
              </w:txbxContent>
            </v:textbox>
            <w10:wrap type="none" anchorx="page"/>
            <w10:anchorlock/>
          </v:shape>
        </w:pict>
      </w:r>
      <w:r w:rsidR="00B73054" w:rsidRPr="00A136BC">
        <w:rPr>
          <w:rFonts w:ascii="Calibri"/>
          <w:sz w:val="20"/>
        </w:rPr>
        <w:tab/>
      </w:r>
      <w:r w:rsidRPr="00DB3A5C">
        <w:rPr>
          <w:rFonts w:ascii="Calibri"/>
          <w:noProof/>
          <w:sz w:val="20"/>
          <w:lang w:bidi="he-IL"/>
        </w:rPr>
      </w:r>
      <w:r>
        <w:rPr>
          <w:rFonts w:ascii="Calibri"/>
          <w:noProof/>
          <w:sz w:val="20"/>
          <w:lang w:bidi="he-IL"/>
        </w:rPr>
        <w:pict>
          <v:shape id="Text Box 2750" o:spid="_x0000_s10533" type="#_x0000_t202" style="width:121.65pt;height:13.45pt;visibility:visibl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" fillcolor="#d1d3d4" strokecolor="#636466" strokeweight=".25pt">
            <v:textbox inset="0,0,0,0">
              <w:txbxContent>
                <w:p w:rsidR="00D54872" w:rsidRDefault="00D54872">
                  <w:pPr>
                    <w:spacing w:before="39"/>
                    <w:ind w:left="73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231F20"/>
                      <w:sz w:val="16"/>
                      <w:szCs w:val="16"/>
                    </w:rPr>
                    <w:t>ENTR™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31F20"/>
                      <w:spacing w:val="-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b/>
                      <w:bCs/>
                      <w:color w:val="231F20"/>
                      <w:sz w:val="16"/>
                      <w:szCs w:val="16"/>
                    </w:rPr>
                    <w:t>на правой стороне двери</w:t>
                  </w:r>
                </w:p>
              </w:txbxContent>
            </v:textbox>
            <w10:wrap type="none" anchorx="page"/>
            <w10:anchorlock/>
          </v:shape>
        </w:pict>
      </w:r>
    </w:p>
    <w:p w:rsidR="00FF438E" w:rsidRPr="00A136BC" w:rsidRDefault="00FF438E">
      <w:pPr>
        <w:spacing w:before="8"/>
        <w:rPr>
          <w:rFonts w:ascii="Calibri" w:eastAsia="Calibri" w:hAnsi="Calibri" w:cs="Calibri"/>
          <w:b/>
          <w:bCs/>
          <w:sz w:val="9"/>
          <w:szCs w:val="9"/>
        </w:rPr>
      </w:pPr>
    </w:p>
    <w:p w:rsidR="00FF438E" w:rsidRPr="00A136BC" w:rsidRDefault="00DB3A5C">
      <w:pPr>
        <w:tabs>
          <w:tab w:val="left" w:pos="3903"/>
        </w:tabs>
        <w:spacing w:line="200" w:lineRule="atLeast"/>
        <w:ind w:left="1212"/>
        <w:rPr>
          <w:rFonts w:ascii="Calibri" w:eastAsia="Calibri" w:hAnsi="Calibri" w:cs="Calibri"/>
          <w:sz w:val="20"/>
          <w:szCs w:val="20"/>
        </w:rPr>
      </w:pPr>
      <w:r w:rsidRPr="00DB3A5C">
        <w:rPr>
          <w:rFonts w:ascii="Calibri"/>
          <w:noProof/>
          <w:sz w:val="20"/>
          <w:lang w:bidi="he-IL"/>
        </w:rPr>
      </w:r>
      <w:r w:rsidRPr="00DB3A5C">
        <w:rPr>
          <w:rFonts w:ascii="Calibri"/>
          <w:noProof/>
          <w:sz w:val="20"/>
          <w:lang w:bidi="he-IL"/>
        </w:rPr>
        <w:pict>
          <v:shape id="Text Box 2749" o:spid="_x0000_s10532" type="#_x0000_t202" style="width:101.8pt;height:1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" fillcolor="#d1d3d4" strokecolor="#636466" strokeweight=".25pt">
            <v:textbox inset="0,0,0,0">
              <w:txbxContent>
                <w:p w:rsidR="00D54872" w:rsidRDefault="00D54872">
                  <w:pPr>
                    <w:spacing w:before="24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pacing w:val="-1"/>
                      <w:sz w:val="16"/>
                    </w:rPr>
                    <w:t>Нажмите</w:t>
                  </w:r>
                  <w:r>
                    <w:rPr>
                      <w:rFonts w:ascii="Calibri"/>
                      <w:b/>
                      <w:color w:val="231F20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sz w:val="16"/>
                    </w:rPr>
                    <w:t>[1]</w:t>
                  </w:r>
                </w:p>
              </w:txbxContent>
            </v:textbox>
            <w10:wrap type="none" anchorx="page"/>
            <w10:anchorlock/>
          </v:shape>
        </w:pict>
      </w:r>
      <w:r w:rsidR="00B73054" w:rsidRPr="00A136BC">
        <w:rPr>
          <w:rFonts w:ascii="Calibri"/>
          <w:sz w:val="20"/>
        </w:rPr>
        <w:tab/>
      </w:r>
      <w:r w:rsidRPr="00DB3A5C">
        <w:rPr>
          <w:rFonts w:ascii="Calibri"/>
          <w:noProof/>
          <w:sz w:val="20"/>
          <w:lang w:bidi="he-IL"/>
        </w:rPr>
      </w:r>
      <w:r>
        <w:rPr>
          <w:rFonts w:ascii="Calibri"/>
          <w:noProof/>
          <w:sz w:val="20"/>
          <w:lang w:bidi="he-IL"/>
        </w:rPr>
        <w:pict>
          <v:shape id="Text Box 2748" o:spid="_x0000_s10531" type="#_x0000_t202" style="width:101.8pt;height:1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" fillcolor="#d1d3d4" strokecolor="#636466" strokeweight=".25pt">
            <v:textbox inset="0,0,0,0">
              <w:txbxContent>
                <w:p w:rsidR="00D54872" w:rsidRDefault="00D54872">
                  <w:pPr>
                    <w:spacing w:before="24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pacing w:val="-1"/>
                      <w:sz w:val="16"/>
                    </w:rPr>
                    <w:t>Нажмите</w:t>
                  </w:r>
                  <w:r>
                    <w:rPr>
                      <w:rFonts w:ascii="Calibri"/>
                      <w:b/>
                      <w:color w:val="231F20"/>
                      <w:spacing w:val="-2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sz w:val="16"/>
                    </w:rPr>
                    <w:t>[3]</w:t>
                  </w:r>
                </w:p>
              </w:txbxContent>
            </v:textbox>
            <w10:wrap type="none" anchorx="page"/>
            <w10:anchorlock/>
          </v:shape>
        </w:pict>
      </w:r>
    </w:p>
    <w:p w:rsidR="00FF438E" w:rsidRPr="00A136BC" w:rsidRDefault="00FF438E">
      <w:pPr>
        <w:spacing w:before="3"/>
        <w:rPr>
          <w:rFonts w:ascii="Calibri" w:eastAsia="Calibri" w:hAnsi="Calibri" w:cs="Calibri"/>
          <w:b/>
          <w:bCs/>
          <w:sz w:val="4"/>
          <w:szCs w:val="4"/>
        </w:rPr>
      </w:pPr>
    </w:p>
    <w:p w:rsidR="00FF438E" w:rsidRPr="00A136BC" w:rsidRDefault="00B73054">
      <w:pPr>
        <w:tabs>
          <w:tab w:val="left" w:pos="4464"/>
        </w:tabs>
        <w:spacing w:line="200" w:lineRule="atLeast"/>
        <w:ind w:left="1775"/>
        <w:rPr>
          <w:rFonts w:ascii="Calibri" w:eastAsia="Calibri" w:hAnsi="Calibri" w:cs="Calibri"/>
          <w:sz w:val="20"/>
          <w:szCs w:val="20"/>
        </w:rPr>
      </w:pPr>
      <w:r w:rsidRPr="00A136BC">
        <w:rPr>
          <w:rFonts w:ascii="Calibri"/>
          <w:noProof/>
          <w:sz w:val="20"/>
          <w:lang w:eastAsia="ru-RU"/>
        </w:rPr>
        <w:drawing>
          <wp:inline distT="0" distB="0" distL="0" distR="0">
            <wp:extent cx="578080" cy="1216152"/>
            <wp:effectExtent l="0" t="0" r="0" b="0"/>
            <wp:docPr id="1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80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36BC">
        <w:rPr>
          <w:rFonts w:ascii="Calibri"/>
          <w:sz w:val="20"/>
        </w:rPr>
        <w:tab/>
      </w:r>
      <w:r w:rsidRPr="00A136BC">
        <w:rPr>
          <w:rFonts w:ascii="Calibri"/>
          <w:noProof/>
          <w:position w:val="6"/>
          <w:sz w:val="20"/>
          <w:lang w:eastAsia="ru-RU"/>
        </w:rPr>
        <w:drawing>
          <wp:inline distT="0" distB="0" distL="0" distR="0">
            <wp:extent cx="562670" cy="1181100"/>
            <wp:effectExtent l="0" t="0" r="0" b="0"/>
            <wp:docPr id="1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7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38E" w:rsidRPr="00A136BC" w:rsidRDefault="00FF438E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FF438E">
      <w:pPr>
        <w:spacing w:before="5"/>
        <w:rPr>
          <w:rFonts w:ascii="Calibri" w:eastAsia="Calibri" w:hAnsi="Calibri" w:cs="Calibri"/>
          <w:b/>
          <w:bCs/>
          <w:sz w:val="10"/>
          <w:szCs w:val="10"/>
        </w:rPr>
      </w:pPr>
    </w:p>
    <w:p w:rsidR="00FF438E" w:rsidRPr="00A136BC" w:rsidRDefault="00DB3A5C">
      <w:pPr>
        <w:spacing w:before="59"/>
        <w:ind w:left="146"/>
        <w:rPr>
          <w:rFonts w:ascii="Calibri" w:eastAsia="Calibri" w:hAnsi="Calibri" w:cs="Calibri"/>
          <w:sz w:val="20"/>
          <w:szCs w:val="20"/>
        </w:rPr>
      </w:pPr>
      <w:r w:rsidRPr="00DB3A5C">
        <w:rPr>
          <w:noProof/>
          <w:lang w:bidi="he-IL"/>
        </w:rPr>
        <w:pict>
          <v:group id="Group 2743" o:spid="_x0000_s8987" style="position:absolute;left:0;text-align:left;margin-left:105pt;margin-top:22pt;width:16.95pt;height:14.7pt;z-index:251495424;mso-position-horizontal-relative:page" coordorigin="2100,440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">
            <v:shape id="Freeform 2747" o:spid="_x0000_s8991" style="position:absolute;left:2100;top:440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nNMcA&#10;AADdAAAADwAAAGRycy9kb3ducmV2LnhtbESPQWvCQBSE70L/w/KE3nSjFa3RVVqLVeihrRW8PrPP&#10;JG32bchuY/LvXUHwOMzMN8x82ZhC1FS53LKCQT8CQZxYnXOqYP+z7j2DcB5ZY2GZFLTkYLl46Mwx&#10;1vbM31TvfCoChF2MCjLvy1hKl2Rk0PVtSRy8k60M+iCrVOoKzwFuCjmMorE0mHNYyLCkVUbJ3+7f&#10;KPgYndrap6vjF/+2m8/J69Pb6P2g1GO3eZmB8NT4e/jW3moFw+l0Atc34Qn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QpzTHAAAA3QAAAA8AAAAAAAAAAAAAAAAAmAIAAGRy&#10;cy9kb3ducmV2LnhtbFBLBQYAAAAABAAEAPUAAACMAwAAAAA=&#10;" path="m213,293r-1,-70l126,208,125,85,211,69,210,,338,145,213,293xe" fillcolor="#939598" stroked="f">
              <v:path arrowok="t" o:connecttype="custom" o:connectlocs="213,733;212,663;126,648;125,525;211,509;210,440;338,585;213,733" o:connectangles="0,0,0,0,0,0,0,0"/>
            </v:shape>
            <v:shape id="Freeform 2746" o:spid="_x0000_s8990" style="position:absolute;left:2100;top:440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8zRsUA&#10;AADdAAAADwAAAGRycy9kb3ducmV2LnhtbERPTU/CQBC9k/AfNkPijW5BIlJYiGJUEg4ImHgdukNb&#10;7M423bW0/949kHB8ed+LVWtK0VDtCssKRlEMgji1uuBMwffxffgMwnlkjaVlUtCRg9Wy31tgou2V&#10;99QcfCZCCLsEFeTeV4mULs3JoItsRRy4s60N+gDrTOoaryHclHIcx0/SYMGhIceK1jmlv4c/o2A7&#10;OXeNz9anL750n7vp6+Pb5ONHqYdB+zIH4an1d/HNvdEKxrNZmBveh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DzNGxQAAAN0AAAAPAAAAAAAAAAAAAAAAAJgCAABkcnMv&#10;ZG93bnJldi54bWxQSwUGAAAAAAQABAD1AAAAigMAAAAA&#10;" path="m101,204l69,199,68,95,99,89r2,115xe" fillcolor="#939598" stroked="f">
              <v:path arrowok="t" o:connecttype="custom" o:connectlocs="101,644;69,639;68,535;99,529;101,644" o:connectangles="0,0,0,0,0"/>
            </v:shape>
            <v:shape id="Freeform 2745" o:spid="_x0000_s8989" style="position:absolute;left:2100;top:440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OW3cgA&#10;AADdAAAADwAAAGRycy9kb3ducmV2LnhtbESPS2vDMBCE74X+B7GF3Bo5D5rYjRLahLSBHPKEXjfW&#10;xnZrrYylOva/rwqFHoeZ+YaZLVpTioZqV1hWMOhHIIhTqwvOFJxP68cpCOeRNZaWSUFHDhbz+7sZ&#10;Jtre+EDN0WciQNglqCD3vkqkdGlOBl3fVsTBu9raoA+yzqSu8RbgppTDKHqSBgsOCzlWtMwp/Tp+&#10;GwXb8bVrfLa87Pmze99NXker8duHUr2H9uUZhKfW/4f/2hutYBjHMfy+CU9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Q5bdyAAAAN0AAAAPAAAAAAAAAAAAAAAAAJgCAABk&#10;cnMvZG93bnJldi54bWxQSwUGAAAAAAQABAD1AAAAjQMAAAAA&#10;" path="m54,196l35,193,34,101,52,98r2,98xe" fillcolor="#939598" stroked="f">
              <v:path arrowok="t" o:connecttype="custom" o:connectlocs="54,636;35,633;34,541;52,538;54,636" o:connectangles="0,0,0,0,0"/>
            </v:shape>
            <v:shape id="Freeform 2744" o:spid="_x0000_s8988" style="position:absolute;left:2100;top:440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cH0MQA&#10;AADdAAAADwAAAGRycy9kb3ducmV2LnhtbERPz2vCMBS+C/sfwhvspolT3KhG2RxTwYObG3h9Ns+2&#10;W/NSmljb/94cBI8f3+/ZorWlaKj2hWMNw4ECQZw6U3Cm4ffns/8Kwgdkg6Vj0tCRh8X8oTfDxLgL&#10;f1OzD5mIIewT1JCHUCVS+jQni37gKuLInVxtMURYZ9LUeInhtpTPSk2kxYJjQ44VLXNK//dnq2E7&#10;PnVNyJbHL/7r1ruX99HHeHXQ+umxfZuCCNSGu/jm3hgNI6Xi/vgmP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XB9DEAAAA3QAAAA8AAAAAAAAAAAAAAAAAmAIAAGRycy9k&#10;b3ducmV2LnhtbFBLBQYAAAAABAAEAPUAAACJAwAAAAA=&#10;" path="m13,189l1,187,,107r12,-2l13,189xe" fillcolor="#939598" stroked="f">
              <v:path arrowok="t" o:connecttype="custom" o:connectlocs="13,629;1,627;0,547;12,545;13,629" o:connectangles="0,0,0,0,0"/>
            </v:shape>
            <w10:wrap anchorx="page"/>
          </v:group>
        </w:pict>
      </w:r>
      <w:r w:rsidRPr="00DB3A5C">
        <w:rPr>
          <w:noProof/>
          <w:lang w:bidi="he-IL"/>
        </w:rPr>
        <w:pict>
          <v:group id="Group 2738" o:spid="_x0000_s8982" style="position:absolute;left:0;text-align:left;margin-left:201.4pt;margin-top:22pt;width:16.95pt;height:14.7pt;z-index:251496448;mso-position-horizontal-relative:page" coordorigin="4028,440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">
            <v:shape id="Freeform 2742" o:spid="_x0000_s8986" style="position:absolute;left:4028;top:440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ErMgA&#10;AADdAAAADwAAAGRycy9kb3ducmV2LnhtbESPQWvCQBSE70L/w/IK3urGKFWjq7SKreCh1Ra8PrPP&#10;JG32bchuY/Lvu4WCx2FmvmEWq9aUoqHaFZYVDAcRCOLU6oIzBZ8f24cpCOeRNZaWSUFHDlbLu94C&#10;E22vfKDm6DMRIOwSVJB7XyVSujQng25gK+LgXWxt0AdZZ1LXeA1wU8o4ih6lwYLDQo4VrXNKv48/&#10;RsF+fOkan63P7/zVvb5Nnkeb8ctJqf59+zQH4an1t/B/e6cVxLNZDH9vw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5wSsyAAAAN0AAAAPAAAAAAAAAAAAAAAAAJgCAABk&#10;cnMvZG93bnJldi54bWxQSwUGAAAAAAQABAD1AAAAjQMAAAAA&#10;" path="m213,293r-1,-70l126,208,125,85,211,69,210,,339,145,213,293xe" fillcolor="#939598" stroked="f">
              <v:path arrowok="t" o:connecttype="custom" o:connectlocs="213,733;212,663;126,648;125,525;211,509;210,440;339,585;213,733" o:connectangles="0,0,0,0,0,0,0,0"/>
            </v:shape>
            <v:shape id="Freeform 2741" o:spid="_x0000_s8985" style="position:absolute;left:4028;top:440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hN8gA&#10;AADdAAAADwAAAGRycy9kb3ducmV2LnhtbESPT2vCQBTE74V+h+UVvOmmKrZGV/EPaqGHtlbw+sw+&#10;k9Ts25DdxuTbdwWhx2FmfsNM540pRE2Vyy0reO5FIIgTq3NOFRy+N91XEM4jaywsk4KWHMxnjw9T&#10;jLW98hfVe5+KAGEXo4LM+zKW0iUZGXQ9WxIH72wrgz7IKpW6wmuAm0L2o2gkDeYcFjIsaZVRctn/&#10;GgXvw3Nb+3R1+uSfdvfxshysh9ujUp2nZjEB4anx/+F7+00r6I/HA7i9CU9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q6E3yAAAAN0AAAAPAAAAAAAAAAAAAAAAAJgCAABk&#10;cnMvZG93bnJldi54bWxQSwUGAAAAAAQABAD1AAAAjQMAAAAA&#10;" path="m101,204l70,199,68,95r32,-6l101,204xe" fillcolor="#939598" stroked="f">
              <v:path arrowok="t" o:connecttype="custom" o:connectlocs="101,644;70,639;68,535;100,529;101,644" o:connectangles="0,0,0,0,0"/>
            </v:shape>
            <v:shape id="Freeform 2740" o:spid="_x0000_s8984" style="position:absolute;left:4028;top:440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I5Q8gA&#10;AADdAAAADwAAAGRycy9kb3ducmV2LnhtbESPT2vCQBTE70K/w/IK3uqmGlqNrtIqtkIP/gWvr9ln&#10;kjb7NmS3Mfn23ULB4zAzv2Fmi9aUoqHaFZYVPA4iEMSp1QVnCk7H9cMYhPPIGkvLpKAjB4v5XW+G&#10;ibZX3lNz8JkIEHYJKsi9rxIpXZqTQTewFXHwLrY26IOsM6lrvAa4KeUwip6kwYLDQo4VLXNKvw8/&#10;RsFHfOkany0/d/zVvW+fX0er+O2sVP++fZmC8NT6W/i/vdEKhpNJDH9vw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QjlDyAAAAN0AAAAPAAAAAAAAAAAAAAAAAJgCAABk&#10;cnMvZG93bnJldi54bWxQSwUGAAAAAAQABAD1AAAAjQMAAAAA&#10;" path="m54,196l36,193,34,101,53,98r1,98xe" fillcolor="#939598" stroked="f">
              <v:path arrowok="t" o:connecttype="custom" o:connectlocs="54,636;36,633;34,541;53,538;54,636" o:connectangles="0,0,0,0,0"/>
            </v:shape>
            <v:shape id="Freeform 2739" o:spid="_x0000_s8983" style="position:absolute;left:4028;top:440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6c2MkA&#10;AADdAAAADwAAAGRycy9kb3ducmV2LnhtbESPS0/DMBCE70j9D9ZW6o06ffBIGrdqi6CVOAAFiesS&#10;b5O08TqKTZr8e4yExHE0M99o0lVnKtFS40rLCibjCARxZnXJuYKP98frexDOI2usLJOCnhysloOr&#10;FBNtL/xG7cHnIkDYJaig8L5OpHRZQQbd2NbEwTvaxqAPssmlbvAS4KaS0yi6lQZLDgsF1rQtKDsf&#10;vo2C5/mxb32+/XrlU797udvMHuZPn0qNht16AcJT5//Df+29VjCN4xv4fROegFz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g6c2MkAAADdAAAADwAAAAAAAAAAAAAAAACYAgAA&#10;ZHJzL2Rvd25yZXYueG1sUEsFBgAAAAAEAAQA9QAAAI4DAAAAAA==&#10;" path="m14,189l2,187,,107r12,-2l14,189xe" fillcolor="#939598" stroked="f">
              <v:path arrowok="t" o:connecttype="custom" o:connectlocs="14,629;2,627;0,547;12,545;14,629" o:connectangles="0,0,0,0,0"/>
            </v:shape>
            <w10:wrap anchorx="page"/>
          </v:group>
        </w:pict>
      </w:r>
      <w:r w:rsidRPr="00DB3A5C">
        <w:rPr>
          <w:noProof/>
          <w:lang w:bidi="he-IL"/>
        </w:rPr>
        <w:pict>
          <v:group id="Group 2733" o:spid="_x0000_s8977" style="position:absolute;left:0;text-align:left;margin-left:297.85pt;margin-top:22pt;width:16.95pt;height:14.7pt;z-index:251497472;mso-position-horizontal-relative:page" coordorigin="5957,440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">
            <v:shape id="Freeform 2737" o:spid="_x0000_s8981" style="position:absolute;left:5957;top:440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kx6cgA&#10;AADdAAAADwAAAGRycy9kb3ducmV2LnhtbESPW2vCQBSE3wX/w3KEvummVrxEV2ktvYAPXsHX0+wx&#10;SZs9G7LbmPz7bkHwcZiZb5jFqjGFqKlyuWUFj4MIBHFidc6pgtPxrT8F4TyyxsIyKWjJwWrZ7Sww&#10;1vbKe6oPPhUBwi5GBZn3ZSylSzIy6Aa2JA7exVYGfZBVKnWF1wA3hRxG0VgazDksZFjSOqPk5/Br&#10;FGxGl7b26fprx9/tx3by8vQ6ej8r9dBrnucgPDX+Hr61P7WC4Ww6gf834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STHpyAAAAN0AAAAPAAAAAAAAAAAAAAAAAJgCAABk&#10;cnMvZG93bnJldi54bWxQSwUGAAAAAAQABAD1AAAAjQMAAAAA&#10;" path="m212,293r-1,-70l126,208,124,85,210,69,210,,338,145,212,293xe" fillcolor="#939598" stroked="f">
              <v:path arrowok="t" o:connecttype="custom" o:connectlocs="212,733;211,663;126,648;124,525;210,509;210,440;338,585;212,733" o:connectangles="0,0,0,0,0,0,0,0"/>
            </v:shape>
            <v:shape id="Freeform 2736" o:spid="_x0000_s8980" style="position:absolute;left:5957;top:440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alm8UA&#10;AADdAAAADwAAAGRycy9kb3ducmV2LnhtbERPyW7CMBC9V+o/WFOJW3FYREOKQS2ItlIPrFKvQzwk&#10;gXgcxW5I/r4+IPX49PbZojWlaKh2hWUFg34Egji1uuBMwfGwfo5BOI+ssbRMCjpysJg/Psww0fbG&#10;O2r2PhMhhF2CCnLvq0RKl+Zk0PVtRRy4s60N+gDrTOoabyHclHIYRRNpsODQkGNFy5zS6/7XKPge&#10;n7vGZ8vTli/d5+blfbQaf/wo1Xtq315BeGr9v/ju/tIKhtM4zA1vw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1qWbxQAAAN0AAAAPAAAAAAAAAAAAAAAAAJgCAABkcnMv&#10;ZG93bnJldi54bWxQSwUGAAAAAAQABAD1AAAAigMAAAAA&#10;" path="m100,204l69,199,67,95,99,89r1,115xe" fillcolor="#939598" stroked="f">
              <v:path arrowok="t" o:connecttype="custom" o:connectlocs="100,644;69,639;67,535;99,529;100,644" o:connectangles="0,0,0,0,0"/>
            </v:shape>
            <v:shape id="Freeform 2735" o:spid="_x0000_s8979" style="position:absolute;left:5957;top:440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oAAMgA&#10;AADdAAAADwAAAGRycy9kb3ducmV2LnhtbESPT2vCQBTE70K/w/KE3nSjlVajq7QW/4CHtlbw+sw+&#10;k7TZtyG7xuTbu0Khx2FmfsPMFo0pRE2Vyy0rGPQjEMSJ1TmnCg7fq94YhPPIGgvLpKAlB4v5Q2eG&#10;sbZX/qJ671MRIOxiVJB5X8ZSuiQjg65vS+LgnW1l0AdZpVJXeA1wU8hhFD1LgzmHhQxLWmaU/O4v&#10;RsFudG5rny5Pn/zTbj5e3p7eR+ujUo/d5nUKwlPj/8N/7a1WMJyMJ3B/E5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mgAAyAAAAN0AAAAPAAAAAAAAAAAAAAAAAJgCAABk&#10;cnMvZG93bnJldi54bWxQSwUGAAAAAAQABAD1AAAAjQMAAAAA&#10;" path="m53,196l35,193,34,101,52,98r1,98xe" fillcolor="#939598" stroked="f">
              <v:path arrowok="t" o:connecttype="custom" o:connectlocs="53,636;35,633;34,541;52,538;53,636" o:connectangles="0,0,0,0,0"/>
            </v:shape>
            <v:shape id="Freeform 2734" o:spid="_x0000_s8978" style="position:absolute;left:5957;top:440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/QMUA&#10;AADdAAAADwAAAGRycy9kb3ducmV2LnhtbERPTU/CQBC9k/AfNkPijW5BIlJYiGJUEg4ImHgdukNb&#10;7M423bW0/949kHB8ed+LVWtK0VDtCssKRlEMgji1uuBMwffxffgMwnlkjaVlUtCRg9Wy31tgou2V&#10;99QcfCZCCLsEFeTeV4mULs3JoItsRRy4s60N+gDrTOoaryHclHIcx0/SYMGhIceK1jmlv4c/o2A7&#10;OXeNz9anL750n7vp6+Pb5ONHqYdB+zIH4an1d/HNvdEKxrNZ2B/eh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T9AxQAAAN0AAAAPAAAAAAAAAAAAAAAAAJgCAABkcnMv&#10;ZG93bnJldi54bWxQSwUGAAAAAAQABAD1AAAAigMAAAAA&#10;" path="m13,189l1,187,,107r11,-2l13,189xe" fillcolor="#939598" stroked="f">
              <v:path arrowok="t" o:connecttype="custom" o:connectlocs="13,629;1,627;0,547;11,545;13,629" o:connectangles="0,0,0,0,0"/>
            </v:shape>
            <w10:wrap anchorx="page"/>
          </v:group>
        </w:pict>
      </w:r>
      <w:r w:rsidR="00B73054" w:rsidRPr="00A136BC">
        <w:rPr>
          <w:rFonts w:ascii="Calibri"/>
          <w:b/>
          <w:color w:val="231F20"/>
          <w:sz w:val="20"/>
        </w:rPr>
        <w:t>3.3</w:t>
      </w:r>
      <w:r w:rsidR="00B73054" w:rsidRPr="00A136BC">
        <w:rPr>
          <w:rFonts w:ascii="Calibri"/>
          <w:b/>
          <w:color w:val="231F20"/>
          <w:spacing w:val="38"/>
          <w:sz w:val="20"/>
        </w:rPr>
        <w:t xml:space="preserve"> </w:t>
      </w:r>
      <w:r w:rsidR="00320E1B" w:rsidRPr="00A136BC">
        <w:rPr>
          <w:rFonts w:ascii="Calibri"/>
          <w:b/>
          <w:color w:val="231F20"/>
          <w:spacing w:val="-1"/>
          <w:sz w:val="20"/>
        </w:rPr>
        <w:t>Сопряжение пульта дистанционного управления</w:t>
      </w:r>
    </w:p>
    <w:p w:rsidR="00FF438E" w:rsidRPr="00A136BC" w:rsidRDefault="00FF438E">
      <w:pPr>
        <w:spacing w:before="1"/>
        <w:rPr>
          <w:rFonts w:ascii="Calibri" w:eastAsia="Calibri" w:hAnsi="Calibri" w:cs="Calibri"/>
          <w:b/>
          <w:bCs/>
          <w:sz w:val="10"/>
          <w:szCs w:val="10"/>
        </w:rPr>
      </w:pP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  <w:sectPr w:rsidR="00FF438E" w:rsidRPr="00A136BC">
          <w:pgSz w:w="8400" w:h="11910"/>
          <w:pgMar w:top="620" w:right="440" w:bottom="660" w:left="420" w:header="185" w:footer="465" w:gutter="0"/>
          <w:cols w:space="720"/>
        </w:sectPr>
      </w:pPr>
    </w:p>
    <w:p w:rsidR="00FF438E" w:rsidRPr="00A136BC" w:rsidRDefault="00B73054">
      <w:pPr>
        <w:pStyle w:val="a3"/>
        <w:tabs>
          <w:tab w:val="left" w:pos="1623"/>
        </w:tabs>
        <w:ind w:left="149"/>
        <w:rPr>
          <w:rFonts w:cs="Calibri"/>
        </w:rPr>
      </w:pP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1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623"/>
        </w:tabs>
        <w:ind w:left="149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2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623"/>
        </w:tabs>
        <w:ind w:left="149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3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623"/>
        </w:tabs>
        <w:ind w:left="149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4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40" w:bottom="280" w:left="420" w:header="720" w:footer="720" w:gutter="0"/>
          <w:cols w:num="4" w:space="720" w:equalWidth="0">
            <w:col w:w="1624" w:space="304"/>
            <w:col w:w="1624" w:space="304"/>
            <w:col w:w="1624" w:space="304"/>
            <w:col w:w="1756"/>
          </w:cols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320E1B" w:rsidRPr="00A136BC" w:rsidRDefault="00DB3A5C" w:rsidP="00320E1B">
      <w:pPr>
        <w:spacing w:line="275" w:lineRule="auto"/>
        <w:ind w:left="106"/>
        <w:jc w:val="center"/>
        <w:rPr>
          <w:rFonts w:ascii="Calibri" w:eastAsia="Calibri" w:hAnsi="Calibri" w:cs="Calibri"/>
          <w:sz w:val="20"/>
          <w:szCs w:val="20"/>
        </w:rPr>
      </w:pPr>
      <w:r w:rsidRPr="00DB3A5C">
        <w:rPr>
          <w:noProof/>
          <w:sz w:val="10"/>
          <w:szCs w:val="10"/>
          <w:lang w:bidi="he-IL"/>
        </w:rPr>
        <w:pict>
          <v:group id="_x0000_s10386" style="position:absolute;left:0;text-align:left;margin-left:201.15pt;margin-top:-17.85pt;width:16.95pt;height:14.7pt;z-index:251569152;mso-position-horizontal-relative:page" coordorigin="4023,-357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">
            <v:shape id="Freeform 3046" o:spid="_x0000_s10387" style="position:absolute;left:4023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zBWcgA&#10;AADdAAAADwAAAGRycy9kb3ducmV2LnhtbESPT2vCQBTE70K/w/IKvemmKlZTV2kt/gEPVVvo9TX7&#10;TNJm34bsGpNv7wqCx2FmfsNM540pRE2Vyy0reO5FIIgTq3NOFXx/LbtjEM4jaywsk4KWHMxnD50p&#10;xtqeeU/1waciQNjFqCDzvoyldElGBl3PlsTBO9rKoA+ySqWu8BzgppD9KBpJgzmHhQxLWmSU/B9O&#10;RsF2eGxrny5+d/zXrj9f3gcfw9WPUk+PzdsrCE+Nv4dv7Y1WMOhPRnB9E56AnF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PMFZyAAAAN0AAAAPAAAAAAAAAAAAAAAAAJgCAABk&#10;cnMvZG93bnJldi54bWxQSwUGAAAAAAQABAD1AAAAjQMAAAAA&#10;" path="m213,294r-1,-70l126,209,125,85,211,70,210,,339,146,213,294xe" fillcolor="#939598" stroked="f">
              <v:path arrowok="t" o:connecttype="custom" o:connectlocs="213,-63;212,-133;126,-148;125,-272;211,-287;210,-357;339,-211;213,-63" o:connectangles="0,0,0,0,0,0,0,0"/>
            </v:shape>
            <v:shape id="Freeform 3045" o:spid="_x0000_s10388" style="position:absolute;left:4023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BkwscA&#10;AADdAAAADwAAAGRycy9kb3ducmV2LnhtbESPQWvCQBSE70L/w/IKvdVNVbSNrqIWq9BDWxW8vmaf&#10;STT7NmS3Mfn3rlDwOMzMN8xk1phC1FS53LKCl24EgjixOudUwX63en4F4TyyxsIyKWjJwWz60Jlg&#10;rO2Ff6je+lQECLsYFWTel7GULsnIoOvakjh4R1sZ9EFWqdQVXgLcFLIXRUNpMOewkGFJy4yS8/bP&#10;KPgcHNvap8vfbz6166/Rov8++Dgo9fTYzMcgPDX+Hv5vb7SCfu9tBLc34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wZMLHAAAA3QAAAA8AAAAAAAAAAAAAAAAAmAIAAGRy&#10;cy9kb3ducmV2LnhtbFBLBQYAAAAABAAEAPUAAACMAwAAAAA=&#10;" path="m101,205l70,199,68,96,99,90r2,115xe" fillcolor="#939598" stroked="f">
              <v:path arrowok="t" o:connecttype="custom" o:connectlocs="101,-152;70,-158;68,-261;99,-267;101,-152" o:connectangles="0,0,0,0,0"/>
            </v:shape>
            <v:shape id="Freeform 3044" o:spid="_x0000_s10389" style="position:absolute;left:4023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/wsMUA&#10;AADdAAAADwAAAGRycy9kb3ducmV2LnhtbERPTU/CQBC9m/AfNkPizW4FAlJYiGIEEg4ImnAdu0Nb&#10;6M423bW0/549mHh8ed/zZWtK0VDtCssKnqMYBHFqdcGZgu+vj6cXEM4jaywtk4KOHCwXvYc5Jtre&#10;+EDN0WcihLBLUEHufZVI6dKcDLrIVsSBO9vaoA+wzqSu8RbCTSkHcTyWBgsODTlWtMopvR5/jYLd&#10;6Nw1Plv9fPKl2+wnb8P30fqk1GO/fZ2B8NT6f/Gfe6sVDAfTMDe8C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7/CwxQAAAN0AAAAPAAAAAAAAAAAAAAAAAJgCAABkcnMv&#10;ZG93bnJldi54bWxQSwUGAAAAAAQABAD1AAAAigMAAAAA&#10;" path="m54,197l36,194,34,102,53,99r1,98xe" fillcolor="#939598" stroked="f">
              <v:path arrowok="t" o:connecttype="custom" o:connectlocs="54,-160;36,-163;34,-255;53,-258;54,-160" o:connectangles="0,0,0,0,0"/>
            </v:shape>
            <v:shape id="Freeform 3043" o:spid="_x0000_s10390" style="position:absolute;left:4023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NVK8gA&#10;AADdAAAADwAAAGRycy9kb3ducmV2LnhtbESPT2vCQBTE74V+h+UVvOmmKrZGV/EPaqGHtlbw+sw+&#10;k9Ts25DdxuTbdwWhx2FmfsNM540pRE2Vyy0reO5FIIgTq3NOFRy+N91XEM4jaywsk4KWHMxnjw9T&#10;jLW98hfVe5+KAGEXo4LM+zKW0iUZGXQ9WxIH72wrgz7IKpW6wmuAm0L2o2gkDeYcFjIsaZVRctn/&#10;GgXvw3Nb+3R1+uSfdvfxshysh9ujUp2nZjEB4anx/+F7+00rGPTHY7i9CU9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o1UryAAAAN0AAAAPAAAAAAAAAAAAAAAAAJgCAABk&#10;cnMvZG93bnJldi54bWxQSwUGAAAAAAQABAD1AAAAjQMAAAAA&#10;" path="m14,190l2,188,,108r12,-2l14,190xe" fillcolor="#939598" stroked="f">
              <v:path arrowok="t" o:connecttype="custom" o:connectlocs="14,-167;2,-169;0,-249;12,-251;14,-167" o:connectangles="0,0,0,0,0"/>
            </v:shape>
            <w10:wrap anchorx="page"/>
          </v:group>
        </w:pict>
      </w:r>
      <w:r w:rsidRPr="00DB3A5C">
        <w:rPr>
          <w:noProof/>
          <w:sz w:val="10"/>
          <w:szCs w:val="10"/>
          <w:lang w:bidi="he-IL"/>
        </w:rPr>
        <w:pict>
          <v:group id="_x0000_s10391" style="position:absolute;left:0;text-align:left;margin-left:297.45pt;margin-top:-17.85pt;width:16.95pt;height:14.7pt;z-index:251570176;mso-position-horizontal-relative:page" coordorigin="5949,-357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">
            <v:shape id="Freeform 3041" o:spid="_x0000_s10392" style="position:absolute;left:5949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VZLcgA&#10;AADdAAAADwAAAGRycy9kb3ducmV2LnhtbESPW2vCQBSE34X+h+UIvtWNF1pNXcULaqEPVVvo6zF7&#10;TFKzZ0N2G5N/3y0UfBxm5htmtmhMIWqqXG5ZwaAfgSBOrM45VfD5sX2cgHAeWWNhmRS05GAxf+jM&#10;MNb2xkeqTz4VAcIuRgWZ92UspUsyMuj6tiQO3sVWBn2QVSp1hbcAN4UcRtGTNJhzWMiwpHVGyfX0&#10;YxS8jS9t7dP1+cDf7f79eTXajHdfSvW6zfIFhKfG38P/7VetYDScDuDvTXg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1VktyAAAAN0AAAAPAAAAAAAAAAAAAAAAAJgCAABk&#10;cnMvZG93bnJldi54bWxQSwUGAAAAAAQABAD1AAAAjQMAAAAA&#10;" path="m213,294r-1,-70l126,209,125,85,211,70,210,,338,146,213,294xe" fillcolor="#939598" stroked="f">
              <v:path arrowok="t" o:connecttype="custom" o:connectlocs="213,-63;212,-133;126,-148;125,-272;211,-287;210,-357;338,-211;213,-63" o:connectangles="0,0,0,0,0,0,0,0"/>
            </v:shape>
            <v:shape id="Freeform 3040" o:spid="_x0000_s10393" style="position:absolute;left:5949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fHWsgA&#10;AADdAAAADwAAAGRycy9kb3ducmV2LnhtbESPT2vCQBTE74V+h+UJvdWNUapGV2ktbQUP/gWvz+wz&#10;SZt9G7LbmHz7bqHQ4zAzv2Hmy9aUoqHaFZYVDPoRCOLU6oIzBafj2+MEhPPIGkvLpKAjB8vF/d0c&#10;E21vvKfm4DMRIOwSVJB7XyVSujQng65vK+LgXW1t0AdZZ1LXeAtwU8o4ip6kwYLDQo4VrXJKvw7f&#10;RsFmdO0an60uO/7sPrbjl+Hr6P2s1EOvfZ6B8NT6//Bfe60VDONpDL9vw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B8dayAAAAN0AAAAPAAAAAAAAAAAAAAAAAJgCAABk&#10;cnMvZG93bnJldi54bWxQSwUGAAAAAAQABAD1AAAAjQMAAAAA&#10;" path="m101,205l69,199,68,96,99,90r2,115xe" fillcolor="#939598" stroked="f">
              <v:path arrowok="t" o:connecttype="custom" o:connectlocs="101,-152;69,-158;68,-261;99,-267;101,-152" o:connectangles="0,0,0,0,0"/>
            </v:shape>
            <v:shape id="Freeform 3039" o:spid="_x0000_s10394" style="position:absolute;left:5949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tiwcgA&#10;AADdAAAADwAAAGRycy9kb3ducmV2LnhtbESPT2vCQBTE74V+h+UJvdWNRqpGV2ktbQUP/gWvz+wz&#10;SZt9G7LbmHz7bqHQ4zAzv2Hmy9aUoqHaFZYVDPoRCOLU6oIzBafj2+MEhPPIGkvLpKAjB8vF/d0c&#10;E21vvKfm4DMRIOwSVJB7XyVSujQng65vK+LgXW1t0AdZZ1LXeAtwU8phFD1JgwWHhRwrWuWUfh2+&#10;jYLN6No1PltddvzZfWzHL/Hr6P2s1EOvfZ6B8NT6//Bfe60VxMNpDL9vw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S2LByAAAAN0AAAAPAAAAAAAAAAAAAAAAAJgCAABk&#10;cnMvZG93bnJldi54bWxQSwUGAAAAAAQABAD1AAAAjQMAAAAA&#10;" path="m54,197l35,194,34,102,52,99r2,98xe" fillcolor="#939598" stroked="f">
              <v:path arrowok="t" o:connecttype="custom" o:connectlocs="54,-160;35,-163;34,-255;52,-258;54,-160" o:connectangles="0,0,0,0,0"/>
            </v:shape>
            <v:shape id="Freeform 3038" o:spid="_x0000_s10395" style="position:absolute;left:5949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6tcgA&#10;AADdAAAADwAAAGRycy9kb3ducmV2LnhtbESPQWvCQBSE74X+h+UJvelGDdVGV2ktVcFDqxW8PrPP&#10;JG32bchuY/LvuwWhx2FmvmHmy9aUoqHaFZYVDAcRCOLU6oIzBcfPt/4UhPPIGkvLpKAjB8vF/d0c&#10;E22vvKfm4DMRIOwSVJB7XyVSujQng25gK+LgXWxt0AdZZ1LXeA1wU8pRFD1KgwWHhRwrWuWUfh9+&#10;jIJdfOkan63OH/zVbd4nL+PXeH1S6qHXPs9AeGr9f/jW3moF49FTDH9vw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ovq1yAAAAN0AAAAPAAAAAAAAAAAAAAAAAJgCAABk&#10;cnMvZG93bnJldi54bWxQSwUGAAAAAAQABAD1AAAAjQMAAAAA&#10;" path="m13,190l1,188,,108r12,-2l13,190xe" fillcolor="#939598" stroked="f">
              <v:path arrowok="t" o:connecttype="custom" o:connectlocs="13,-167;1,-169;0,-249;12,-251;13,-167" o:connectangles="0,0,0,0,0"/>
            </v:shape>
            <w10:wrap anchorx="page"/>
          </v:group>
        </w:pict>
      </w:r>
      <w:r w:rsidR="00320E1B" w:rsidRPr="00A136BC">
        <w:rPr>
          <w:noProof/>
          <w:sz w:val="10"/>
          <w:szCs w:val="10"/>
          <w:lang w:bidi="he-IL"/>
        </w:rPr>
        <w:t>Прикоснитесь ладонью или пальцами к сенсорному экрану в течении 3-х секунд</w:t>
      </w:r>
    </w:p>
    <w:p w:rsidR="00FF438E" w:rsidRPr="00A136BC" w:rsidRDefault="00B73054">
      <w:pPr>
        <w:spacing w:before="12"/>
        <w:rPr>
          <w:rFonts w:ascii="Calibri" w:eastAsia="Calibri" w:hAnsi="Calibri" w:cs="Calibri"/>
          <w:sz w:val="8"/>
          <w:szCs w:val="8"/>
        </w:rPr>
      </w:pPr>
      <w:r w:rsidRPr="00A136BC">
        <w:br w:type="column"/>
      </w:r>
    </w:p>
    <w:p w:rsidR="00FF438E" w:rsidRPr="00A136BC" w:rsidRDefault="00320E1B" w:rsidP="00320E1B">
      <w:pPr>
        <w:ind w:left="14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 кнопку</w:t>
      </w:r>
      <w:r w:rsidR="00B73054" w:rsidRPr="00A136BC">
        <w:rPr>
          <w:rFonts w:ascii="Calibri"/>
          <w:color w:val="231F20"/>
          <w:spacing w:val="-6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</w:t>
      </w:r>
      <w:proofErr w:type="spellStart"/>
      <w:r w:rsidR="00B73054" w:rsidRPr="00A136BC">
        <w:rPr>
          <w:rFonts w:ascii="Calibri"/>
          <w:b/>
          <w:color w:val="231F20"/>
          <w:sz w:val="10"/>
        </w:rPr>
        <w:t>Add</w:t>
      </w:r>
      <w:proofErr w:type="spellEnd"/>
      <w:r w:rsidR="00B73054" w:rsidRPr="00A136BC">
        <w:rPr>
          <w:rFonts w:ascii="Calibri"/>
          <w:b/>
          <w:color w:val="231F20"/>
          <w:sz w:val="10"/>
        </w:rPr>
        <w:t>]</w:t>
      </w:r>
    </w:p>
    <w:p w:rsidR="00FF438E" w:rsidRPr="00A136BC" w:rsidRDefault="00B73054">
      <w:pPr>
        <w:spacing w:before="12"/>
        <w:rPr>
          <w:rFonts w:ascii="Calibri" w:eastAsia="Calibri" w:hAnsi="Calibri" w:cs="Calibri"/>
          <w:b/>
          <w:bCs/>
          <w:sz w:val="8"/>
          <w:szCs w:val="8"/>
        </w:rPr>
      </w:pPr>
      <w:r w:rsidRPr="00A136BC">
        <w:br w:type="column"/>
      </w:r>
    </w:p>
    <w:p w:rsidR="00FF438E" w:rsidRPr="00A136BC" w:rsidRDefault="00DB3A5C" w:rsidP="00320E1B">
      <w:pPr>
        <w:tabs>
          <w:tab w:val="left" w:pos="982"/>
        </w:tabs>
        <w:spacing w:line="275" w:lineRule="auto"/>
        <w:ind w:left="146" w:right="-250"/>
        <w:jc w:val="center"/>
        <w:rPr>
          <w:rFonts w:ascii="Calibri" w:eastAsia="Calibri" w:hAnsi="Calibri" w:cs="Calibri"/>
          <w:sz w:val="10"/>
          <w:szCs w:val="10"/>
        </w:rPr>
      </w:pPr>
      <w:r w:rsidRPr="00DB3A5C">
        <w:rPr>
          <w:noProof/>
          <w:lang w:bidi="he-IL"/>
        </w:rPr>
        <w:pict>
          <v:group id="Group 2728" o:spid="_x0000_s8972" style="position:absolute;left:0;text-align:left;margin-left:253.9pt;margin-top:7.05pt;width:7.9pt;height:6.85pt;z-index:-251735040;mso-position-horizontal-relative:page" coordorigin="5078,141" coordsize="158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">
            <v:shape id="Freeform 2732" o:spid="_x0000_s8976" style="position:absolute;left:5078;top:141;width:158;height:137;visibility:visible;mso-wrap-style:square;v-text-anchor:top" coordsize="1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mNVMYA&#10;AADdAAAADwAAAGRycy9kb3ducmV2LnhtbESP0WqDQBRE3wP9h+UW+paskVKizSYEodjQvkT9gIt7&#10;qybuXXG3xubru4VCHoeZOcNs97PpxUSj6ywrWK8iEMS11R03CqrybbkB4Tyyxt4yKfghB/vdw2KL&#10;qbZXPtFU+EYECLsUFbTeD6mUrm7JoFvZgTh4X3Y06IMcG6lHvAa46WUcRS/SYMdhocWBspbqS/Ft&#10;FNzskfN5SsqP4nyoKLvYvPt8VurpcT68gvA0+3v4v/2uFcTJJoa/N+E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mNVMYAAADdAAAADwAAAAAAAAAAAAAAAACYAgAAZHJz&#10;L2Rvd25yZXYueG1sUEsFBgAAAAAEAAQA9QAAAIsDAAAAAA==&#10;" path="m99,137r,-33l59,97r,-57l99,32,98,r60,68l99,137xe" fillcolor="black" stroked="f">
              <v:path arrowok="t" o:connecttype="custom" o:connectlocs="99,278;99,245;59,238;59,181;99,173;98,141;158,209;99,278" o:connectangles="0,0,0,0,0,0,0,0"/>
            </v:shape>
            <v:shape id="Freeform 2731" o:spid="_x0000_s8975" style="position:absolute;left:5078;top:141;width:158;height:137;visibility:visible;mso-wrap-style:square;v-text-anchor:top" coordsize="1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Uoz8YA&#10;AADdAAAADwAAAGRycy9kb3ducmV2LnhtbESP0WrCQBRE3wv+w3KFvtWNthSNriEIYkv7YpIPuGSv&#10;STR7N2S3Mfr13ULBx2FmzjCbZDStGKh3jWUF81kEgri0uuFKQZHvX5YgnEfW2FomBTdykGwnTxuM&#10;tb3ykYbMVyJA2MWooPa+i6V0ZU0G3cx2xME72d6gD7KvpO7xGuCmlYsoepcGGw4LNXa0q6m8ZD9G&#10;wd1+8mEcVvlXdk4L2l3sofl+U+p5OqZrEJ5G/wj/tz+0gsVq+Qp/b8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Uoz8YAAADdAAAADwAAAAAAAAAAAAAAAACYAgAAZHJz&#10;L2Rvd25yZXYueG1sUEsFBgAAAAAEAAQA9QAAAIsDAAAAAA==&#10;" path="m47,95l33,93,32,44,47,42r,53xe" fillcolor="black" stroked="f">
              <v:path arrowok="t" o:connecttype="custom" o:connectlocs="47,236;33,234;32,185;47,183;47,236" o:connectangles="0,0,0,0,0"/>
            </v:shape>
            <v:shape id="Freeform 2730" o:spid="_x0000_s8974" style="position:absolute;left:5078;top:141;width:158;height:137;visibility:visible;mso-wrap-style:square;v-text-anchor:top" coordsize="1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ywu8YA&#10;AADdAAAADwAAAGRycy9kb3ducmV2LnhtbESP0WqDQBRE3wP9h+UG+pasCVIS4xpEKGlJX2ryARf3&#10;Vm3cu+Ju1fbrs4VCH4eZOcOkx9l0YqTBtZYVbNYRCOLK6pZrBdfL82oHwnlkjZ1lUvBNDo7ZwyLF&#10;RNuJ32ksfS0ChF2CChrv+0RKVzVk0K1tTxy8DzsY9EEOtdQDTgFuOrmNoidpsOWw0GBPRUPVrfwy&#10;Cn7sK5/mcX85l5/5lYqbPbVvsVKPyzk/gPA0+//wX/tFK9judzH8vglP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ywu8YAAADdAAAADwAAAAAAAAAAAAAAAACYAgAAZHJz&#10;L2Rvd25yZXYueG1sUEsFBgAAAAAEAAQA9QAAAIsDAAAAAA==&#10;" path="m25,91l17,90,16,47r9,-1l25,91xe" fillcolor="black" stroked="f">
              <v:path arrowok="t" o:connecttype="custom" o:connectlocs="25,232;17,231;16,188;25,187;25,232" o:connectangles="0,0,0,0,0"/>
            </v:shape>
            <v:shape id="Freeform 2729" o:spid="_x0000_s8973" style="position:absolute;left:5078;top:141;width:158;height:137;visibility:visible;mso-wrap-style:square;v-text-anchor:top" coordsize="15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AVIMYA&#10;AADdAAAADwAAAGRycy9kb3ducmV2LnhtbESP0WrCQBRE3wv+w3KFvtWN0haNriEIYkv7YpIPuGSv&#10;STR7N2S3Mfr13ULBx2FmzjCbZDStGKh3jWUF81kEgri0uuFKQZHvX5YgnEfW2FomBTdykGwnTxuM&#10;tb3ykYbMVyJA2MWooPa+i6V0ZU0G3cx2xME72d6gD7KvpO7xGuCmlYsoepcGGw4LNXa0q6m8ZD9G&#10;wd1+8mEcVvlXdk4L2l3sofl+Vep5OqZrEJ5G/wj/tz+0gsVq+QZ/b8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AVIMYAAADdAAAADwAAAAAAAAAAAAAAAACYAgAAZHJz&#10;L2Rvd25yZXYueG1sUEsFBgAAAAAEAAQA9QAAAIsDAAAAAA==&#10;" path="m7,88l1,87,,50,6,49,7,88xe" fillcolor="black" stroked="f">
              <v:path arrowok="t" o:connecttype="custom" o:connectlocs="7,229;1,228;0,191;6,190;7,229" o:connectangles="0,0,0,0,0"/>
            </v:shape>
            <w10:wrap anchorx="page"/>
          </v:group>
        </w:pict>
      </w:r>
      <w:r w:rsidR="00320E1B" w:rsidRPr="00A136BC">
        <w:rPr>
          <w:rFonts w:ascii="Calibri"/>
          <w:color w:val="231F20"/>
          <w:sz w:val="10"/>
        </w:rPr>
        <w:t>На числовых кнопках введите PIN    код</w:t>
      </w:r>
      <w:proofErr w:type="gramStart"/>
      <w:r w:rsidR="00320E1B" w:rsidRPr="00A136BC">
        <w:rPr>
          <w:rFonts w:ascii="Calibri"/>
          <w:color w:val="231F20"/>
          <w:sz w:val="10"/>
        </w:rPr>
        <w:t xml:space="preserve">              </w:t>
      </w:r>
      <w:r w:rsidR="00B73054" w:rsidRPr="00A136BC">
        <w:rPr>
          <w:rFonts w:ascii="Calibri"/>
          <w:b/>
          <w:color w:val="231F20"/>
          <w:sz w:val="10"/>
        </w:rPr>
        <w:t>[#]</w:t>
      </w:r>
      <w:r w:rsidR="00B73054" w:rsidRPr="00A136BC">
        <w:rPr>
          <w:rFonts w:ascii="Calibri"/>
          <w:b/>
          <w:color w:val="231F20"/>
          <w:spacing w:val="27"/>
          <w:w w:val="99"/>
          <w:sz w:val="10"/>
        </w:rPr>
        <w:t xml:space="preserve"> </w:t>
      </w:r>
      <w:proofErr w:type="gramEnd"/>
      <w:r w:rsidR="00320E1B" w:rsidRPr="00A136BC">
        <w:rPr>
          <w:rFonts w:ascii="Calibri"/>
          <w:color w:val="231F20"/>
          <w:sz w:val="10"/>
        </w:rPr>
        <w:t>Кнопки начнут мигать</w:t>
      </w:r>
    </w:p>
    <w:p w:rsidR="00FF438E" w:rsidRPr="00A136BC" w:rsidRDefault="00B73054">
      <w:pPr>
        <w:spacing w:before="12"/>
        <w:rPr>
          <w:rFonts w:ascii="Calibri" w:eastAsia="Calibri" w:hAnsi="Calibri" w:cs="Calibri"/>
          <w:sz w:val="8"/>
          <w:szCs w:val="8"/>
        </w:rPr>
      </w:pPr>
      <w:r w:rsidRPr="00A136BC">
        <w:br w:type="column"/>
      </w:r>
    </w:p>
    <w:p w:rsidR="00FF438E" w:rsidRPr="00A136BC" w:rsidRDefault="00320E1B" w:rsidP="00320E1B">
      <w:pPr>
        <w:ind w:left="142" w:right="55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</w:t>
      </w:r>
      <w:r w:rsidR="00B73054" w:rsidRPr="00A136BC">
        <w:rPr>
          <w:rFonts w:ascii="Calibri"/>
          <w:color w:val="231F20"/>
          <w:spacing w:val="-3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[1]</w:t>
      </w:r>
      <w:r w:rsidR="00B73054" w:rsidRPr="00A136BC">
        <w:rPr>
          <w:rFonts w:ascii="Calibri"/>
          <w:b/>
          <w:color w:val="231F20"/>
          <w:spacing w:val="-3"/>
          <w:sz w:val="10"/>
        </w:rPr>
        <w:t xml:space="preserve"> </w:t>
      </w:r>
      <w:r w:rsidRPr="00A136BC">
        <w:rPr>
          <w:rFonts w:ascii="Calibri"/>
          <w:color w:val="231F20"/>
          <w:spacing w:val="-1"/>
          <w:sz w:val="10"/>
        </w:rPr>
        <w:t>для добавления дистанционного управления.</w:t>
      </w:r>
    </w:p>
    <w:p w:rsidR="00FF438E" w:rsidRPr="00A136BC" w:rsidRDefault="00320E1B" w:rsidP="00320E1B">
      <w:pPr>
        <w:spacing w:before="18"/>
        <w:ind w:left="142" w:right="55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 w:eastAsia="Calibri" w:hAnsi="Calibri" w:cs="Calibri"/>
          <w:sz w:val="10"/>
          <w:szCs w:val="10"/>
        </w:rPr>
        <w:t>Подсветка кнопок отключится.</w:t>
      </w:r>
    </w:p>
    <w:p w:rsidR="00FF438E" w:rsidRPr="00A136BC" w:rsidRDefault="00320E1B" w:rsidP="00320E1B">
      <w:pPr>
        <w:spacing w:before="18" w:line="275" w:lineRule="auto"/>
        <w:ind w:left="142" w:right="110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z w:val="10"/>
        </w:rPr>
        <w:t>В течени</w:t>
      </w:r>
      <w:proofErr w:type="gramStart"/>
      <w:r w:rsidRPr="00A136BC">
        <w:rPr>
          <w:rFonts w:ascii="Calibri"/>
          <w:color w:val="231F20"/>
          <w:sz w:val="10"/>
        </w:rPr>
        <w:t>и</w:t>
      </w:r>
      <w:proofErr w:type="gramEnd"/>
      <w:r w:rsidRPr="00A136BC">
        <w:rPr>
          <w:rFonts w:ascii="Calibri"/>
          <w:color w:val="231F20"/>
          <w:sz w:val="10"/>
        </w:rPr>
        <w:t xml:space="preserve"> 15 секунд ожидание отклика с пульта управления</w:t>
      </w:r>
    </w:p>
    <w:p w:rsidR="00FF438E" w:rsidRPr="00A136BC" w:rsidRDefault="00FF438E">
      <w:pPr>
        <w:spacing w:line="275" w:lineRule="auto"/>
        <w:rPr>
          <w:rFonts w:ascii="Calibri" w:eastAsia="Calibri" w:hAnsi="Calibri" w:cs="Calibri"/>
          <w:sz w:val="10"/>
          <w:szCs w:val="10"/>
        </w:rPr>
        <w:sectPr w:rsidR="00FF438E" w:rsidRPr="00A136BC" w:rsidSect="00320E1B">
          <w:type w:val="continuous"/>
          <w:pgSz w:w="8400" w:h="11910"/>
          <w:pgMar w:top="1160" w:right="440" w:bottom="280" w:left="420" w:header="720" w:footer="720" w:gutter="0"/>
          <w:cols w:num="4" w:space="720" w:equalWidth="0">
            <w:col w:w="1512" w:space="416"/>
            <w:col w:w="1763" w:space="165"/>
            <w:col w:w="1310" w:space="618"/>
            <w:col w:w="1756"/>
          </w:cols>
        </w:sectPr>
      </w:pPr>
    </w:p>
    <w:p w:rsidR="00FF438E" w:rsidRPr="00A136BC" w:rsidRDefault="00FF438E">
      <w:pPr>
        <w:spacing w:before="7"/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DB3A5C">
      <w:pPr>
        <w:pStyle w:val="3"/>
        <w:tabs>
          <w:tab w:val="left" w:pos="2174"/>
          <w:tab w:val="left" w:pos="4047"/>
          <w:tab w:val="left" w:pos="6091"/>
        </w:tabs>
        <w:spacing w:line="200" w:lineRule="atLeast"/>
        <w:ind w:left="329"/>
      </w:pPr>
      <w:r>
        <w:rPr>
          <w:noProof/>
          <w:lang w:bidi="he-IL"/>
        </w:rPr>
      </w:r>
      <w:r>
        <w:rPr>
          <w:noProof/>
          <w:lang w:bidi="he-IL"/>
        </w:rPr>
        <w:pict>
          <v:group id="Group 2700" o:spid="_x0000_s8944" style="width:59.95pt;height:93.1pt;mso-position-horizontal-relative:char;mso-position-vertical-relative:line" coordsize="1199,1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">
            <v:shape id="Picture 2727" o:spid="_x0000_s8971" type="#_x0000_t75" style="position:absolute;width:1198;height:1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0ORHEAAAA3QAAAA8AAABkcnMvZG93bnJldi54bWxEj92KwjAUhO+FfYdwFvZO0/UPrUaRBWHF&#10;i+LPAxyaY1u2OSlJtlaf3giCl8PMfMMs152pRUvOV5YVfA8SEMS51RUXCs6nbX8GwgdkjbVlUnAj&#10;D+vVR2+JqbZXPlB7DIWIEPYpKihDaFIpfV6SQT+wDXH0LtYZDFG6QmqH1wg3tRwmyVQarDgulNjQ&#10;T0n53/HfRMpuk90yl53tnUb7WXvCFu9Tpb4+u80CRKAuvMOv9q9WMJxPxvB8E5+A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0ORHEAAAA3QAAAA8AAAAAAAAAAAAAAAAA&#10;nwIAAGRycy9kb3ducmV2LnhtbFBLBQYAAAAABAAEAPcAAACQAwAAAAA=&#10;">
              <v:imagedata r:id="rId74" o:title=""/>
            </v:shape>
            <v:group id="Group 2721" o:spid="_x0000_s8965" style="position:absolute;left:180;top:617;width:914;height:1241" coordorigin="180,617" coordsize="914,1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vOWc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jMkg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y85ZxgAAAN0A&#10;AAAPAAAAAAAAAAAAAAAAAKoCAABkcnMvZG93bnJldi54bWxQSwUGAAAAAAQABAD6AAAAnQMAAAAA&#10;">
              <v:shape id="Freeform 2726" o:spid="_x0000_s8970" style="position:absolute;left:180;top:617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bup8UA&#10;AADdAAAADwAAAGRycy9kb3ducmV2LnhtbESPT2sCMRTE7wW/Q3hCbzXrgouuRikWwUMv/gOPj83r&#10;ZtvNy5Kk7vbbN4LgcZiZ3zCrzWBbcSMfGscKppMMBHHldMO1gvNp9zYHESKyxtYxKfijAJv16GWF&#10;pXY9H+h2jLVIEA4lKjAxdqWUoTJkMUxcR5y8L+ctxiR9LbXHPsFtK/MsK6TFhtOCwY62hqqf469V&#10;0BXXbz/XH4WR/eGTr/v8fGmsUq/j4X0JItIQn+FHe68V5ItZAfc36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u6nxQAAAN0AAAAPAAAAAAAAAAAAAAAAAJgCAABkcnMv&#10;ZG93bnJldi54bWxQSwUGAAAAAAQABAD1AAAAigMAAAAA&#10;" path="m48,812r-17,4l15,826,1,842,,860r11,23l25,895r19,18l81,964r27,54l141,1089r23,66l166,1164r4,15l175,1197r6,22l189,1241r723,l913,1225r,-14l913,1196r,-14l909,1112r-2,-23l905,1067r-8,-68l896,995r-635,l258,988,220,922,153,859r-4,-4l83,817,66,813,48,812xe" stroked="f">
                <v:path arrowok="t" o:connecttype="custom" o:connectlocs="48,1429;31,1433;15,1443;1,1459;0,1477;11,1500;25,1512;44,1530;81,1581;108,1635;141,1706;164,1772;166,1781;170,1796;175,1814;181,1836;189,1858;912,1858;913,1842;913,1828;913,1813;913,1799;909,1729;907,1706;905,1684;897,1616;896,1612;261,1612;258,1605;220,1539;153,1476;149,1472;83,1434;66,1430;48,1429" o:connectangles="0,0,0,0,0,0,0,0,0,0,0,0,0,0,0,0,0,0,0,0,0,0,0,0,0,0,0,0,0,0,0,0,0,0,0"/>
              </v:shape>
              <v:shape id="Freeform 2725" o:spid="_x0000_s8969" style="position:absolute;left:180;top:617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LPMUA&#10;AADdAAAADwAAAGRycy9kb3ducmV2LnhtbESPQWsCMRSE7wX/Q3iCt5p1wa3dGkUsggcvWgseH5vX&#10;zdbNy5Kk7vrvTaHQ4zAz3zDL9WBbcSMfGscKZtMMBHHldMO1gvPH7nkBIkRkja1jUnCnAOvV6GmJ&#10;pXY9H+l2irVIEA4lKjAxdqWUoTJkMUxdR5y8L+ctxiR9LbXHPsFtK/MsK6TFhtOCwY62hqrr6ccq&#10;6IrLt1/o98LI/njgyz4/fzZWqcl42LyBiDTE//Bfe68V5K/zF/h9k5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6ks8xQAAAN0AAAAPAAAAAAAAAAAAAAAAAJgCAABkcnMv&#10;ZG93bnJldi54bWxQSwUGAAAAAAQABAD1AAAAigMAAAAA&#10;" path="m438,148r-59,63l375,228r-6,24l362,278r-7,24l350,320r-3,16l344,359r-4,26l337,410r-9,57l316,543r-4,47l310,609r-5,68l297,756r-10,70l283,850r-11,77l270,955r-4,19l261,995r635,l892,973,875,879r-5,-33l865,823r-3,-23l857,774r-4,-26l850,724r-2,-19l846,682r-7,-75l835,539r-1,-11l834,509r-9,-79l817,389r-89,l727,376r-2,-23l724,320r-1,-12l720,288r-3,-25l714,236r-5,-27l707,192r-3,-22l477,170,464,157r-26,-9xe" stroked="f">
                <v:path arrowok="t" o:connecttype="custom" o:connectlocs="438,765;379,828;375,845;369,869;362,895;355,919;350,937;347,953;344,976;340,1002;337,1027;328,1084;316,1160;312,1207;310,1226;305,1294;297,1373;287,1443;283,1467;272,1544;270,1572;266,1591;261,1612;896,1612;892,1590;875,1496;870,1463;865,1440;862,1417;857,1391;853,1365;850,1341;848,1322;846,1299;839,1224;835,1156;834,1145;834,1126;825,1047;817,1006;728,1006;727,993;725,970;724,937;723,925;720,905;717,880;714,853;709,826;707,809;704,787;477,787;464,774;438,765" o:connectangles="0,0,0,0,0,0,0,0,0,0,0,0,0,0,0,0,0,0,0,0,0,0,0,0,0,0,0,0,0,0,0,0,0,0,0,0,0,0,0,0,0,0,0,0,0,0,0,0,0,0,0,0,0,0"/>
              </v:shape>
              <v:shape id="Freeform 2724" o:spid="_x0000_s8968" style="position:absolute;left:180;top:617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fTsEA&#10;AADdAAAADwAAAGRycy9kb3ducmV2LnhtbERPz2vCMBS+D/wfwhO8zdSCxVWjiDLw4EXnwOOjeTbV&#10;5qUkma3//XIY7Pjx/V5tBtuKJ/nQOFYwm2YgiCunG64VXL4+3xcgQkTW2DomBS8KsFmP3lZYatfz&#10;iZ7nWIsUwqFEBSbGrpQyVIYshqnriBN3c95iTNDXUnvsU7htZZ5lhbTYcGow2NHOUPU4/1gFXXG9&#10;+4XeF0b2pyNfD/nlu7FKTcbDdgki0hD/xX/ug1aQf8zT3PQmPQ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1307BAAAA3QAAAA8AAAAAAAAAAAAAAAAAmAIAAGRycy9kb3du&#10;cmV2LnhtbFBLBQYAAAAABAAEAPUAAACGAwAAAAA=&#10;" path="m765,332r-12,6l738,356r-10,33l817,389r-4,-17l808,350,793,336r-28,-4xe" stroked="f">
                <v:path arrowok="t" o:connecttype="custom" o:connectlocs="765,949;753,955;738,973;728,1006;817,1006;813,989;808,967;793,953;765,949" o:connectangles="0,0,0,0,0,0,0,0,0"/>
              </v:shape>
              <v:shape id="Freeform 2723" o:spid="_x0000_s8967" style="position:absolute;left:180;top:617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l61cQA&#10;AADdAAAADwAAAGRycy9kb3ducmV2LnhtbESPQWsCMRSE7wX/Q3hCbzXrgotujSIWwYMXrQWPj81z&#10;s7p5WZLU3f57Uyj0OMzMN8xyPdhWPMiHxrGC6SQDQVw53XCt4Py5e5uDCBFZY+uYFPxQgPVq9LLE&#10;Uruej/Q4xVokCIcSFZgYu1LKUBmyGCauI07e1XmLMUlfS+2xT3DbyjzLCmmx4bRgsKOtoep++rYK&#10;uuJy83P9URjZHw982efnr8Yq9ToeNu8gIg3xP/zX3msF+WK2gN836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5etXEAAAA3QAAAA8AAAAAAAAAAAAAAAAAmAIAAGRycy9k&#10;b3ducmV2LnhtbFBLBQYAAAAABAAEAPUAAACJAwAAAAA=&#10;" path="m555,l494,58r-11,69l477,170r227,l703,167r-3,-27l697,127r-94,l603,121r-1,-18l601,79,600,46,597,31,585,12,555,xe" stroked="f">
                <v:path arrowok="t" o:connecttype="custom" o:connectlocs="555,617;494,675;483,744;477,787;704,787;703,784;700,757;697,744;697,744;603,744;603,738;602,720;601,696;600,663;597,648;585,629;555,617" o:connectangles="0,0,0,0,0,0,0,0,0,0,0,0,0,0,0,0,0"/>
              </v:shape>
              <v:shape id="Freeform 2722" o:spid="_x0000_s8966" style="position:absolute;left:180;top:617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8Z9cEA&#10;AADdAAAADwAAAGRycy9kb3ducmV2LnhtbERPy4rCMBTdC/5DuAPuNJ0uinaMMowILtz4ApeX5k5T&#10;bW5KEm3n7ycLweXhvJfrwbbiST40jhV8zjIQxJXTDdcKzqftdA4iRGSNrWNS8EcB1qvxaImldj0f&#10;6HmMtUghHEpUYGLsSilDZchimLmOOHG/zluMCfpaao99CretzLOskBYbTg0GO/oxVN2PD6ugK643&#10;P9ebwsj+sOfrLj9fGqvU5GP4/gIRaYhv8cu90wryRZH2pzfpCc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vGfXBAAAA3QAAAA8AAAAAAAAAAAAAAAAAmAIAAGRycy9kb3du&#10;cmV2LnhtbFBLBQYAAAAABAAEAPUAAACGAwAAAAA=&#10;" path="m640,94r-19,9l603,127r94,l689,110,671,96,640,94xe" stroked="f">
                <v:path arrowok="t" o:connecttype="custom" o:connectlocs="640,711;621,720;603,744;697,744;689,727;671,713;640,711" o:connectangles="0,0,0,0,0,0,0"/>
              </v:shape>
            </v:group>
            <v:group id="Group 2719" o:spid="_x0000_s8963" style="position:absolute;left:180;top:617;width:914;height:1241" coordorigin="180,617" coordsize="914,1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wC5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JwC58cAAADd&#10;AAAADwAAAAAAAAAAAAAAAACqAgAAZHJzL2Rvd25yZXYueG1sUEsFBgAAAAAEAAQA+gAAAJ4DAAAA&#10;AA==&#10;">
              <v:shape id="Freeform 2720" o:spid="_x0000_s8964" style="position:absolute;left:180;top:617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w9mcUA&#10;AADdAAAADwAAAGRycy9kb3ducmV2LnhtbESPQWvCQBSE7wX/w/IEb3XTVIJGV9GKICqCtuD1kX0m&#10;obtvQ3bV9N93hUKPw8x8w8wWnTXiTq2vHSt4GyYgiAunay4VfH1uXscgfEDWaByTgh/ysJj3XmaY&#10;a/fgE93PoRQRwj5HBVUITS6lLyqy6IeuIY7e1bUWQ5RtKXWLjwi3RqZJkkmLNceFChv6qKj4Pt+s&#10;gmR/YXtZvx8mu/0mG60Mrc3pqNSg3y2nIAJ14T/8195qBekkS+H5Jj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D2ZxQAAAN0AAAAPAAAAAAAAAAAAAAAAAJgCAABkcnMv&#10;ZG93bnJldi54bWxQSwUGAAAAAAQABAD1AAAAigMAAAAA&#10;" path="m189,1241r-19,-62l164,1155r-6,-20l130,1065,98,997,62,932,11,883,,860,1,842,15,826,31,816r17,-4l66,813r64,28l153,859r27,20l235,943r26,52l266,974r4,-19l272,927r3,-26l278,881r1,-11l283,850r4,-25l297,756r8,-79l311,607r2,-45l316,543r12,-76l337,410r3,-25l344,359r3,-24l350,320r5,-18l362,278r7,-26l375,228r4,-17l395,177r19,-19l429,150r9,-2l464,157r13,13l480,148,491,74,526,8,555,r30,12l597,31r3,15l601,79r1,25l603,121r,6l621,103r19,-9l697,127r6,40l707,192r2,17l714,236r3,27l720,288r3,20l724,320r1,33l727,376r1,13l738,356r15,-18l765,332r28,4l808,350r15,70l832,485r3,54l835,559r6,77l847,697r1,8l850,724r12,76l870,846r3,19l886,941r11,58l900,1019r2,15l904,1050r1,17l907,1090r2,22l913,1182r,14l913,1211r,14l912,1240r,1e" filled="f" strokecolor="#231f20" strokeweight=".38pt">
                <v:path arrowok="t" o:connecttype="custom" o:connectlocs="170,1796;158,1752;98,1614;11,1500;1,1459;31,1433;66,1430;153,1476;235,1560;266,1591;272,1544;278,1498;283,1467;297,1373;311,1224;316,1160;337,1027;344,976;350,937;362,895;375,845;395,794;429,767;464,774;480,765;526,625;585,629;600,663;602,721;603,744;640,711;703,784;709,826;717,880;723,925;725,970;728,1006;753,955;793,953;823,1037;835,1156;841,1253;848,1322;862,1417;873,1482;897,1616;902,1651;905,1684;909,1729;913,1813;913,1842;912,1858" o:connectangles="0,0,0,0,0,0,0,0,0,0,0,0,0,0,0,0,0,0,0,0,0,0,0,0,0,0,0,0,0,0,0,0,0,0,0,0,0,0,0,0,0,0,0,0,0,0,0,0,0,0,0,0"/>
              </v:shape>
            </v:group>
            <v:group id="Group 2717" o:spid="_x0000_s8961" style="position:absolute;left:633;top:791;width:28;height:648" coordorigin="633,791" coordsize="28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I5C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+T0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AjkLxgAAAN0A&#10;AAAPAAAAAAAAAAAAAAAAAKoCAABkcnMvZG93bnJldi54bWxQSwUGAAAAAAQABAD6AAAAnQMAAAAA&#10;">
              <v:shape id="Freeform 2718" o:spid="_x0000_s8962" style="position:absolute;left:633;top:791;width:28;height:648;visibility:visible;mso-wrap-style:square;v-text-anchor:top" coordsize="28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PBMsUA&#10;AADdAAAADwAAAGRycy9kb3ducmV2LnhtbESPT2sCMRTE7wW/Q3hCbzWrWLGrUbQi2N5cLV4fm7d/&#10;NHlZNnHdfvumUOhxmJnfMMt1b43oqPW1YwXjUQKCOHe65lLB+bR/mYPwAVmjcUwKvsnDejV4WmKq&#10;3YOP1GWhFBHCPkUFVQhNKqXPK7LoR64hjl7hWoshyraUusVHhFsjJ0kykxZrjgsVNvReUX7L7laB&#10;/XzdFjszLnbH7iu7zIO5fkz3Sj0P+80CRKA+/If/2getYPI2m8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8EyxQAAAN0AAAAPAAAAAAAAAAAAAAAAAJgCAABkcnMv&#10;ZG93bnJldi54bWxQSwUGAAAAAAQABAD1AAAAigMAAAAA&#10;" path="m,647l17,582r1,-49l18,497r1,-64l20,428,19,406,16,341,14,316,13,286r,-24l13,244r,-16l15,213r1,-16l19,179r3,-35l27,83,28,21,26,e" filled="f" strokecolor="#231f20" strokeweight=".19pt">
                <v:path arrowok="t" o:connecttype="custom" o:connectlocs="0,1438;17,1373;18,1324;18,1288;19,1224;20,1219;19,1197;16,1132;14,1107;13,1077;13,1053;13,1035;13,1019;15,1004;16,988;19,970;22,935;27,874;28,812;26,791" o:connectangles="0,0,0,0,0,0,0,0,0,0,0,0,0,0,0,0,0,0,0,0"/>
              </v:shape>
            </v:group>
            <v:group id="Group 2715" o:spid="_x0000_s8959" style="position:absolute;left:784;top:744;width:38;height:657" coordorigin="784,744" coordsize="38,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cE5M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+jE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pwTkxgAAAN0A&#10;AAAPAAAAAAAAAAAAAAAAAKoCAABkcnMvZG93bnJldi54bWxQSwUGAAAAAAQABAD6AAAAnQMAAAAA&#10;">
              <v:shape id="Freeform 2716" o:spid="_x0000_s8960" style="position:absolute;left:784;top:744;width:38;height:657;visibility:visible;mso-wrap-style:square;v-text-anchor:top" coordsize="38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/BJcUA&#10;AADdAAAADwAAAGRycy9kb3ducmV2LnhtbESPQWsCMRSE70L/Q3hCb5rV6qKrUYpQ2pt2W9DjY/O6&#10;Wbp5WZNUt/++EYQeh5n5hllve9uKC/nQOFYwGWcgiCunG64VfH68jBYgQkTW2DomBb8UYLt5GKyx&#10;0O7K73QpYy0ShEOBCkyMXSFlqAxZDGPXESfvy3mLMUlfS+3xmuC2ldMsy6XFhtOCwY52hqrv8scq&#10;qI8VLZ72p868zg7n03I+m/volHoc9s8rEJH6+B++t9+0gukyz+H2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8ElxQAAAN0AAAAPAAAAAAAAAAAAAAAAAJgCAABkcnMv&#10;ZG93bnJldi54bWxQSwUGAAAAAAQABAD1AAAAigMAAAAA&#10;" path="m37,657l20,590,19,553r,-27l19,304,12,235,6,173,2,85,,20,,10,,e" filled="f" strokecolor="#231f20" strokeweight=".19pt">
                <v:path arrowok="t" o:connecttype="custom" o:connectlocs="37,1401;20,1334;19,1297;19,1270;19,1048;12,979;6,917;2,829;0,764;0,754;0,744" o:connectangles="0,0,0,0,0,0,0,0,0,0,0"/>
              </v:shape>
            </v:group>
            <v:group id="Group 2713" o:spid="_x0000_s8957" style="position:absolute;left:907;top:1008;width:49;height:406" coordorigin="907,1008" coordsize="49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k/CM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Oxl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T8IxgAAAN0A&#10;AAAPAAAAAAAAAAAAAAAAAKoCAABkcnMvZG93bnJldi54bWxQSwUGAAAAAAQABAD6AAAAnQMAAAAA&#10;">
              <v:shape id="Freeform 2714" o:spid="_x0000_s8958" style="position:absolute;left:907;top:1008;width:49;height:406;visibility:visible;mso-wrap-style:square;v-text-anchor:top" coordsize="49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emMAA&#10;AADdAAAADwAAAGRycy9kb3ducmV2LnhtbERPy4rCMBTdC/MP4Qqz01QH6kw1ShHE2frA9aW5bYPN&#10;TaeJts7Xm4Xg8nDeq81gG3GnzhvHCmbTBARx4bThSsH5tJt8g/ABWWPjmBQ8yMNm/TFaYaZdzwe6&#10;H0MlYgj7DBXUIbSZlL6oyaKfupY4cqXrLIYIu0rqDvsYbhs5T5JUWjQcG2psaVtTcT3erIK8/1+U&#10;9vHXf5W8zy+F3N5MapT6HA/5EkSgIbzFL/evVjD/SePc+CY+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qyemMAAAADdAAAADwAAAAAAAAAAAAAAAACYAgAAZHJzL2Rvd25y&#10;ZXYueG1sUEsFBgAAAAAEAAQA9QAAAIUDAAAAAA==&#10;" path="m48,405l29,335,20,184,19,156,18,135,17,119,15,104,12,87,8,65,,e" filled="f" strokecolor="#231f20" strokeweight=".19pt">
                <v:path arrowok="t" o:connecttype="custom" o:connectlocs="48,1413;29,1343;20,1192;19,1164;18,1143;17,1127;15,1112;12,1095;8,1073;0,1008" o:connectangles="0,0,0,0,0,0,0,0,0,0"/>
              </v:shape>
            </v:group>
            <v:group id="Group 2711" o:spid="_x0000_s8955" style="position:absolute;left:182;top:1457;width:94;height:94" coordorigin="182,1457" coordsize="9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oO4c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ZdAa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qDuHFAAAA3QAA&#10;AA8AAAAAAAAAAAAAAAAAqgIAAGRycy9kb3ducmV2LnhtbFBLBQYAAAAABAAEAPoAAACcAwAAAAA=&#10;">
              <v:shape id="Freeform 2712" o:spid="_x0000_s8956" style="position:absolute;left:182;top:1457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L5MEA&#10;AADdAAAADwAAAGRycy9kb3ducmV2LnhtbERPS27CMBDdV+IO1iB1VxyQGkrAIIpUqV3yOcAQT+NA&#10;PI5il4TbdxZILJ/ef7UZfKNu1MU6sIHpJANFXAZbc2XgdPx6+wAVE7LFJjAZuFOEzXr0ssLChp73&#10;dDukSkkIxwINuJTaQutYOvIYJ6ElFu43dB6TwK7StsNewn2jZ1mWa481S4PDlnaOyuvhz0vJ4Hbt&#10;Tzj3izrPz83n/fg+1RdjXsfDdgkq0ZCe4of72xqYLeayX97IE9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6S+TBAAAA3QAAAA8AAAAAAAAAAAAAAAAAmAIAAGRycy9kb3du&#10;cmV2LnhtbFBLBQYAAAAABAAEAPUAAACGAwAAAAA=&#10;" path="m,15l24,3,38,,52,5,77,25,88,37r5,13l90,82,80,94e" filled="f" strokecolor="#231f20" strokeweight=".19pt">
                <v:path arrowok="t" o:connecttype="custom" o:connectlocs="0,1472;24,1460;38,1457;52,1462;77,1482;88,1494;93,1507;90,1539;80,1551" o:connectangles="0,0,0,0,0,0,0,0,0"/>
              </v:shape>
            </v:group>
            <v:group id="Group 2709" o:spid="_x0000_s8953" style="position:absolute;left:930;top:951;width:65;height:113" coordorigin="930,951" coordsize="65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WUO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zyG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ZQ6xgAAAN0A&#10;AAAPAAAAAAAAAAAAAAAAAKoCAABkcnMvZG93bnJldi54bWxQSwUGAAAAAAQABAD6AAAAnQMAAAAA&#10;">
              <v:shape id="Freeform 2710" o:spid="_x0000_s8954" style="position:absolute;left:930;top:951;width:65;height:113;visibility:visible;mso-wrap-style:square;v-text-anchor:top" coordsize="6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A+MMA&#10;AADdAAAADwAAAGRycy9kb3ducmV2LnhtbESPQYvCMBSE7wv+h/AEb2tqD921GkVEQfBUVxBvj+bZ&#10;FpuXtola/71ZEDwOM/MNM1/2phZ36lxlWcFkHIEgzq2uuFBw/Nt+/4JwHlljbZkUPMnBcjH4mmOq&#10;7YMzuh98IQKEXYoKSu+bVEqXl2TQjW1DHLyL7Qz6ILtC6g4fAW5qGUdRIg1WHBZKbGhdUn493IyC&#10;1bXh9tSfKduf8dZmm7a1SaLUaNivZiA89f4Tfrd3WkE8/Ynh/014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hA+MMAAADdAAAADwAAAAAAAAAAAAAAAACYAgAAZHJzL2Rv&#10;d25yZXYueG1sUEsFBgAAAAAEAAQA9QAAAIgDAAAAAA==&#10;" path="m,32l8,8,17,,37,4r20,9l57,28r7,50l62,104r-19,6l19,112,9,103,,32xe" filled="f" strokecolor="#231f20" strokeweight=".19pt">
                <v:path arrowok="t" o:connecttype="custom" o:connectlocs="0,983;8,959;17,951;37,955;57,964;57,979;64,1029;62,1055;43,1061;19,1063;9,1054;0,983" o:connectangles="0,0,0,0,0,0,0,0,0,0,0,0"/>
              </v:shape>
            </v:group>
            <v:group id="Group 2707" o:spid="_x0000_s8951" style="position:absolute;left:795;top:714;width:82;height:128" coordorigin="795,714" coordsize="8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uv1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/j6B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26/WxgAAAN0A&#10;AAAPAAAAAAAAAAAAAAAAAKoCAABkcnMvZG93bnJldi54bWxQSwUGAAAAAAQABAD6AAAAnQMAAAAA&#10;">
              <v:shape id="Freeform 2708" o:spid="_x0000_s8952" style="position:absolute;left:795;top:714;width:82;height:128;visibility:visible;mso-wrap-style:square;v-text-anchor:top" coordsize="8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9z1ccA&#10;AADdAAAADwAAAGRycy9kb3ducmV2LnhtbESPQWvCQBSE74X+h+UVvIhuKtJodJVSGmg9CGoEj4/s&#10;MwnNvk2zq8Z/7wqCx2FmvmHmy87U4kytqywreB9GIIhzqysuFGS7dDAB4TyyxtoyKbiSg+Xi9WWO&#10;ibYX3tB56wsRIOwSVFB63yRSurwkg25oG+LgHW1r0AfZFlK3eAlwU8tRFH1IgxWHhRIb+iop/9ue&#10;jIJV/z++xr/RPu2+x1mT7vvH7LBWqvfWfc5AeOr8M/xo/2gFo2k8hvu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fc9XHAAAA3QAAAA8AAAAAAAAAAAAAAAAAmAIAAGRy&#10;cy9kb3ducmV2LnhtbFBLBQYAAAAABAAEAPUAAACMAwAAAAA=&#10;" path="m,37l9,10,21,1,45,,68,4r8,19l82,88r-3,28l66,125r-32,2l16,124,8,112,,37xe" filled="f" strokecolor="#231f20" strokeweight=".19pt">
                <v:path arrowok="t" o:connecttype="custom" o:connectlocs="0,751;9,724;21,715;45,714;68,718;76,737;82,802;79,830;66,839;34,841;16,838;8,826;0,751" o:connectangles="0,0,0,0,0,0,0,0,0,0,0,0,0"/>
              </v:shape>
            </v:group>
            <v:group id="Group 2705" o:spid="_x0000_s8949" style="position:absolute;left:694;top:618;width:81;height:127" coordorigin="694,618" coordsize="81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6SO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7GMC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pI5xgAAAN0A&#10;AAAPAAAAAAAAAAAAAAAAAKoCAABkcnMvZG93bnJldi54bWxQSwUGAAAAAAQABAD6AAAAnQMAAAAA&#10;">
              <v:shape id="Freeform 2706" o:spid="_x0000_s8950" style="position:absolute;left:694;top:618;width:81;height:127;visibility:visible;mso-wrap-style:square;v-text-anchor:top" coordsize="8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yJMUA&#10;AADdAAAADwAAAGRycy9kb3ducmV2LnhtbESPwWrDMBBE74X+g9hCb7XcHGzXtRJCQ6DQU9wcclys&#10;re3GWhlJcZx8fRUI9DjMzBumWs1mEBM531tW8JqkIIgbq3tuFey/ty8FCB+QNQ6WScGFPKyWjw8V&#10;ltqeeUdTHVoRIexLVNCFMJZS+qYjgz6xI3H0fqwzGKJ0rdQOzxFuBrlI00wa7DkudDjSR0fNsT4Z&#10;BbvaUdaE4+B+MS+m9ddhc7papZ6f5vU7iEBz+A/f259aweItz+D2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C7IkxQAAAN0AAAAPAAAAAAAAAAAAAAAAAJgCAABkcnMv&#10;ZG93bnJldi54bWxQSwUGAAAAAAQABAD1AAAAigMAAAAA&#10;" path="m,37l7,11,16,,31,,63,8,77,18r3,17l78,101r-7,21l58,126,26,120,11,112,4,98,,37xe" filled="f" strokecolor="#231f20" strokeweight=".19pt">
                <v:path arrowok="t" o:connecttype="custom" o:connectlocs="0,655;7,629;16,618;31,618;63,626;77,636;80,653;78,719;71,740;58,744;26,738;11,730;4,716;0,655" o:connectangles="0,0,0,0,0,0,0,0,0,0,0,0,0,0"/>
              </v:shape>
            </v:group>
            <v:group id="Group 2703" o:spid="_x0000_s8947" style="position:absolute;left:576;top:755;width:85;height:142" coordorigin="576,755" coordsize="85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Cp1c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dDy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eCp1ccAAADd&#10;AAAADwAAAAAAAAAAAAAAAACqAgAAZHJzL2Rvd25yZXYueG1sUEsFBgAAAAAEAAQA+gAAAJ4DAAAA&#10;AA==&#10;">
              <v:shape id="Freeform 2704" o:spid="_x0000_s8948" style="position:absolute;left:576;top:755;width:85;height:142;visibility:visible;mso-wrap-style:square;v-text-anchor:top" coordsize="8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eWqsIA&#10;AADdAAAADwAAAGRycy9kb3ducmV2LnhtbERPy4rCMBTdC/5DuIKbQVO70LFjFBFfDAyiMx9waa5N&#10;meamNlHr35uF4PJw3rNFaytxo8aXjhWMhgkI4tzpkgsFf7+bwScIH5A1Vo5JwYM8LObdzgwz7e58&#10;pNspFCKGsM9QgQmhzqT0uSGLfuhq4sidXWMxRNgUUjd4j+G2kmmSjKXFkmODwZpWhvL/09Uq+P44&#10;8OMyOh+mYbL5uey3vDbpTql+r11+gQjUhrf45d5rBel0EufGN/EJ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5aqwgAAAN0AAAAPAAAAAAAAAAAAAAAAAJgCAABkcnMvZG93&#10;bnJldi54bWxQSwUGAAAAAAQABAD1AAAAhwMAAAAA&#10;" path="m10,35l,94r3,26l17,130r27,11l58,142r12,-7l79,108,84,89,85,74,84,59,81,38,68,18,59,5,50,,40,4,28,15,10,35xe" filled="f" strokecolor="#231f20" strokeweight=".19pt">
                <v:path arrowok="t" o:connecttype="custom" o:connectlocs="10,790;0,849;3,875;17,885;44,896;58,897;70,890;79,863;84,844;85,829;84,814;81,793;68,773;59,760;50,755;40,759;28,770;10,790" o:connectangles="0,0,0,0,0,0,0,0,0,0,0,0,0,0,0,0,0,0"/>
              </v:shape>
            </v:group>
            <v:group id="Group 2701" o:spid="_x0000_s8945" style="position:absolute;left:421;top:1614;width:26;height:125" coordorigin="421,1614" coordsize="2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OYPMYAAADd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CcfE/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5g8xgAAAN0A&#10;AAAPAAAAAAAAAAAAAAAAAKoCAABkcnMvZG93bnJldi54bWxQSwUGAAAAAAQABAD6AAAAnQMAAAAA&#10;">
              <v:shape id="Freeform 2702" o:spid="_x0000_s8946" style="position:absolute;left:421;top:1614;width:26;height:125;visibility:visible;mso-wrap-style:square;v-text-anchor:top" coordsize="2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QqjMMA&#10;AADdAAAADwAAAGRycy9kb3ducmV2LnhtbERPu27CMBTdK/EP1kXqVhwYUEgxKEKq2g4Vr4r5El/i&#10;QHxtxW5I/x4PlToenfdyPdhW9NSFxrGC6SQDQVw53XCt4Pv49pKDCBFZY+uYFPxSgPVq9LTEQrs7&#10;76k/xFqkEA4FKjAx+kLKUBmyGCbOEyfu4jqLMcGulrrDewq3rZxl2VxabDg1GPS0MVTdDj9WQdls&#10;ziaW8+sp96ft++3L97vtp1LP46F8BRFpiP/iP/eHVjBb5Gl/epOe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QqjMMAAADdAAAADwAAAAAAAAAAAAAAAACYAgAAZHJzL2Rv&#10;d25yZXYueG1sUEsFBgAAAAAEAAQA9QAAAIgDAAAAAA==&#10;" path="m17,l6,65,,125,7,79,13,47,17,26,20,13,22,5,25,,17,xe" fillcolor="#231f20" stroked="f">
                <v:path arrowok="t" o:connecttype="custom" o:connectlocs="17,1614;6,1679;0,1739;7,1693;13,1661;17,1640;20,1627;22,1619;25,1614;17,1614" o:connectangles="0,0,0,0,0,0,0,0,0,0"/>
              </v:shape>
            </v:group>
            <w10:wrap type="none" anchorx="page"/>
            <w10:anchorlock/>
          </v:group>
        </w:pict>
      </w:r>
      <w:r w:rsidR="00B73054" w:rsidRPr="00A136BC">
        <w:tab/>
      </w:r>
      <w:r w:rsidRPr="00DB3A5C">
        <w:rPr>
          <w:noProof/>
          <w:position w:val="12"/>
          <w:lang w:bidi="he-IL"/>
        </w:rPr>
      </w:r>
      <w:r w:rsidRPr="00DB3A5C">
        <w:rPr>
          <w:noProof/>
          <w:position w:val="12"/>
          <w:lang w:bidi="he-IL"/>
        </w:rPr>
        <w:pict>
          <v:group id="Group 2697" o:spid="_x0000_s8941" style="width:66.65pt;height:87pt;mso-position-horizontal-relative:char;mso-position-vertical-relative:line" coordsize="1333,1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">
            <v:shape id="Picture 2699" o:spid="_x0000_s8943" type="#_x0000_t75" style="position:absolute;width:1210;height: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QLMrIAAAA3QAAAA8AAABkcnMvZG93bnJldi54bWxEj91qwkAUhO+FvsNyhN5I3fhXNLqKCAWh&#10;LTRpoXh32D0mwezZkN1q8vbdgtDLYWa+YTa7ztbiSq2vHCuYjBMQxNqZigsFX58vT0sQPiAbrB2T&#10;gp487LYPgw2mxt04o2seChEh7FNUUIbQpFJ6XZJFP3YNcfTOrrUYomwLaVq8Rbit5TRJnqXFiuNC&#10;iQ0dStKX/McqOPWn99F8n3wcvrN+pl8XS51d3pR6HHb7NYhAXfgP39tHo2C6Wkzg7018AnL7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HkCzKyAAAAN0AAAAPAAAAAAAAAAAA&#10;AAAAAJ8CAABkcnMvZG93bnJldi54bWxQSwUGAAAAAAQABAD3AAAAlAMAAAAA&#10;">
              <v:imagedata r:id="rId75" o:title=""/>
            </v:shape>
            <v:shape id="Picture 2698" o:spid="_x0000_s8942" type="#_x0000_t75" style="position:absolute;left:281;top:704;width:1051;height:1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b7vbGAAAA3QAAAA8AAABkcnMvZG93bnJldi54bWxEj81qwkAUhfcF32G4grs6MbRiU0eRQmm6&#10;cKFtxe4umWsSzNwJM2OMb+8IgsvD+fk482VvGtGR87VlBZNxAoK4sLrmUsHvz+fzDIQPyBoby6Tg&#10;Qh6Wi8HTHDNtz7yhbhtKEUfYZ6igCqHNpPRFRQb92LbE0TtYZzBE6UqpHZ7juGlkmiRTabDmSKiw&#10;pY+KiuP2ZCJ38peX3fpl9r/7ovrovP1e53ulRsN+9Q4iUB8e4Xs71wrSt9cUbm/iE5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hvu9sYAAADdAAAADwAAAAAAAAAAAAAA&#10;AACfAgAAZHJzL2Rvd25yZXYueG1sUEsFBgAAAAAEAAQA9wAAAJIDAAAAAA==&#10;">
              <v:imagedata r:id="rId76" o:title=""/>
            </v:shape>
            <w10:wrap type="none" anchorx="page"/>
            <w10:anchorlock/>
          </v:group>
        </w:pict>
      </w:r>
      <w:r w:rsidR="00B73054" w:rsidRPr="00A136BC">
        <w:rPr>
          <w:position w:val="12"/>
        </w:rPr>
        <w:tab/>
      </w:r>
      <w:r w:rsidRPr="00DB3A5C">
        <w:rPr>
          <w:noProof/>
          <w:position w:val="9"/>
          <w:lang w:bidi="he-IL"/>
        </w:rPr>
      </w:r>
      <w:r w:rsidRPr="00DB3A5C">
        <w:rPr>
          <w:noProof/>
          <w:position w:val="9"/>
          <w:lang w:bidi="he-IL"/>
        </w:rPr>
        <w:pict>
          <v:group id="Group 2694" o:spid="_x0000_s8938" style="width:71.65pt;height:88.6pt;mso-position-horizontal-relative:char;mso-position-vertical-relative:line" coordsize="1433,1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">
            <v:shape id="Picture 2696" o:spid="_x0000_s8940" type="#_x0000_t75" style="position:absolute;width:1211;height: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wOSvBAAAA3QAAAA8AAABkcnMvZG93bnJldi54bWxET89rwjAUvg/8H8Ib7DJmYldkdkYRQRje&#10;tF68PZpnG2xeShM1+++Xg7Djx/d7uU6uF3cag/WsYTZVIIgbbyy3Gk717uMLRIjIBnvPpOGXAqxX&#10;k5clVsY/+ED3Y2xFDuFQoYYuxqGSMjQdOQxTPxBn7uJHhzHDsZVmxEcOd70slJpLh5ZzQ4cDbTtq&#10;rseb0xCL0ie5L2r1WZ4tHdLJvqur1m+vafMNIlKK/+Kn+8doKBZlnpvf5CcgV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qwOSvBAAAA3QAAAA8AAAAAAAAAAAAAAAAAnwIA&#10;AGRycy9kb3ducmV2LnhtbFBLBQYAAAAABAAEAPcAAACNAwAAAAA=&#10;">
              <v:imagedata r:id="rId77" o:title=""/>
            </v:shape>
            <v:shape id="Picture 2695" o:spid="_x0000_s8939" type="#_x0000_t75" style="position:absolute;left:644;top:950;width:788;height: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mHEbEAAAA3QAAAA8AAABkcnMvZG93bnJldi54bWxEj91qwkAUhO8LvsNyhN7VTaX4k7qKSFP0&#10;Khj7AIfsaRLMng27a4xv7wqCl8PMfMOsNoNpRU/ON5YVfE4SEMSl1Q1XCv5O2ccChA/IGlvLpOBG&#10;Hjbr0dsKU22vfKS+CJWIEPYpKqhD6FIpfVmTQT+xHXH0/q0zGKJ0ldQOrxFuWjlNkpk02HBcqLGj&#10;XU3lubgYBXru+8Otym33e3B5lmc/u2J+Vup9PGy/QQQawiv8bO+1gunyawmPN/EJy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mHEbEAAAA3QAAAA8AAAAAAAAAAAAAAAAA&#10;nwIAAGRycy9kb3ducmV2LnhtbFBLBQYAAAAABAAEAPcAAACQAwAAAAA=&#10;">
              <v:imagedata r:id="rId78" o:title=""/>
            </v:shape>
            <w10:wrap type="none" anchorx="page"/>
            <w10:anchorlock/>
          </v:group>
        </w:pict>
      </w:r>
      <w:r w:rsidR="00B73054" w:rsidRPr="00A136BC">
        <w:rPr>
          <w:position w:val="9"/>
        </w:rPr>
        <w:tab/>
      </w:r>
      <w:r w:rsidRPr="00DB3A5C">
        <w:rPr>
          <w:noProof/>
          <w:position w:val="3"/>
          <w:lang w:bidi="he-IL"/>
        </w:rPr>
      </w:r>
      <w:r w:rsidRPr="00DB3A5C">
        <w:rPr>
          <w:noProof/>
          <w:position w:val="3"/>
          <w:lang w:bidi="he-IL"/>
        </w:rPr>
        <w:pict>
          <v:group id="Group 2691" o:spid="_x0000_s8935" style="width:61.35pt;height:91.75pt;mso-position-horizontal-relative:char;mso-position-vertical-relative:line" coordsize="1227,1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">
            <v:shape id="Picture 2693" o:spid="_x0000_s8937" type="#_x0000_t75" style="position:absolute;width:1211;height: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kTsbDAAAA3QAAAA8AAABkcnMvZG93bnJldi54bWxEj0GLwjAUhO8L/ofwBG9rquii1ShFELx4&#10;sC57fjTPttq81Cba6q83grDHYWa+YZbrzlTiTo0rLSsYDSMQxJnVJecKfo/b7xkI55E1VpZJwYMc&#10;rFe9ryXG2rZ8oHvqcxEg7GJUUHhfx1K6rCCDbmhr4uCdbGPQB9nkUjfYBrip5DiKfqTBksNCgTVt&#10;Csou6c0osP64T9o8fV5TO3tQ+ddmZ5MoNeh3yQKEp87/hz/tnVYwnk+m8H4TnoB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CROxsMAAADdAAAADwAAAAAAAAAAAAAAAACf&#10;AgAAZHJzL2Rvd25yZXYueG1sUEsFBgAAAAAEAAQA9wAAAI8DAAAAAA==&#10;">
              <v:imagedata r:id="rId79" o:title=""/>
            </v:shape>
            <v:shape id="Picture 2692" o:spid="_x0000_s8936" type="#_x0000_t75" style="position:absolute;left:246;top:869;width:981;height: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5fijFAAAA3QAAAA8AAABkcnMvZG93bnJldi54bWxEj81qwkAUhfdC32G4he7MRBHR6CgiSNOF&#10;i9oqurtkrkkwcyfMTGP69p2C4PJwfj7Oct2bRnTkfG1ZwShJQRAXVtdcKvj+2g1nIHxA1thYJgW/&#10;5GG9ehksMdP2zp/UHUIp4gj7DBVUIbSZlL6oyKBPbEscvat1BkOUrpTa4T2Om0aO03QqDdYcCRW2&#10;tK2ouB1+TOSOjnnZ7Sezy+md6pvz9mOfn5V6e+03CxCB+vAMP9q5VjCeT6bw/yY+Ab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+X4oxQAAAN0AAAAPAAAAAAAAAAAAAAAA&#10;AJ8CAABkcnMvZG93bnJldi54bWxQSwUGAAAAAAQABAD3AAAAkQMAAAAA&#10;">
              <v:imagedata r:id="rId76" o:title=""/>
            </v:shape>
            <w10:wrap type="none" anchorx="page"/>
            <w10:anchorlock/>
          </v:group>
        </w:pic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6"/>
        <w:rPr>
          <w:rFonts w:ascii="Calibri" w:eastAsia="Calibri" w:hAnsi="Calibri" w:cs="Calibri"/>
          <w:sz w:val="26"/>
          <w:szCs w:val="26"/>
        </w:rPr>
      </w:pPr>
    </w:p>
    <w:p w:rsidR="00FF438E" w:rsidRPr="00A136BC" w:rsidRDefault="00DB3A5C">
      <w:pPr>
        <w:pStyle w:val="a3"/>
        <w:tabs>
          <w:tab w:val="left" w:pos="1623"/>
        </w:tabs>
        <w:ind w:left="149"/>
        <w:rPr>
          <w:rFonts w:cs="Calibri"/>
        </w:rPr>
      </w:pPr>
      <w:r w:rsidRPr="00DB3A5C">
        <w:rPr>
          <w:noProof/>
          <w:lang w:bidi="he-IL"/>
        </w:rPr>
        <w:pict>
          <v:shape id="Text Box 2689" o:spid="_x0000_s1128" type="#_x0000_t202" style="position:absolute;left:0;text-align:left;margin-left:249.5pt;margin-top:2pt;width:82.45pt;height:45.35pt;z-index:251500544;visibility:visible;mso-wrap-distance-left:9pt;mso-wrap-distance-top:0;mso-wrap-distance-right:9pt;mso-wrap-distance-bottom:0;mso-position-horizontal:absolute;mso-position-horizontal-relative:page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" fillcolor="#d1d3d4" strokecolor="#636466" strokeweight=".25pt">
            <v:textbox inset="0,0,0,0">
              <w:txbxContent>
                <w:p w:rsidR="00D54872" w:rsidRDefault="00D54872" w:rsidP="00320E1B">
                  <w:pPr>
                    <w:spacing w:before="24"/>
                    <w:jc w:val="center"/>
                    <w:rPr>
                      <w:rFonts w:ascii="Calibri"/>
                      <w:b/>
                      <w:color w:val="231F20"/>
                      <w:spacing w:val="-1"/>
                      <w:sz w:val="16"/>
                    </w:rPr>
                  </w:pPr>
                  <w:r>
                    <w:rPr>
                      <w:rFonts w:ascii="Calibri"/>
                      <w:b/>
                      <w:color w:val="231F20"/>
                      <w:spacing w:val="-1"/>
                      <w:sz w:val="16"/>
                    </w:rPr>
                    <w:t>Ошибка инициализации.</w:t>
                  </w:r>
                </w:p>
                <w:p w:rsidR="00D54872" w:rsidRDefault="00D54872" w:rsidP="00320E1B">
                  <w:pPr>
                    <w:spacing w:before="24"/>
                    <w:jc w:val="center"/>
                    <w:rPr>
                      <w:rFonts w:ascii="Calibri" w:eastAsia="Calibri" w:hAnsi="Calibri" w:cs="Calibri"/>
                      <w:sz w:val="10"/>
                      <w:szCs w:val="10"/>
                    </w:rPr>
                  </w:pPr>
                  <w:r w:rsidRPr="00320E1B">
                    <w:rPr>
                      <w:rFonts w:ascii="Calibri" w:eastAsia="Calibri" w:hAnsi="Calibri" w:cs="Calibri"/>
                      <w:sz w:val="10"/>
                      <w:szCs w:val="10"/>
                    </w:rPr>
                    <w:t xml:space="preserve">индикация в течение 15 секунд </w:t>
                  </w:r>
                </w:p>
                <w:p w:rsidR="00D54872" w:rsidRPr="00320E1B" w:rsidRDefault="00D54872" w:rsidP="00320E1B">
                  <w:pPr>
                    <w:spacing w:before="24"/>
                    <w:jc w:val="center"/>
                    <w:rPr>
                      <w:rFonts w:ascii="Calibri" w:eastAsia="Calibri" w:hAnsi="Calibri" w:cs="Calibri"/>
                      <w:sz w:val="10"/>
                      <w:szCs w:val="10"/>
                    </w:rPr>
                  </w:pPr>
                  <w:r w:rsidRPr="00320E1B">
                    <w:rPr>
                      <w:rFonts w:ascii="Calibri" w:eastAsia="Calibri" w:hAnsi="Calibri" w:cs="Calibri"/>
                      <w:sz w:val="10"/>
                      <w:szCs w:val="10"/>
                    </w:rPr>
                    <w:t xml:space="preserve">Нет </w:t>
                  </w:r>
                  <w:r>
                    <w:rPr>
                      <w:rFonts w:ascii="Calibri" w:eastAsia="Calibri" w:hAnsi="Calibri" w:cs="Calibri"/>
                      <w:sz w:val="10"/>
                      <w:szCs w:val="10"/>
                    </w:rPr>
                    <w:t>звуковых сигналов, не мигает.</w:t>
                  </w:r>
                  <w:r w:rsidRPr="00320E1B">
                    <w:rPr>
                      <w:rFonts w:ascii="Calibri" w:eastAsia="Calibri" w:hAnsi="Calibri" w:cs="Calibri"/>
                      <w:sz w:val="10"/>
                      <w:szCs w:val="10"/>
                    </w:rPr>
                    <w:t xml:space="preserve"> </w:t>
                  </w:r>
                </w:p>
                <w:p w:rsidR="00D54872" w:rsidRPr="00320E1B" w:rsidRDefault="00D54872" w:rsidP="00320E1B">
                  <w:pPr>
                    <w:spacing w:before="24"/>
                    <w:jc w:val="center"/>
                    <w:rPr>
                      <w:rFonts w:ascii="Calibri" w:eastAsia="Calibri" w:hAnsi="Calibri" w:cs="Calibri"/>
                      <w:sz w:val="10"/>
                      <w:szCs w:val="10"/>
                    </w:rPr>
                  </w:pPr>
                  <w:r w:rsidRPr="00320E1B">
                    <w:rPr>
                      <w:rFonts w:ascii="Calibri" w:eastAsia="Calibri" w:hAnsi="Calibri" w:cs="Calibri"/>
                      <w:sz w:val="10"/>
                      <w:szCs w:val="10"/>
                    </w:rPr>
                    <w:t>Начать процесс от стадии 1</w:t>
                  </w:r>
                </w:p>
              </w:txbxContent>
            </v:textbox>
            <w10:wrap anchorx="page"/>
          </v:shape>
        </w:pict>
      </w:r>
      <w:r w:rsidRPr="00DB3A5C">
        <w:rPr>
          <w:noProof/>
          <w:lang w:bidi="he-IL"/>
        </w:rPr>
        <w:pict>
          <v:shape id="Text Box 2690" o:spid="_x0000_s8934" type="#_x0000_t202" style="position:absolute;left:0;text-align:left;margin-left:147pt;margin-top:2pt;width:93pt;height:37.05pt;z-index:251499520;visibility:visible;mso-wrap-distance-left:9pt;mso-wrap-distance-top:0;mso-wrap-distance-right:9pt;mso-wrap-distance-bottom:0;mso-position-horizontal:absolute;mso-position-horizontal-relative:page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" fillcolor="#d1d3d4" strokecolor="#636466" strokeweight=".25pt">
            <v:textbox style="mso-next-textbox:#Text Box 2690" inset="0,0,0,0">
              <w:txbxContent>
                <w:p w:rsidR="00D54872" w:rsidRDefault="00D54872" w:rsidP="00320E1B">
                  <w:pPr>
                    <w:spacing w:before="24"/>
                    <w:jc w:val="center"/>
                    <w:rPr>
                      <w:rFonts w:ascii="Calibri"/>
                      <w:b/>
                      <w:color w:val="231F20"/>
                      <w:spacing w:val="-1"/>
                      <w:sz w:val="16"/>
                    </w:rPr>
                  </w:pPr>
                  <w:r>
                    <w:rPr>
                      <w:rFonts w:ascii="Calibri"/>
                      <w:b/>
                      <w:color w:val="231F20"/>
                      <w:spacing w:val="-1"/>
                      <w:sz w:val="16"/>
                    </w:rPr>
                    <w:t xml:space="preserve">Инициализация успешно завершена. </w:t>
                  </w:r>
                </w:p>
                <w:p w:rsidR="00D54872" w:rsidRPr="00320E1B" w:rsidRDefault="00D54872" w:rsidP="00320E1B">
                  <w:pPr>
                    <w:spacing w:before="24"/>
                    <w:jc w:val="center"/>
                    <w:rPr>
                      <w:rFonts w:ascii="Calibri" w:eastAsia="Calibri" w:hAnsi="Calibri" w:cs="Calibri"/>
                      <w:sz w:val="10"/>
                      <w:szCs w:val="10"/>
                    </w:rPr>
                  </w:pPr>
                  <w:r>
                    <w:rPr>
                      <w:rFonts w:ascii="Calibri" w:eastAsia="Calibri" w:hAnsi="Calibri" w:cs="Calibri"/>
                      <w:sz w:val="10"/>
                      <w:szCs w:val="10"/>
                    </w:rPr>
                    <w:t xml:space="preserve">Индикатор мигает 1 раз и подается 2 </w:t>
                  </w:r>
                  <w:proofErr w:type="gramStart"/>
                  <w:r>
                    <w:rPr>
                      <w:rFonts w:ascii="Calibri" w:eastAsia="Calibri" w:hAnsi="Calibri" w:cs="Calibri"/>
                      <w:sz w:val="10"/>
                      <w:szCs w:val="10"/>
                    </w:rPr>
                    <w:t>звуковых</w:t>
                  </w:r>
                  <w:proofErr w:type="gramEnd"/>
                  <w:r>
                    <w:rPr>
                      <w:rFonts w:ascii="Calibri" w:eastAsia="Calibri" w:hAnsi="Calibri" w:cs="Calibri"/>
                      <w:sz w:val="10"/>
                      <w:szCs w:val="10"/>
                    </w:rPr>
                    <w:t xml:space="preserve"> сигнала. Пульт добавлен</w:t>
                  </w:r>
                </w:p>
              </w:txbxContent>
            </v:textbox>
            <w10:wrap anchorx="page"/>
          </v:shape>
        </w:pict>
      </w:r>
      <w:r w:rsidR="00B73054" w:rsidRPr="00A136BC">
        <w:rPr>
          <w:color w:val="231F20"/>
          <w:highlight w:val="lightGray"/>
        </w:rPr>
        <w:t xml:space="preserve"> </w:t>
      </w:r>
      <w:r w:rsidR="00B73054" w:rsidRPr="00A136BC">
        <w:rPr>
          <w:color w:val="231F20"/>
          <w:spacing w:val="-16"/>
          <w:highlight w:val="lightGray"/>
        </w:rPr>
        <w:t xml:space="preserve"> </w:t>
      </w:r>
      <w:r w:rsidR="00B73054" w:rsidRPr="00A136BC">
        <w:rPr>
          <w:color w:val="231F20"/>
          <w:highlight w:val="lightGray"/>
        </w:rPr>
        <w:t xml:space="preserve">5 </w:t>
      </w:r>
      <w:r w:rsidR="00B73054"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40" w:bottom="280" w:left="420" w:header="720" w:footer="720" w:gutter="0"/>
          <w:cols w:space="720"/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FF438E" w:rsidRPr="00A136BC" w:rsidRDefault="00320E1B" w:rsidP="00320E1B">
      <w:pPr>
        <w:ind w:left="14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 кнопку пульта дистанционного управления</w:t>
      </w:r>
    </w:p>
    <w:p w:rsidR="00FF438E" w:rsidRPr="00A136BC" w:rsidRDefault="00B73054">
      <w:pPr>
        <w:spacing w:before="2"/>
        <w:rPr>
          <w:rFonts w:ascii="Calibri" w:eastAsia="Calibri" w:hAnsi="Calibri" w:cs="Calibri"/>
          <w:sz w:val="9"/>
          <w:szCs w:val="9"/>
        </w:rPr>
      </w:pPr>
      <w:r w:rsidRPr="00A136BC">
        <w:br w:type="column"/>
      </w:r>
    </w:p>
    <w:p w:rsidR="00FF438E" w:rsidRPr="00A136BC" w:rsidRDefault="00B73054">
      <w:pPr>
        <w:spacing w:before="2"/>
        <w:rPr>
          <w:rFonts w:ascii="Calibri" w:eastAsia="Calibri" w:hAnsi="Calibri" w:cs="Calibri"/>
          <w:b/>
          <w:bCs/>
          <w:sz w:val="9"/>
          <w:szCs w:val="9"/>
        </w:rPr>
      </w:pPr>
      <w:r w:rsidRPr="00A136BC">
        <w:br w:type="column"/>
      </w: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  <w:sectPr w:rsidR="00FF438E" w:rsidRPr="00A136BC">
          <w:type w:val="continuous"/>
          <w:pgSz w:w="8400" w:h="11910"/>
          <w:pgMar w:top="1160" w:right="440" w:bottom="280" w:left="420" w:header="720" w:footer="720" w:gutter="0"/>
          <w:cols w:num="3" w:space="720" w:equalWidth="0">
            <w:col w:w="1446" w:space="1097"/>
            <w:col w:w="1262" w:space="682"/>
            <w:col w:w="3053"/>
          </w:cols>
        </w:sectPr>
      </w:pPr>
    </w:p>
    <w:p w:rsidR="00FF438E" w:rsidRPr="00A136BC" w:rsidRDefault="00FF438E">
      <w:pPr>
        <w:spacing w:before="5"/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DB3A5C" w:rsidP="00320E1B">
      <w:pPr>
        <w:spacing w:before="74" w:line="144" w:lineRule="exact"/>
        <w:ind w:left="1672" w:right="5130"/>
        <w:jc w:val="center"/>
        <w:rPr>
          <w:rFonts w:ascii="Calibri" w:eastAsia="Calibri" w:hAnsi="Calibri" w:cs="Calibri"/>
          <w:sz w:val="10"/>
          <w:szCs w:val="10"/>
        </w:rPr>
      </w:pPr>
      <w:r w:rsidRPr="00DB3A5C">
        <w:rPr>
          <w:noProof/>
          <w:sz w:val="10"/>
          <w:szCs w:val="10"/>
          <w:lang w:bidi="he-IL"/>
        </w:rPr>
        <w:pict>
          <v:group id="Group 2657" o:spid="_x0000_s8902" style="position:absolute;left:0;text-align:left;margin-left:163.5pt;margin-top:1.45pt;width:60.55pt;height:81.1pt;z-index:251498496;mso-position-horizontal-relative:page" coordorigin="3270,-181" coordsize="1211,1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">
            <v:shape id="Picture 2682" o:spid="_x0000_s8927" type="#_x0000_t75" style="position:absolute;left:3270;top:-181;width:1211;height: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6aMPFAAAA3QAAAA8AAABkcnMvZG93bnJldi54bWxEj9FqAjEURN8L/kO4gm81u7YWXY1SCoII&#10;paj7AdfNdbO6uVmSVNe/bwqFPg4zc4ZZrnvbihv50DhWkI8zEMSV0w3XCsrj5nkGIkRkja1jUvCg&#10;AOvV4GmJhXZ33tPtEGuRIBwKVGBi7AopQ2XIYhi7jjh5Z+ctxiR9LbXHe4LbVk6y7E1abDgtGOzo&#10;w1B1PXxbBV9TNvvMv2zKy2lqmtfP0thdqdRo2L8vQETq43/4r73VCibzPIffN+kJ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emjDxQAAAN0AAAAPAAAAAAAAAAAAAAAA&#10;AJ8CAABkcnMvZG93bnJldi54bWxQSwUGAAAAAAQABAD3AAAAkQMAAAAA&#10;">
              <v:imagedata r:id="rId80" o:title=""/>
            </v:shape>
            <v:group id="Group 2680" o:spid="_x0000_s8925" style="position:absolute;left:4124;top:-16;width:2;height:109" coordorigin="4124,-16" coordsize="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Ejv7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Fi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SO/txgAAAN0A&#10;AAAPAAAAAAAAAAAAAAAAAKoCAABkcnMvZG93bnJldi54bWxQSwUGAAAAAAQABAD6AAAAnQMAAAAA&#10;">
              <v:shape id="Freeform 2681" o:spid="_x0000_s8926" style="position:absolute;left:4124;top:-16;width:2;height:109;visibility:visible;mso-wrap-style:square;v-text-anchor:top" coordsize="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+tvMYA&#10;AADdAAAADwAAAGRycy9kb3ducmV2LnhtbESPwW7CMBBE75X6D9ZW4lYcAqpowKCCAPWQHkr5gFW8&#10;TSLitbENhL+vkZB6HM3MG8182ZtOXMiH1rKC0TADQVxZ3XKt4PCzfZ2CCBFZY2eZFNwowHLx/DTH&#10;Qtsrf9NlH2uRIBwKVNDE6AopQ9WQwTC0jjh5v9YbjEn6WmqP1wQ3ncyz7E0abDktNOho3VB13J+N&#10;gnHZldOvMt+tnF+djxt72kzcSanBS/8xAxGpj//hR/tTK8jfR2O4v0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+tvMYAAADdAAAADwAAAAAAAAAAAAAAAACYAgAAZHJz&#10;L2Rvd25yZXYueG1sUEsFBgAAAAAEAAQA9QAAAIsDAAAAAA==&#10;" path="m,l,108e" filled="f" strokecolor="white" strokeweight=".248mm">
                <v:stroke dashstyle="dash"/>
                <v:path arrowok="t" o:connecttype="custom" o:connectlocs="0,-16;0,92" o:connectangles="0,0"/>
              </v:shape>
            </v:group>
            <v:group id="Group 2678" o:spid="_x0000_s8923" style="position:absolute;left:4205;top:162;width:109;height:2" coordorigin="4205,162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3SA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Hk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dICxgAAAN0A&#10;AAAPAAAAAAAAAAAAAAAAAKoCAABkcnMvZG93bnJldi54bWxQSwUGAAAAAAQABAD6AAAAnQMAAAAA&#10;">
              <v:shape id="Freeform 2679" o:spid="_x0000_s8924" style="position:absolute;left:4205;top:162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TXMsgA&#10;AADdAAAADwAAAGRycy9kb3ducmV2LnhtbESPSW/CMBSE75X6H6xXiVtxgsSWYhCLWA69QDf19hS/&#10;JhHxc4gdCP8eV0LiOJqZbzSTWWtKcabaFZYVxN0IBHFqdcGZgs+P9esIhPPIGkvLpOBKDmbT56cJ&#10;JtpeeE/ng89EgLBLUEHufZVI6dKcDLqurYiD92drgz7IOpO6xkuAm1L2omggDRYcFnKsaJlTejw0&#10;RsGm+R62q/fTjxuNvxa/2+O+cfFCqc5LO38D4an1j/C9vdMKeuO4D/9vw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BNcyyAAAAN0AAAAPAAAAAAAAAAAAAAAAAJgCAABk&#10;cnMvZG93bnJldi54bWxQSwUGAAAAAAQABAD1AAAAjQMAAAAA&#10;" path="m,l108,e" filled="f" strokecolor="white" strokeweight=".248mm">
                <v:stroke dashstyle="dash"/>
                <v:path arrowok="t" o:connecttype="custom" o:connectlocs="0,0;108,0" o:connectangles="0,0"/>
              </v:shape>
            </v:group>
            <v:group id="Group 2676" o:spid="_x0000_s8921" style="position:absolute;left:4383;top:-27;width:2;height:109" coordorigin="4383,-27" coordsize="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Pp7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3Pp7scAAADd&#10;AAAADwAAAAAAAAAAAAAAAACqAgAAZHJzL2Rvd25yZXYueG1sUEsFBgAAAAAEAAQA+gAAAJ4DAAAA&#10;AA==&#10;">
              <v:shape id="Freeform 2677" o:spid="_x0000_s8922" style="position:absolute;left:4383;top:-27;width:2;height:109;visibility:visible;mso-wrap-style:square;v-text-anchor:top" coordsize="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Srv8cA&#10;AADdAAAADwAAAGRycy9kb3ducmV2LnhtbESPzW7CMBCE75X6DtZW6q04pFWBgEGloqiHcODnAVbx&#10;NomI18Y2kL49rlSJ42hmvtHMFr3pxIV8aC0rGA4yEMSV1S3XCg77r5cxiBCRNXaWScEvBVjMHx9m&#10;WGh75S1ddrEWCcKhQAVNjK6QMlQNGQwD64iT92O9wZikr6X2eE1w08k8y96lwZbTQoOOPhuqjruz&#10;UfBaduV4U+brpfPL83FlT6s3d1Lq+an/mIKI1Md7+L/9rRXkk+EI/t6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Uq7/HAAAA3QAAAA8AAAAAAAAAAAAAAAAAmAIAAGRy&#10;cy9kb3ducmV2LnhtbFBLBQYAAAAABAAEAPUAAACMAwAAAAA=&#10;" path="m,108l,e" filled="f" strokecolor="white" strokeweight=".248mm">
                <v:stroke dashstyle="dash"/>
                <v:path arrowok="t" o:connecttype="custom" o:connectlocs="0,81;0,-27" o:connectangles="0,0"/>
              </v:shape>
            </v:group>
            <v:group id="Group 2674" o:spid="_x0000_s8919" style="position:absolute;left:4194;top:-97;width:109;height:2" coordorigin="4194,-97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DYB8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nG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DYB8QAAADdAAAA&#10;DwAAAAAAAAAAAAAAAACqAgAAZHJzL2Rvd25yZXYueG1sUEsFBgAAAAAEAAQA+gAAAJsDAAAAAA==&#10;">
              <v:shape id="Freeform 2675" o:spid="_x0000_s8920" style="position:absolute;left:4194;top:-97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ndN8cA&#10;AADdAAAADwAAAGRycy9kb3ducmV2LnhtbESPzW7CMBCE75X6DtYicStOOFASMAhaQXvohX9xW8VL&#10;EhGv09iB9O1rpEo9jmbmG8103plK3KhxpWUF8SACQZxZXXKuYL9bvYxBOI+ssbJMCn7IwXz2/DTF&#10;VNs7b+i29bkIEHYpKii8r1MpXVaQQTewNXHwLrYx6INscqkbvAe4qeQwikbSYMlhocCa3grKrtvW&#10;KFi3x9fu/ev75MbJYXn+uG5aFy+V6ve6xQSEp87/h//an1rBMIkTeLw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J3TfHAAAA3QAAAA8AAAAAAAAAAAAAAAAAmAIAAGRy&#10;cy9kb3ducmV2LnhtbFBLBQYAAAAABAAEAPUAAACMAwAAAAA=&#10;" path="m108,l,e" filled="f" strokecolor="white" strokeweight=".248mm">
                <v:stroke dashstyle="dash"/>
                <v:path arrowok="t" o:connecttype="custom" o:connectlocs="108,0;0,0" o:connectangles="0,0"/>
              </v:shape>
            </v:group>
            <v:group id="Group 2672" o:spid="_x0000_s8917" style="position:absolute;left:4124;top:-76;width:4;height:38" coordorigin="4124,-76" coordsize="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oevM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Xa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boevMQAAADdAAAA&#10;DwAAAAAAAAAAAAAAAACqAgAAZHJzL2Rvd25yZXYueG1sUEsFBgAAAAAEAAQA+gAAAJsDAAAAAA==&#10;">
              <v:shape id="Freeform 2673" o:spid="_x0000_s8918" style="position:absolute;left:4124;top:-76;width:4;height:38;visibility:visible;mso-wrap-style:square;v-text-anchor:top" coordsize="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iTi8YA&#10;AADdAAAADwAAAGRycy9kb3ducmV2LnhtbESPT4vCMBTE7wt+h/AEL8ua2gXdrUYRwdWDF/8c9vhs&#10;nm21eSlN1OqnN4LgcZiZ3zCjSWNKcaHaFZYV9LoRCOLU6oIzBbvt/OsHhPPIGkvLpOBGDibj1scI&#10;E22vvKbLxmciQNglqCD3vkqkdGlOBl3XVsTBO9jaoA+yzqSu8RrgppRxFPWlwYLDQo4VzXJKT5uz&#10;UaD3g7T6XqwWf7hbRp+3/23s70elOu1mOgThqfHv8Ku91Ari37gHzzfhCc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iTi8YAAADdAAAADwAAAAAAAAAAAAAAAACYAgAAZHJz&#10;L2Rvd25yZXYueG1sUEsFBgAAAAAEAAQA9QAAAIsDAAAAAA==&#10;" path="m4,l1,5,,11r,8l,37e" filled="f" strokecolor="white" strokeweight=".248mm">
                <v:path arrowok="t" o:connecttype="custom" o:connectlocs="4,-76;1,-71;0,-65;0,-57;0,-39" o:connectangles="0,0,0,0,0"/>
              </v:shape>
            </v:group>
            <v:group id="Group 2670" o:spid="_x0000_s8915" style="position:absolute;left:4124;top:104;width:5;height:38" coordorigin="4124,104" coordsize="5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QlU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XJd5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CVQxgAAAN0A&#10;AAAPAAAAAAAAAAAAAAAAAKoCAABkcnMvZG93bnJldi54bWxQSwUGAAAAAAQABAD6AAAAnQMAAAAA&#10;">
              <v:shape id="Freeform 2671" o:spid="_x0000_s8916" style="position:absolute;left:4124;top:104;width:5;height:38;visibility:visible;mso-wrap-style:square;v-text-anchor:top" coordsize="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4tA8UA&#10;AADdAAAADwAAAGRycy9kb3ducmV2LnhtbESPQWsCMRSE74L/ITyhN812xVpXo6ggtgiCVvT62Lxu&#10;FjcvyybV9d83hYLHYWa+YWaL1lbiRo0vHSt4HSQgiHOnSy4UnL42/XcQPiBrrByTggd5WMy7nRlm&#10;2t35QLdjKESEsM9QgQmhzqT0uSGLfuBq4uh9u8ZiiLIppG7wHuG2kmmSvEmLJccFgzWtDeXX449V&#10;cL7U473lyfgxqra74SY15adbKfXSa5dTEIHa8Az/tz+0gnSSDuHvTX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i0DxQAAAN0AAAAPAAAAAAAAAAAAAAAAAJgCAABkcnMv&#10;ZG93bnJldi54bWxQSwUGAAAAAAQABAD1AAAAigMAAAAA&#10;" path="m,l,18r,9l4,37e" filled="f" strokecolor="white" strokeweight=".248mm">
                <v:path arrowok="t" o:connecttype="custom" o:connectlocs="0,104;0,122;0,131;4,141" o:connectangles="0,0,0,0"/>
              </v:shape>
            </v:group>
            <v:group id="Group 2668" o:spid="_x0000_s8913" style="position:absolute;left:4145;top:158;width:38;height:4" coordorigin="4145,158" coordsize="3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Yv8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NHm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gRi/xgAAAN0A&#10;AAAPAAAAAAAAAAAAAAAAAKoCAABkcnMvZG93bnJldi54bWxQSwUGAAAAAAQABAD6AAAAnQMAAAAA&#10;">
              <v:shape id="Freeform 2669" o:spid="_x0000_s8914" style="position:absolute;left:4145;top:158;width:38;height:4;visibility:visible;mso-wrap-style:square;v-text-anchor:top" coordsize="3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MVkcQA&#10;AADdAAAADwAAAGRycy9kb3ducmV2LnhtbESPT4vCMBTE7wt+h/AEb2tqQdFqFBUF9bDgH8Tjo3m2&#10;pc1LaaLWb28WFvY4zMxvmNmiNZV4UuMKywoG/QgEcWp1wZmCy3n7PQbhPLLGyjIpeJODxbzzNcNE&#10;2xcf6XnymQgQdgkqyL2vEyldmpNB17c1cfDutjHog2wyqRt8BbipZBxFI2mw4LCQY03rnNLy9DAK&#10;ylW53Jz58LPh63jv19dd69xNqV63XU5BeGr9f/ivvdMK4kk8hN834QnI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jFZHEAAAA3QAAAA8AAAAAAAAAAAAAAAAAmAIAAGRycy9k&#10;b3ducmV2LnhtbFBLBQYAAAAABAAEAPUAAACJAwAAAAA=&#10;" path="m,l5,3r6,1l19,4r18,e" filled="f" strokecolor="white" strokeweight=".248mm">
                <v:path arrowok="t" o:connecttype="custom" o:connectlocs="0,158;5,161;11,162;19,162;37,162" o:connectangles="0,0,0,0,0"/>
              </v:shape>
            </v:group>
            <v:group id="Group 2666" o:spid="_x0000_s8911" style="position:absolute;left:4325;top:158;width:38;height:5" coordorigin="4325,158" coordsize="3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8jU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jm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HyNTxgAAAN0A&#10;AAAPAAAAAAAAAAAAAAAAAKoCAABkcnMvZG93bnJldi54bWxQSwUGAAAAAAQABAD6AAAAnQMAAAAA&#10;">
              <v:shape id="Freeform 2667" o:spid="_x0000_s8912" style="position:absolute;left:4325;top:158;width:38;height:5;visibility:visible;mso-wrap-style:square;v-text-anchor:top" coordsize="3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AVbcUA&#10;AADdAAAADwAAAGRycy9kb3ducmV2LnhtbESPQWvCQBSE7wX/w/IEb3VjLLWNriKC0kMvVQ89PrKv&#10;STD7NmSfMfHXu4VCj8PMfMOsNr2rVUdtqDwbmE0TUMS5txUXBs6n/fMbqCDIFmvPZGCgAJv16GmF&#10;mfU3/qLuKIWKEA4ZGihFmkzrkJfkMEx9Qxy9H986lCjbQtsWbxHuap0myat2WHFcKLGhXUn55Xh1&#10;BqTrF3O63PdzeeHPbhjqw3eYGTMZ99slKKFe/sN/7Q9rIH1PF/D7Jj4Bv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ABVtxQAAAN0AAAAPAAAAAAAAAAAAAAAAAJgCAABkcnMv&#10;ZG93bnJldi54bWxQSwUGAAAAAAQABAD1AAAAigMAAAAA&#10;" path="m,4r18,l27,4,37,e" filled="f" strokecolor="white" strokeweight=".248mm">
                <v:path arrowok="t" o:connecttype="custom" o:connectlocs="0,162;18,162;27,162;37,158" o:connectangles="0,0,0,0"/>
              </v:shape>
            </v:group>
            <v:group id="Group 2664" o:spid="_x0000_s8909" style="position:absolute;left:4379;top:104;width:4;height:38" coordorigin="4379,104" coordsize="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8wSus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Xa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8wSusQAAADdAAAA&#10;DwAAAAAAAAAAAAAAAACqAgAAZHJzL2Rvd25yZXYueG1sUEsFBgAAAAAEAAQA+gAAAJsDAAAAAA==&#10;">
              <v:shape id="Freeform 2665" o:spid="_x0000_s8910" style="position:absolute;left:4379;top:104;width:4;height:38;visibility:visible;mso-wrap-style:square;v-text-anchor:top" coordsize="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6fjcYA&#10;AADdAAAADwAAAGRycy9kb3ducmV2LnhtbESPT4vCMBTE74LfITzBi6ypXdC1GkUWdvXgxT+HPb5t&#10;nm21eSlN1OqnN4LgcZiZ3zDTeWNKcaHaFZYVDPoRCOLU6oIzBfvdz8cXCOeRNZaWScGNHMxn7dYU&#10;E22vvKHL1mciQNglqCD3vkqkdGlOBl3fVsTBO9jaoA+yzqSu8RrgppRxFA2lwYLDQo4VfeeUnrZn&#10;o0D/j9Lqc7le/uJ+FfVuf7vY349KdTvNYgLCU+Pf4Vd7pRXE43gMzzfhCc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6fjcYAAADdAAAADwAAAAAAAAAAAAAAAACYAgAAZHJz&#10;L2Rvd25yZXYueG1sUEsFBgAAAAAEAAQA9QAAAIsDAAAAAA==&#10;" path="m,37l3,32,4,26r,-8l4,e" filled="f" strokecolor="white" strokeweight=".248mm">
                <v:path arrowok="t" o:connecttype="custom" o:connectlocs="0,141;3,136;4,130;4,122;4,104" o:connectangles="0,0,0,0,0"/>
              </v:shape>
            </v:group>
            <v:group id="Group 2662" o:spid="_x0000_s8907" style="position:absolute;left:4379;top:-76;width:5;height:38" coordorigin="4379,-76" coordsize="5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OIY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3t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GOIYcQAAADdAAAA&#10;DwAAAAAAAAAAAAAAAACqAgAAZHJzL2Rvd25yZXYueG1sUEsFBgAAAAAEAAQA+gAAAJsDAAAAAA==&#10;">
              <v:shape id="Freeform 2663" o:spid="_x0000_s8908" style="position:absolute;left:4379;top:-76;width:5;height:38;visibility:visible;mso-wrap-style:square;v-text-anchor:top" coordsize="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AMsYA&#10;AADdAAAADwAAAGRycy9kb3ducmV2LnhtbESP3WoCMRSE74W+QzgF7zTrilW3RlFBbBEEf2hvD5vT&#10;zeLmZNlEXd++KRS8HGbmG2a2aG0lbtT40rGCQT8BQZw7XXKh4Hza9CYgfEDWWDkmBQ/ysJi/dGaY&#10;aXfnA92OoRARwj5DBSaEOpPS54Ys+r6riaP34xqLIcqmkLrBe4TbSqZJ8iYtlhwXDNa0NpRfjler&#10;4Ou7Hu8tT8ePUbXdDTepKT/dSqnua7t8BxGoDc/wf/tDK0inwwH8vY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mAMsYAAADdAAAADwAAAAAAAAAAAAAAAACYAgAAZHJz&#10;L2Rvd25yZXYueG1sUEsFBgAAAAAEAAQA9QAAAIsDAAAAAA==&#10;" path="m4,37l4,19,4,9,,e" filled="f" strokecolor="white" strokeweight=".248mm">
                <v:path arrowok="t" o:connecttype="custom" o:connectlocs="4,-39;4,-57;4,-67;0,-76" o:connectangles="0,0,0,0"/>
              </v:shape>
            </v:group>
            <v:group id="Group 2660" o:spid="_x0000_s8905" style="position:absolute;left:4325;top:-97;width:38;height:4" coordorigin="4325,-97" coordsize="3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2zj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CZ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/bONxgAAAN0A&#10;AAAPAAAAAAAAAAAAAAAAAKoCAABkcnMvZG93bnJldi54bWxQSwUGAAAAAAQABAD6AAAAnQMAAAAA&#10;">
              <v:shape id="Freeform 2661" o:spid="_x0000_s8906" style="position:absolute;left:4325;top:-97;width:38;height:4;visibility:visible;mso-wrap-style:square;v-text-anchor:top" coordsize="3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++o8YA&#10;AADdAAAADwAAAGRycy9kb3ducmV2LnhtbESPQWvCQBSE7wX/w/IEb3VjBLGpq2hQUA+FapEeH9nX&#10;JCT7NmTXJP57t1DocZiZb5jVZjC16Kh1pWUFs2kEgjizuuRcwdf18LoE4TyyxtoyKXiQg8169LLC&#10;RNueP6m7+FwECLsEFRTeN4mULivIoJvahjh4P7Y16INsc6lb7APc1DKOooU0WHJYKLChtKCsutyN&#10;gmpXbfdXPn/s+bY8+fR2HJz7VmoyHrbvIDwN/j/81z5qBfHbfA6/b8IT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++o8YAAADdAAAADwAAAAAAAAAAAAAAAACYAgAAZHJz&#10;L2Rvd25yZXYueG1sUEsFBgAAAAAEAAQA9QAAAIsDAAAAAA==&#10;" path="m37,4l32,1,26,,18,,,e" filled="f" strokecolor="white" strokeweight=".248mm">
                <v:path arrowok="t" o:connecttype="custom" o:connectlocs="37,-93;32,-96;26,-97;18,-97;0,-97" o:connectangles="0,0,0,0,0"/>
              </v:shape>
            </v:group>
            <v:group id="Group 2658" o:spid="_x0000_s8903" style="position:absolute;left:4145;top:-97;width:38;height:5" coordorigin="4145,-97" coordsize="3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iOY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zy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1iOYscAAADd&#10;AAAADwAAAAAAAAAAAAAAAACqAgAAZHJzL2Rvd25yZXYueG1sUEsFBgAAAAAEAAQA+gAAAJ4DAAAA&#10;AA==&#10;">
              <v:shape id="Freeform 2659" o:spid="_x0000_s8904" style="position:absolute;left:4145;top:-97;width:38;height:5;visibility:visible;mso-wrap-style:square;v-text-anchor:top" coordsize="3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e4XMYA&#10;AADdAAAADwAAAGRycy9kb3ducmV2LnhtbESPQWvCQBSE7wX/w/KE3upGY2ubuooULB56qXrw+Mi+&#10;JsHs25B9xqS/3hUKPQ4z8w2zXPeuVh21ofJsYDpJQBHn3lZcGDgetk+voIIgW6w9k4GBAqxXo4cl&#10;ZtZf+Zu6vRQqQjhkaKAUaTKtQ16SwzDxDXH0fnzrUKJsC21bvEa4q/UsSV60w4rjQokNfZSUn/cX&#10;Z0C6fpHS+Xebypy/umGoP09haszjuN+8gxLq5T/8195ZA7O39Bnub+IT0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e4XMYAAADdAAAADwAAAAAAAAAAAAAAAACYAgAAZHJz&#10;L2Rvd25yZXYueG1sUEsFBgAAAAAEAAQA9QAAAIsDAAAAAA==&#10;" path="m37,l19,,10,,,4e" filled="f" strokecolor="white" strokeweight=".248mm">
                <v:path arrowok="t" o:connecttype="custom" o:connectlocs="37,-97;19,-97;10,-97;0,-93" o:connectangles="0,0,0,0"/>
              </v:shape>
            </v:group>
            <w10:wrap anchorx="page"/>
          </v:group>
        </w:pict>
      </w:r>
      <w:r w:rsidRPr="00DB3A5C">
        <w:rPr>
          <w:noProof/>
          <w:sz w:val="10"/>
          <w:szCs w:val="10"/>
          <w:lang w:bidi="he-IL"/>
        </w:rPr>
        <w:pict>
          <v:group id="Group 2683" o:spid="_x0000_s8928" style="position:absolute;left:0;text-align:left;margin-left:26.85pt;margin-top:-2.4pt;width:75.25pt;height:52.4pt;z-index:251494400;mso-position-horizontal-relative:page" coordorigin="537,-48" coordsize="1505,1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">
            <v:shape id="Picture 2688" o:spid="_x0000_s8933" type="#_x0000_t75" style="position:absolute;left:537;top:-48;width:1494;height:1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qvZTEAAAA3QAAAA8AAABkcnMvZG93bnJldi54bWxEj9GKwjAURN+F/YdwF3wRTXVhtdUoiygU&#10;fLL6Adfm2habm26Tav37jSDs4zAzZ5jVpje1uFPrKssKppMIBHFudcWFgvNpP16AcB5ZY22ZFDzJ&#10;wWb9MVhhou2Dj3TPfCEChF2CCkrvm0RKl5dk0E1sQxy8q20N+iDbQuoWHwFuajmLom9psOKwUGJD&#10;25LyW9YZBX31u0+74yF9juLDieJdx3TplBp+9j9LEJ56/x9+t1OtYBZ/zeH1JjwB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qvZTEAAAA3QAAAA8AAAAAAAAAAAAAAAAA&#10;nwIAAGRycy9kb3ducmV2LnhtbFBLBQYAAAAABAAEAPcAAACQAwAAAAA=&#10;">
              <v:imagedata r:id="rId81" o:title=""/>
            </v:shape>
            <v:group id="Group 2686" o:spid="_x0000_s8931" style="position:absolute;left:1541;top:288;width:495;height:2" coordorigin="1541,288" coordsize="4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WEZ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3t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hWEZ8QAAADdAAAA&#10;DwAAAAAAAAAAAAAAAACqAgAAZHJzL2Rvd25yZXYueG1sUEsFBgAAAAAEAAQA+gAAAJsDAAAAAA==&#10;">
              <v:shape id="Freeform 2687" o:spid="_x0000_s8932" style="position:absolute;left:1541;top:288;width:495;height:2;visibility:visible;mso-wrap-style:square;v-text-anchor:top" coordsize="4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DYcUA&#10;AADdAAAADwAAAGRycy9kb3ducmV2LnhtbESPQWvCQBSE7wX/w/KE3upGA2lNXUVEodBTtej1kX1N&#10;grtvw+4ak/76bqHQ4zAz3zCrzWCN6MmH1rGC+SwDQVw53XKt4PN0eHoBESKyRuOYFIwUYLOePKyw&#10;1O7OH9QfYy0ShEOJCpoYu1LKUDVkMcxcR5y8L+ctxiR9LbXHe4JbIxdZVkiLLaeFBjvaNVRdjzer&#10;wJjdGZ+/R/9eHPa3XDpm3V6UepwO21cQkYb4H/5rv2kFi2W+hN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MENhxQAAAN0AAAAPAAAAAAAAAAAAAAAAAJgCAABkcnMv&#10;ZG93bnJldi54bWxQSwUGAAAAAAQABAD1AAAAigMAAAAA&#10;" path="m,l495,e" filled="f" strokecolor="#231f20" strokeweight=".5pt">
                <v:path arrowok="t" o:connecttype="custom" o:connectlocs="0,0;495,0" o:connectangles="0,0"/>
              </v:shape>
            </v:group>
            <v:group id="Group 2684" o:spid="_x0000_s8929" style="position:absolute;left:1521;top:268;width:40;height:40" coordorigin="1521,268" coordsize="40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X7H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4c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+xzFAAAA3QAA&#10;AA8AAAAAAAAAAAAAAAAAqgIAAGRycy9kb3ducmV2LnhtbFBLBQYAAAAABAAEAPoAAACcAwAAAAA=&#10;">
              <v:shape id="Freeform 2685" o:spid="_x0000_s8930" style="position:absolute;left:1521;top:268;width:40;height:40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MgxsQA&#10;AADdAAAADwAAAGRycy9kb3ducmV2LnhtbESPQWsCMRSE74L/ITyhN80qIuvWKEUQugcPVX/Ac/Pc&#10;3XbzEpOo679vCgWPw8x8w6w2venEnXxoLSuYTjIQxJXVLdcKTsfdOAcRIrLGzjIpeFKAzXo4WGGh&#10;7YO/6H6ItUgQDgUqaGJ0hZShashgmFhHnLyL9QZjkr6W2uMjwU0nZ1m2kAZbTgsNOto2VP0cbkZB&#10;Xn6XOVXt/Fouru7ibp735qzU26j/eAcRqY+v8H/7UyuYLedT+HuTn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zIMbEAAAA3QAAAA8AAAAAAAAAAAAAAAAAmAIAAGRycy9k&#10;b3ducmV2LnhtbFBLBQYAAAAABAAEAPUAAACJAwAAAAA=&#10;" path="m31,l9,,,9,,31r9,9l31,40r9,-9l40,9,31,xe" fillcolor="#231f20" stroked="f">
                <v:path arrowok="t" o:connecttype="custom" o:connectlocs="31,268;9,268;0,277;0,299;9,308;31,308;40,299;40,277;31,268" o:connectangles="0,0,0,0,0,0,0,0,0"/>
              </v:shape>
            </v:group>
            <w10:wrap anchorx="page"/>
          </v:group>
        </w:pict>
      </w:r>
      <w:r w:rsidR="00320E1B" w:rsidRPr="00A136BC">
        <w:rPr>
          <w:noProof/>
          <w:sz w:val="10"/>
          <w:szCs w:val="10"/>
          <w:lang w:bidi="he-IL"/>
        </w:rPr>
        <w:t>Кнопка пульта дистанционного управления</w: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8"/>
        <w:rPr>
          <w:rFonts w:ascii="Calibri" w:eastAsia="Calibri" w:hAnsi="Calibri" w:cs="Calibri"/>
          <w:sz w:val="29"/>
          <w:szCs w:val="29"/>
        </w:rPr>
      </w:pPr>
    </w:p>
    <w:p w:rsidR="00320E1B" w:rsidRPr="00A136BC" w:rsidRDefault="00320E1B" w:rsidP="00320E1B">
      <w:pPr>
        <w:rPr>
          <w:rFonts w:ascii="Calibri" w:eastAsia="Calibri" w:hAnsi="Calibri"/>
          <w:b/>
          <w:bCs/>
          <w:color w:val="231F20"/>
          <w:spacing w:val="-1"/>
          <w:sz w:val="16"/>
          <w:szCs w:val="16"/>
        </w:rPr>
      </w:pPr>
      <w:r w:rsidRPr="00A136BC">
        <w:rPr>
          <w:rFonts w:ascii="Calibri" w:eastAsia="Calibri" w:hAnsi="Calibri"/>
          <w:b/>
          <w:bCs/>
          <w:color w:val="231F20"/>
          <w:spacing w:val="-1"/>
          <w:sz w:val="16"/>
          <w:szCs w:val="16"/>
        </w:rPr>
        <w:t>Примечания:</w:t>
      </w:r>
    </w:p>
    <w:p w:rsidR="00320E1B" w:rsidRPr="00A136BC" w:rsidRDefault="00320E1B" w:rsidP="00320E1B">
      <w:pPr>
        <w:jc w:val="both"/>
        <w:rPr>
          <w:rFonts w:ascii="Calibri" w:eastAsia="Calibri" w:hAnsi="Calibri"/>
          <w:bCs/>
          <w:color w:val="231F20"/>
          <w:spacing w:val="-1"/>
          <w:sz w:val="16"/>
          <w:szCs w:val="16"/>
        </w:rPr>
      </w:pPr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>• Чтобы добавить больше пультов дистанционного управления, повторите эту процедуру</w:t>
      </w:r>
    </w:p>
    <w:p w:rsidR="00320E1B" w:rsidRPr="00A136BC" w:rsidRDefault="00320E1B" w:rsidP="00320E1B">
      <w:pPr>
        <w:jc w:val="both"/>
        <w:rPr>
          <w:rFonts w:ascii="Calibri" w:eastAsia="Calibri" w:hAnsi="Calibri"/>
          <w:bCs/>
          <w:color w:val="231F20"/>
          <w:spacing w:val="-1"/>
          <w:sz w:val="16"/>
          <w:szCs w:val="16"/>
        </w:rPr>
      </w:pPr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>• Устройство дистанционного управления может работать в паре только с одним дверным блоком</w:t>
      </w:r>
    </w:p>
    <w:p w:rsidR="00320E1B" w:rsidRPr="00A136BC" w:rsidRDefault="00320E1B" w:rsidP="00320E1B">
      <w:pPr>
        <w:jc w:val="both"/>
        <w:rPr>
          <w:rFonts w:ascii="Calibri" w:eastAsia="Calibri" w:hAnsi="Calibri"/>
          <w:bCs/>
          <w:color w:val="231F20"/>
          <w:spacing w:val="-1"/>
          <w:sz w:val="16"/>
          <w:szCs w:val="16"/>
        </w:rPr>
      </w:pPr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>• Можно добавить до 20 пультов дистанционного управления</w:t>
      </w:r>
    </w:p>
    <w:p w:rsidR="00FF438E" w:rsidRPr="00A136BC" w:rsidRDefault="00320E1B" w:rsidP="00320E1B">
      <w:pPr>
        <w:jc w:val="both"/>
        <w:sectPr w:rsidR="00FF438E" w:rsidRPr="00A136BC">
          <w:type w:val="continuous"/>
          <w:pgSz w:w="8400" w:h="11910"/>
          <w:pgMar w:top="1160" w:right="440" w:bottom="280" w:left="420" w:header="720" w:footer="720" w:gutter="0"/>
          <w:cols w:space="720"/>
        </w:sectPr>
      </w:pPr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>• Только авторизованный дилер может произвести сброс привязки пульта дистанционного управления к замку</w:t>
      </w:r>
    </w:p>
    <w:p w:rsidR="00FF438E" w:rsidRPr="00A136BC" w:rsidRDefault="00FF438E">
      <w:pPr>
        <w:spacing w:before="5"/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8E0665" w:rsidP="00995A2D">
      <w:pPr>
        <w:pStyle w:val="2"/>
        <w:numPr>
          <w:ilvl w:val="1"/>
          <w:numId w:val="38"/>
        </w:numPr>
        <w:tabs>
          <w:tab w:val="left" w:pos="454"/>
        </w:tabs>
        <w:rPr>
          <w:b w:val="0"/>
          <w:bCs w:val="0"/>
        </w:rPr>
      </w:pPr>
      <w:r w:rsidRPr="00A136BC">
        <w:rPr>
          <w:color w:val="231F20"/>
          <w:spacing w:val="-1"/>
        </w:rPr>
        <w:t>Удаление удаленного доступа</w:t>
      </w:r>
    </w:p>
    <w:p w:rsidR="008E0665" w:rsidRPr="00A136BC" w:rsidRDefault="008E0665" w:rsidP="008E0665">
      <w:pPr>
        <w:pStyle w:val="a3"/>
        <w:spacing w:before="104"/>
        <w:ind w:left="106"/>
        <w:rPr>
          <w:color w:val="231F20"/>
          <w:spacing w:val="-2"/>
        </w:rPr>
      </w:pPr>
      <w:r w:rsidRPr="00A136BC">
        <w:rPr>
          <w:noProof/>
          <w:lang w:bidi="he-IL"/>
        </w:rPr>
        <w:t xml:space="preserve">Процесс удаления устройств дистанционного доступа, удалит </w:t>
      </w:r>
      <w:r w:rsidRPr="00A136BC">
        <w:rPr>
          <w:b/>
          <w:noProof/>
          <w:lang w:bidi="he-IL"/>
        </w:rPr>
        <w:t>все</w:t>
      </w:r>
      <w:r w:rsidR="00B73054" w:rsidRPr="00A136BC">
        <w:rPr>
          <w:color w:val="231F20"/>
        </w:rPr>
        <w:t xml:space="preserve"> </w:t>
      </w:r>
      <w:r w:rsidRPr="00A136BC">
        <w:rPr>
          <w:color w:val="231F20"/>
        </w:rPr>
        <w:t>устройства</w:t>
      </w:r>
      <w:r w:rsidR="00B73054" w:rsidRPr="00A136BC">
        <w:rPr>
          <w:color w:val="231F20"/>
          <w:spacing w:val="-1"/>
        </w:rPr>
        <w:t xml:space="preserve"> </w:t>
      </w:r>
      <w:r w:rsidRPr="00A136BC">
        <w:rPr>
          <w:color w:val="231F20"/>
          <w:spacing w:val="-2"/>
        </w:rPr>
        <w:t>дистанционного управления, определенных системой</w:t>
      </w:r>
      <w:r w:rsidR="00B73054" w:rsidRPr="00A136BC">
        <w:rPr>
          <w:color w:val="231F20"/>
          <w:spacing w:val="-2"/>
        </w:rPr>
        <w:t>.</w:t>
      </w:r>
    </w:p>
    <w:p w:rsidR="00FF438E" w:rsidRPr="00A136BC" w:rsidRDefault="00DB3A5C">
      <w:pPr>
        <w:spacing w:before="4"/>
        <w:rPr>
          <w:rFonts w:ascii="Calibri" w:eastAsia="Calibri" w:hAnsi="Calibri" w:cs="Calibri"/>
          <w:sz w:val="9"/>
          <w:szCs w:val="9"/>
        </w:rPr>
      </w:pPr>
      <w:r w:rsidRPr="00DB3A5C">
        <w:rPr>
          <w:noProof/>
          <w:lang w:bidi="he-IL"/>
        </w:rPr>
        <w:pict>
          <v:group id="Group 2642" o:spid="_x0000_s8887" style="position:absolute;margin-left:297.45pt;margin-top:1.05pt;width:16.95pt;height:14.7pt;z-index:251503616;mso-position-horizontal-relative:page" coordorigin="5949,426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">
            <v:shape id="Freeform 2646" o:spid="_x0000_s8891" style="position:absolute;left:5949;top:426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0NMsgA&#10;AADdAAAADwAAAGRycy9kb3ducmV2LnhtbESPT2vCQBTE7wW/w/IEb3XjH9RGV2kttoUe2qrg9Zl9&#10;JtHs25BdY/Ltu4WCx2FmfsMsVo0pRE2Vyy0rGPQjEMSJ1TmnCva7zeMMhPPIGgvLpKAlB6tl52GB&#10;sbY3/qF661MRIOxiVJB5X8ZSuiQjg65vS+LgnWxl0AdZpVJXeAtwU8hhFE2kwZzDQoYlrTNKLtur&#10;UfA5PrW1T9fHbz6371/Tl9Hr+O2gVK/bPM9BeGr8Pfzf/tAKhrOnCfy9C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PQ0yyAAAAN0AAAAPAAAAAAAAAAAAAAAAAJgCAABk&#10;cnMvZG93bnJldi54bWxQSwUGAAAAAAQABAD1AAAAjQMAAAAA&#10;" path="m213,294r-1,-70l126,209,125,86,211,70,210,,338,146,213,294xe" fillcolor="#939598" stroked="f">
              <v:path arrowok="t" o:connecttype="custom" o:connectlocs="213,720;212,650;126,635;125,512;211,496;210,426;338,572;213,720" o:connectangles="0,0,0,0,0,0,0,0"/>
            </v:shape>
            <v:shape id="Freeform 2645" o:spid="_x0000_s8890" style="position:absolute;left:5949;top:426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GoqcgA&#10;AADdAAAADwAAAGRycy9kb3ducmV2LnhtbESPW2vCQBSE3wX/w3KEvummVrxEV2ktvYAPXsHX0+wx&#10;SZs9G7LbmPz7bkHwcZiZb5jFqjGFqKlyuWUFj4MIBHFidc6pgtPxrT8F4TyyxsIyKWjJwWrZ7Sww&#10;1vbKe6oPPhUBwi5GBZn3ZSylSzIy6Aa2JA7exVYGfZBVKnWF1wA3hRxG0VgazDksZFjSOqPk5/Br&#10;FGxGl7b26fprx9/tx3by8vQ6ej8r9dBrnucgPDX+Hr61P7WC4XQ2gf834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caipyAAAAN0AAAAPAAAAAAAAAAAAAAAAAJgCAABk&#10;cnMvZG93bnJldi54bWxQSwUGAAAAAAQABAD1AAAAjQMAAAAA&#10;" path="m101,205l69,199,68,96,99,90r2,115xe" fillcolor="#939598" stroked="f">
              <v:path arrowok="t" o:connecttype="custom" o:connectlocs="101,631;69,625;68,522;99,516;101,631" o:connectangles="0,0,0,0,0"/>
            </v:shape>
            <v:shape id="Freeform 2644" o:spid="_x0000_s8889" style="position:absolute;left:5949;top:426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4828UA&#10;AADdAAAADwAAAGRycy9kb3ducmV2LnhtbERPyW7CMBC9V+o/WFOJW3FYREOKQS2ItlIPrFKvQzwk&#10;gXgcxW5I/r4+IPX49PbZojWlaKh2hWUFg34Egji1uuBMwfGwfo5BOI+ssbRMCjpysJg/Psww0fbG&#10;O2r2PhMhhF2CCnLvq0RKl+Zk0PVtRRy4s60N+gDrTOoabyHclHIYRRNpsODQkGNFy5zS6/7XKPge&#10;n7vGZ8vTli/d5+blfbQaf/wo1Xtq315BeGr9v/ju/tIKhvE0zA1vw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7jzbxQAAAN0AAAAPAAAAAAAAAAAAAAAAAJgCAABkcnMv&#10;ZG93bnJldi54bWxQSwUGAAAAAAQABAD1AAAAigMAAAAA&#10;" path="m54,197l35,194,34,102,52,99r2,98xe" fillcolor="#939598" stroked="f">
              <v:path arrowok="t" o:connecttype="custom" o:connectlocs="54,623;35,620;34,528;52,525;54,623" o:connectangles="0,0,0,0,0"/>
            </v:shape>
            <v:shape id="Freeform 2643" o:spid="_x0000_s8888" style="position:absolute;left:5949;top:426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ZQMgA&#10;AADdAAAADwAAAGRycy9kb3ducmV2LnhtbESPT2vCQBTE70K/w/KE3nSjlVajq7QW/4CHtlbw+sw+&#10;k7TZtyG7xuTbu0Khx2FmfsPMFo0pRE2Vyy0rGPQjEMSJ1TmnCg7fq94YhPPIGgvLpKAlB4v5Q2eG&#10;sbZX/qJ671MRIOxiVJB5X8ZSuiQjg65vS+LgnW1l0AdZpVJXeA1wU8hhFD1LgzmHhQxLWmaU/O4v&#10;RsFudG5rny5Pn/zTbj5e3p7eR+ujUo/d5nUKwlPj/8N/7a1WMBxPJnB/E5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oplAyAAAAN0AAAAPAAAAAAAAAAAAAAAAAJgCAABk&#10;cnMvZG93bnJldi54bWxQSwUGAAAAAAQABAD1AAAAjQMAAAAA&#10;" path="m13,190l1,188,,108r12,-2l13,190xe" fillcolor="#939598" stroked="f">
              <v:path arrowok="t" o:connecttype="custom" o:connectlocs="13,616;1,614;0,534;12,532;13,616" o:connectangles="0,0,0,0,0"/>
            </v:shape>
            <w10:wrap anchorx="page"/>
          </v:group>
        </w:pict>
      </w:r>
      <w:r w:rsidRPr="00DB3A5C">
        <w:rPr>
          <w:noProof/>
          <w:lang w:bidi="he-IL"/>
        </w:rPr>
        <w:pict>
          <v:group id="Group 2647" o:spid="_x0000_s8892" style="position:absolute;margin-left:201.15pt;margin-top:1.05pt;width:16.95pt;height:14.7pt;z-index:251502592;mso-position-horizontal-relative:page" coordorigin="4023,426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">
            <v:shape id="Freeform 2651" o:spid="_x0000_s8896" style="position:absolute;left:4023;top:426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8PXMgA&#10;AADdAAAADwAAAGRycy9kb3ducmV2LnhtbESPW2vCQBSE3wv9D8sp+FY3XqiauooXbAUfWi/g62n2&#10;mESzZ0N2G5N/3y0U+jjMzDfMdN6YQtRUudyygl43AkGcWJ1zquB03DyPQTiPrLGwTApacjCfPT5M&#10;Mdb2znuqDz4VAcIuRgWZ92UspUsyMui6tiQO3sVWBn2QVSp1hfcAN4XsR9GLNJhzWMiwpFVGye3w&#10;bRTshpe29unq65Ov7fvHaDlYD9/OSnWemsUrCE+N/w//tbdaQX8S9eD3TXgCcv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Pw9cyAAAAN0AAAAPAAAAAAAAAAAAAAAAAJgCAABk&#10;cnMvZG93bnJldi54bWxQSwUGAAAAAAQABAD1AAAAjQMAAAAA&#10;" path="m213,294r-1,-70l126,209,125,86,211,70,210,,339,146,213,294xe" fillcolor="#939598" stroked="f">
              <v:path arrowok="t" o:connecttype="custom" o:connectlocs="213,720;212,650;126,635;125,512;211,496;210,426;339,572;213,720" o:connectangles="0,0,0,0,0,0,0,0"/>
            </v:shape>
            <v:shape id="Freeform 2650" o:spid="_x0000_s8895" style="position:absolute;left:4023;top:426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RK8gA&#10;AADdAAAADwAAAGRycy9kb3ducmV2LnhtbESPW2vCQBSE34X+h+UUfKsbo3hJXaW19AJ98NJCX4/Z&#10;Y5I2ezZk15j8e1co+DjMzDfMYtWaUjRUu8KyguEgAkGcWl1wpuD76/VhBsJ5ZI2lZVLQkYPV8q63&#10;wETbM++o2ftMBAi7BBXk3leJlC7NyaAb2Io4eEdbG/RB1pnUNZ4D3JQyjqKJNFhwWMixonVO6d/+&#10;ZBR8jo9d47P1Ycu/3ftm+jx6Gb/9KNW/b58eQXhq/S383/7QCuJ5FMP1TXgCcn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7ZEryAAAAN0AAAAPAAAAAAAAAAAAAAAAAJgCAABk&#10;cnMvZG93bnJldi54bWxQSwUGAAAAAAQABAD1AAAAjQMAAAAA&#10;" path="m101,205l70,199,68,96r32,-6l101,205xe" fillcolor="#939598" stroked="f">
              <v:path arrowok="t" o:connecttype="custom" o:connectlocs="101,631;70,625;68,522;100,516;101,631" o:connectangles="0,0,0,0,0"/>
            </v:shape>
            <v:shape id="Freeform 2649" o:spid="_x0000_s8894" style="position:absolute;left:4023;top:426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E0sMgA&#10;AADdAAAADwAAAGRycy9kb3ducmV2LnhtbESPT2vCQBTE7wW/w/IK3uqmKtqmrlIV/4CHtlbw+pp9&#10;JrHZtyG7xuTbu0Khx2FmfsNMZo0pRE2Vyy0reO5FIIgTq3NOFRy+V08vIJxH1lhYJgUtOZhNOw8T&#10;jLW98hfVe5+KAGEXo4LM+zKW0iUZGXQ9WxIH72Qrgz7IKpW6wmuAm0L2o2gkDeYcFjIsaZFR8ru/&#10;GAW74amtfbr4+eRzu/kYzwfL4fqoVPexeX8D4anx/+G/9lYr6L9GA7i/CU9AT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oTSwyAAAAN0AAAAPAAAAAAAAAAAAAAAAAJgCAABk&#10;cnMvZG93bnJldi54bWxQSwUGAAAAAAQABAD1AAAAjQMAAAAA&#10;" path="m54,197l36,194,34,102,53,99r1,98xe" fillcolor="#939598" stroked="f">
              <v:path arrowok="t" o:connecttype="custom" o:connectlocs="54,623;36,620;34,528;53,525;54,623" o:connectangles="0,0,0,0,0"/>
            </v:shape>
            <v:shape id="Freeform 2648" o:spid="_x0000_s8893" style="position:absolute;left:4023;top:426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isxMgA&#10;AADdAAAADwAAAGRycy9kb3ducmV2LnhtbESPQWvCQBSE7wX/w/KE3nRTG2wbXUUt1UIPbVXw+pp9&#10;JtHs25DdxuTfdwWhx2FmvmGm89aUoqHaFZYVPAwjEMSp1QVnCva7t8EzCOeRNZaWSUFHDuaz3t0U&#10;E20v/E3N1mciQNglqCD3vkqkdGlOBt3QVsTBO9raoA+yzqSu8RLgppSjKBpLgwWHhRwrWuWUnre/&#10;RsFHfOwan61+vvjUbT6flo+v8fqg1H2/XUxAeGr9f/jWftcKRi9RDNc34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SKzEyAAAAN0AAAAPAAAAAAAAAAAAAAAAAJgCAABk&#10;cnMvZG93bnJldi54bWxQSwUGAAAAAAQABAD1AAAAjQMAAAAA&#10;" path="m14,190l2,188,,108r12,-2l14,190xe" fillcolor="#939598" stroked="f">
              <v:path arrowok="t" o:connecttype="custom" o:connectlocs="14,616;2,614;0,534;12,532;14,616" o:connectangles="0,0,0,0,0"/>
            </v:shape>
            <w10:wrap anchorx="page"/>
          </v:group>
        </w:pict>
      </w:r>
      <w:r w:rsidRPr="00DB3A5C">
        <w:rPr>
          <w:noProof/>
          <w:lang w:bidi="he-IL"/>
        </w:rPr>
        <w:pict>
          <v:group id="Group 2652" o:spid="_x0000_s8897" style="position:absolute;margin-left:104.9pt;margin-top:1.55pt;width:16.95pt;height:14.7pt;z-index:251501568;mso-position-horizontal-relative:page" coordorigin="2098,426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">
            <v:shape id="Freeform 2656" o:spid="_x0000_s8901" style="position:absolute;left:2098;top:426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aXKMgA&#10;AADdAAAADwAAAGRycy9kb3ducmV2LnhtbESPW2vCQBSE34X+h+UIfasbrXiJrtJaWgUfvBX6eswe&#10;k7TZsyG7jcm/7woFH4eZ+YaZLxtTiJoql1tW0O9FIIgTq3NOFXye3p8mIJxH1lhYJgUtOVguHjpz&#10;jLW98oHqo09FgLCLUUHmfRlL6ZKMDLqeLYmDd7GVQR9klUpd4TXATSEHUTSSBnMOCxmWtMoo+Tn+&#10;GgXb4aWtfbo67/m7Xe/Gr89vw48vpR67zcsMhKfG38P/7Y1WMJhGI7i9C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1pcoyAAAAN0AAAAPAAAAAAAAAAAAAAAAAJgCAABk&#10;cnMvZG93bnJldi54bWxQSwUGAAAAAAQABAD1AAAAjQMAAAAA&#10;" path="m212,294r,-70l126,209,124,86,210,70,210,,338,146,212,294xe" fillcolor="#939598" stroked="f">
              <v:path arrowok="t" o:connecttype="custom" o:connectlocs="212,720;212,650;126,635;124,512;210,496;210,426;338,572;212,720" o:connectangles="0,0,0,0,0,0,0,0"/>
            </v:shape>
            <v:shape id="Freeform 2655" o:spid="_x0000_s8900" style="position:absolute;left:2098;top:426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oys8gA&#10;AADdAAAADwAAAGRycy9kb3ducmV2LnhtbESPT2vCQBTE7wW/w/IK3uqmVqqmrmKVWsFD6x/w+pp9&#10;JtHs25BdY/Ltu0Khx2FmfsNMZo0pRE2Vyy0reO5FIIgTq3NOFRz2H08jEM4jaywsk4KWHMymnYcJ&#10;xtreeEv1zqciQNjFqCDzvoyldElGBl3PlsTBO9nKoA+ySqWu8BbgppD9KHqVBnMOCxmWtMgoueyu&#10;RsFmcGprny5+vvncfn4N31+Wg9VRqe5jM38D4anx/+G/9lor6I+jIdzfhCc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mjKzyAAAAN0AAAAPAAAAAAAAAAAAAAAAAJgCAABk&#10;cnMvZG93bnJldi54bWxQSwUGAAAAAAQABAD1AAAAjQMAAAAA&#10;" path="m100,205l69,199,67,96,99,90r1,115xe" fillcolor="#939598" stroked="f">
              <v:path arrowok="t" o:connecttype="custom" o:connectlocs="100,631;69,625;67,522;99,516;100,631" o:connectangles="0,0,0,0,0"/>
            </v:shape>
            <v:shape id="Freeform 2654" o:spid="_x0000_s8899" style="position:absolute;left:2098;top:426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WmwcQA&#10;AADdAAAADwAAAGRycy9kb3ducmV2LnhtbERPy2rCQBTdF/yH4Qru6kQrVaOjtEpbwYVPcHvNXJPY&#10;zJ2Qmcbk7zuLQpeH854vG1OImiqXW1Yw6EcgiBOrc04VnE8fzxMQziNrLCyTgpYcLBedpznG2j74&#10;QPXRpyKEsItRQeZ9GUvpkowMur4tiQN3s5VBH2CVSl3hI4SbQg6j6FUazDk0ZFjSKqPk+/hjFGxH&#10;t7b26eq653v7tRu/v6xHnxelet3mbQbCU+P/xX/ujVYwnEZhbngTn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FpsHEAAAA3QAAAA8AAAAAAAAAAAAAAAAAmAIAAGRycy9k&#10;b3ducmV2LnhtbFBLBQYAAAAABAAEAPUAAACJAwAAAAA=&#10;" path="m53,197l35,194,34,102,52,99r1,98xe" fillcolor="#939598" stroked="f">
              <v:path arrowok="t" o:connecttype="custom" o:connectlocs="53,623;35,620;34,528;52,525;53,623" o:connectangles="0,0,0,0,0"/>
            </v:shape>
            <v:shape id="Freeform 2653" o:spid="_x0000_s8898" style="position:absolute;left:2098;top:426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kDWscA&#10;AADdAAAADwAAAGRycy9kb3ducmV2LnhtbESPQWvCQBSE74L/YXlCb7qpFVujq7SWqtCD1ha8vmaf&#10;Sdrs25BdY/LvXUHwOMzMN8xs0ZhC1FS53LKCx0EEgjixOudUwc/3R/8FhPPIGgvLpKAlB4t5tzPD&#10;WNszf1G996kIEHYxKsi8L2MpXZKRQTewJXHwjrYy6IOsUqkrPAe4KeQwisbSYM5hIcOSlhkl//uT&#10;UfA5Ora1T5e/O/5r19vnt6f30eqg1EOveZ2C8NT4e/jW3mgFw0k0geub8AT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JA1rHAAAA3QAAAA8AAAAAAAAAAAAAAAAAmAIAAGRy&#10;cy9kb3ducmV2LnhtbFBLBQYAAAAABAAEAPUAAACMAwAAAAA=&#10;" path="m13,190l1,188,,108r12,-2l13,190xe" fillcolor="#939598" stroked="f">
              <v:path arrowok="t" o:connecttype="custom" o:connectlocs="13,616;1,614;0,534;12,532;13,616" o:connectangles="0,0,0,0,0"/>
            </v:shape>
            <w10:wrap anchorx="page"/>
          </v:group>
        </w:pict>
      </w:r>
    </w:p>
    <w:p w:rsidR="00FF438E" w:rsidRPr="00A136BC" w:rsidRDefault="00FF438E">
      <w:pPr>
        <w:rPr>
          <w:rFonts w:ascii="Calibri" w:eastAsia="Calibri" w:hAnsi="Calibri" w:cs="Calibri"/>
          <w:sz w:val="9"/>
          <w:szCs w:val="9"/>
        </w:rPr>
        <w:sectPr w:rsidR="00FF438E" w:rsidRPr="00A136BC">
          <w:footerReference w:type="even" r:id="rId82"/>
          <w:footerReference w:type="default" r:id="rId83"/>
          <w:pgSz w:w="8400" w:h="11910"/>
          <w:pgMar w:top="620" w:right="460" w:bottom="660" w:left="460" w:header="185" w:footer="465" w:gutter="0"/>
          <w:pgNumType w:start="13"/>
          <w:cols w:space="720"/>
        </w:sectPr>
      </w:pPr>
    </w:p>
    <w:p w:rsidR="00FF438E" w:rsidRPr="00A136BC" w:rsidRDefault="00B73054">
      <w:pPr>
        <w:pStyle w:val="a3"/>
        <w:tabs>
          <w:tab w:val="left" w:pos="1580"/>
        </w:tabs>
        <w:ind w:left="106"/>
        <w:rPr>
          <w:rFonts w:cs="Calibri"/>
        </w:rPr>
      </w:pP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1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0"/>
        </w:tabs>
        <w:ind w:left="106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2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0"/>
        </w:tabs>
        <w:ind w:left="106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3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0"/>
        </w:tabs>
        <w:ind w:left="106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4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4" w:space="720" w:equalWidth="0">
            <w:col w:w="1581" w:space="344"/>
            <w:col w:w="1581" w:space="344"/>
            <w:col w:w="1581" w:space="344"/>
            <w:col w:w="1705"/>
          </w:cols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8E0665" w:rsidRPr="00A136BC" w:rsidRDefault="00DB3A5C" w:rsidP="008E0665">
      <w:pPr>
        <w:spacing w:line="275" w:lineRule="auto"/>
        <w:ind w:left="106"/>
        <w:jc w:val="center"/>
        <w:rPr>
          <w:rFonts w:ascii="Calibri" w:eastAsia="Calibri" w:hAnsi="Calibri" w:cs="Calibri"/>
          <w:sz w:val="20"/>
          <w:szCs w:val="20"/>
        </w:rPr>
      </w:pPr>
      <w:r w:rsidRPr="00DB3A5C">
        <w:rPr>
          <w:noProof/>
          <w:sz w:val="10"/>
          <w:szCs w:val="10"/>
          <w:lang w:bidi="he-IL"/>
        </w:rPr>
        <w:pict>
          <v:group id="_x0000_s10396" style="position:absolute;left:0;text-align:left;margin-left:201.15pt;margin-top:-17.85pt;width:16.95pt;height:14.7pt;z-index:251700224;mso-position-horizontal-relative:page" coordorigin="4023,-357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">
            <v:shape id="Freeform 3046" o:spid="_x0000_s10397" style="position:absolute;left:4023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zBWcgA&#10;AADdAAAADwAAAGRycy9kb3ducmV2LnhtbESPT2vCQBTE70K/w/IKvemmKlZTV2kt/gEPVVvo9TX7&#10;TNJm34bsGpNv7wqCx2FmfsNM540pRE2Vyy0reO5FIIgTq3NOFXx/LbtjEM4jaywsk4KWHMxnD50p&#10;xtqeeU/1waciQNjFqCDzvoyldElGBl3PlsTBO9rKoA+ySqWu8BzgppD9KBpJgzmHhQxLWmSU/B9O&#10;RsF2eGxrny5+d/zXrj9f3gcfw9WPUk+PzdsrCE+Nv4dv7Y1WMOhPRnB9E56AnF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PMFZyAAAAN0AAAAPAAAAAAAAAAAAAAAAAJgCAABk&#10;cnMvZG93bnJldi54bWxQSwUGAAAAAAQABAD1AAAAjQMAAAAA&#10;" path="m213,294r-1,-70l126,209,125,85,211,70,210,,339,146,213,294xe" fillcolor="#939598" stroked="f">
              <v:path arrowok="t" o:connecttype="custom" o:connectlocs="213,-63;212,-133;126,-148;125,-272;211,-287;210,-357;339,-211;213,-63" o:connectangles="0,0,0,0,0,0,0,0"/>
            </v:shape>
            <v:shape id="Freeform 3045" o:spid="_x0000_s10398" style="position:absolute;left:4023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BkwscA&#10;AADdAAAADwAAAGRycy9kb3ducmV2LnhtbESPQWvCQBSE70L/w/IKvdVNVbSNrqIWq9BDWxW8vmaf&#10;STT7NmS3Mfn3rlDwOMzMN8xk1phC1FS53LKCl24EgjixOudUwX63en4F4TyyxsIyKWjJwWz60Jlg&#10;rO2Ff6je+lQECLsYFWTel7GULsnIoOvakjh4R1sZ9EFWqdQVXgLcFLIXRUNpMOewkGFJy4yS8/bP&#10;KPgcHNvap8vfbz6166/Rov8++Dgo9fTYzMcgPDX+Hv5vb7SCfu9tBLc34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wZMLHAAAA3QAAAA8AAAAAAAAAAAAAAAAAmAIAAGRy&#10;cy9kb3ducmV2LnhtbFBLBQYAAAAABAAEAPUAAACMAwAAAAA=&#10;" path="m101,205l70,199,68,96,99,90r2,115xe" fillcolor="#939598" stroked="f">
              <v:path arrowok="t" o:connecttype="custom" o:connectlocs="101,-152;70,-158;68,-261;99,-267;101,-152" o:connectangles="0,0,0,0,0"/>
            </v:shape>
            <v:shape id="Freeform 3044" o:spid="_x0000_s10399" style="position:absolute;left:4023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/wsMUA&#10;AADdAAAADwAAAGRycy9kb3ducmV2LnhtbERPTU/CQBC9m/AfNkPizW4FAlJYiGIEEg4ImnAdu0Nb&#10;6M423bW0/549mHh8ed/zZWtK0VDtCssKnqMYBHFqdcGZgu+vj6cXEM4jaywtk4KOHCwXvYc5Jtre&#10;+EDN0WcihLBLUEHufZVI6dKcDLrIVsSBO9vaoA+wzqSu8RbCTSkHcTyWBgsODTlWtMopvR5/jYLd&#10;6Nw1Plv9fPKl2+wnb8P30fqk1GO/fZ2B8NT6f/Gfe6sVDAfTMDe8C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7/CwxQAAAN0AAAAPAAAAAAAAAAAAAAAAAJgCAABkcnMv&#10;ZG93bnJldi54bWxQSwUGAAAAAAQABAD1AAAAigMAAAAA&#10;" path="m54,197l36,194,34,102,53,99r1,98xe" fillcolor="#939598" stroked="f">
              <v:path arrowok="t" o:connecttype="custom" o:connectlocs="54,-160;36,-163;34,-255;53,-258;54,-160" o:connectangles="0,0,0,0,0"/>
            </v:shape>
            <v:shape id="Freeform 3043" o:spid="_x0000_s10400" style="position:absolute;left:4023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NVK8gA&#10;AADdAAAADwAAAGRycy9kb3ducmV2LnhtbESPT2vCQBTE74V+h+UVvOmmKrZGV/EPaqGHtlbw+sw+&#10;k9Ts25DdxuTbdwWhx2FmfsNM540pRE2Vyy0reO5FIIgTq3NOFRy+N91XEM4jaywsk4KWHMxnjw9T&#10;jLW98hfVe5+KAGEXo4LM+zKW0iUZGXQ9WxIH72wrgz7IKpW6wmuAm0L2o2gkDeYcFjIsaZVRctn/&#10;GgXvw3Nb+3R1+uSfdvfxshysh9ujUp2nZjEB4anx/+F7+00rGPTHY7i9CU9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o1UryAAAAN0AAAAPAAAAAAAAAAAAAAAAAJgCAABk&#10;cnMvZG93bnJldi54bWxQSwUGAAAAAAQABAD1AAAAjQMAAAAA&#10;" path="m14,190l2,188,,108r12,-2l14,190xe" fillcolor="#939598" stroked="f">
              <v:path arrowok="t" o:connecttype="custom" o:connectlocs="14,-167;2,-169;0,-249;12,-251;14,-167" o:connectangles="0,0,0,0,0"/>
            </v:shape>
            <w10:wrap anchorx="page"/>
          </v:group>
        </w:pict>
      </w:r>
      <w:r w:rsidRPr="00DB3A5C">
        <w:rPr>
          <w:noProof/>
          <w:sz w:val="10"/>
          <w:szCs w:val="10"/>
          <w:lang w:bidi="he-IL"/>
        </w:rPr>
        <w:pict>
          <v:group id="_x0000_s10401" style="position:absolute;left:0;text-align:left;margin-left:297.45pt;margin-top:-17.85pt;width:16.95pt;height:14.7pt;z-index:251701248;mso-position-horizontal-relative:page" coordorigin="5949,-357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">
            <v:shape id="Freeform 3041" o:spid="_x0000_s10402" style="position:absolute;left:5949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VZLcgA&#10;AADdAAAADwAAAGRycy9kb3ducmV2LnhtbESPW2vCQBSE34X+h+UIvtWNF1pNXcULaqEPVVvo6zF7&#10;TFKzZ0N2G5N/3y0UfBxm5htmtmhMIWqqXG5ZwaAfgSBOrM45VfD5sX2cgHAeWWNhmRS05GAxf+jM&#10;MNb2xkeqTz4VAcIuRgWZ92UspUsyMuj6tiQO3sVWBn2QVSp1hbcAN4UcRtGTNJhzWMiwpHVGyfX0&#10;YxS8jS9t7dP1+cDf7f79eTXajHdfSvW6zfIFhKfG38P/7VetYDScDuDvTXg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1VktyAAAAN0AAAAPAAAAAAAAAAAAAAAAAJgCAABk&#10;cnMvZG93bnJldi54bWxQSwUGAAAAAAQABAD1AAAAjQMAAAAA&#10;" path="m213,294r-1,-70l126,209,125,85,211,70,210,,338,146,213,294xe" fillcolor="#939598" stroked="f">
              <v:path arrowok="t" o:connecttype="custom" o:connectlocs="213,-63;212,-133;126,-148;125,-272;211,-287;210,-357;338,-211;213,-63" o:connectangles="0,0,0,0,0,0,0,0"/>
            </v:shape>
            <v:shape id="Freeform 3040" o:spid="_x0000_s10403" style="position:absolute;left:5949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fHWsgA&#10;AADdAAAADwAAAGRycy9kb3ducmV2LnhtbESPT2vCQBTE74V+h+UJvdWNUapGV2ktbQUP/gWvz+wz&#10;SZt9G7LbmHz7bqHQ4zAzv2Hmy9aUoqHaFZYVDPoRCOLU6oIzBafj2+MEhPPIGkvLpKAjB8vF/d0c&#10;E21vvKfm4DMRIOwSVJB7XyVSujQng65vK+LgXW1t0AdZZ1LXeAtwU8o4ip6kwYLDQo4VrXJKvw7f&#10;RsFmdO0an60uO/7sPrbjl+Hr6P2s1EOvfZ6B8NT6//Bfe60VDONpDL9vw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B8dayAAAAN0AAAAPAAAAAAAAAAAAAAAAAJgCAABk&#10;cnMvZG93bnJldi54bWxQSwUGAAAAAAQABAD1AAAAjQMAAAAA&#10;" path="m101,205l69,199,68,96,99,90r2,115xe" fillcolor="#939598" stroked="f">
              <v:path arrowok="t" o:connecttype="custom" o:connectlocs="101,-152;69,-158;68,-261;99,-267;101,-152" o:connectangles="0,0,0,0,0"/>
            </v:shape>
            <v:shape id="Freeform 3039" o:spid="_x0000_s10404" style="position:absolute;left:5949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tiwcgA&#10;AADdAAAADwAAAGRycy9kb3ducmV2LnhtbESPT2vCQBTE74V+h+UJvdWNRqpGV2ktbQUP/gWvz+wz&#10;SZt9G7LbmHz7bqHQ4zAzv2Hmy9aUoqHaFZYVDPoRCOLU6oIzBafj2+MEhPPIGkvLpKAjB8vF/d0c&#10;E21vvKfm4DMRIOwSVJB7XyVSujQng65vK+LgXW1t0AdZZ1LXeAtwU8phFD1JgwWHhRwrWuWUfh2+&#10;jYLN6No1PltddvzZfWzHL/Hr6P2s1EOvfZ6B8NT6//Bfe60VxMNpDL9vw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S2LByAAAAN0AAAAPAAAAAAAAAAAAAAAAAJgCAABk&#10;cnMvZG93bnJldi54bWxQSwUGAAAAAAQABAD1AAAAjQMAAAAA&#10;" path="m54,197l35,194,34,102,52,99r2,98xe" fillcolor="#939598" stroked="f">
              <v:path arrowok="t" o:connecttype="custom" o:connectlocs="54,-160;35,-163;34,-255;52,-258;54,-160" o:connectangles="0,0,0,0,0"/>
            </v:shape>
            <v:shape id="Freeform 3038" o:spid="_x0000_s10405" style="position:absolute;left:5949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6tcgA&#10;AADdAAAADwAAAGRycy9kb3ducmV2LnhtbESPQWvCQBSE74X+h+UJvelGDdVGV2ktVcFDqxW8PrPP&#10;JG32bchuY/LvuwWhx2FmvmHmy9aUoqHaFZYVDAcRCOLU6oIzBcfPt/4UhPPIGkvLpKAjB8vF/d0c&#10;E22vvKfm4DMRIOwSVJB7XyVSujQng25gK+LgXWxt0AdZZ1LXeA1wU8pRFD1KgwWHhRwrWuWUfh9+&#10;jIJdfOkan63OH/zVbd4nL+PXeH1S6qHXPs9AeGr9f/jW3moF49FTDH9vw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ovq1yAAAAN0AAAAPAAAAAAAAAAAAAAAAAJgCAABk&#10;cnMvZG93bnJldi54bWxQSwUGAAAAAAQABAD1AAAAjQMAAAAA&#10;" path="m13,190l1,188,,108r12,-2l13,190xe" fillcolor="#939598" stroked="f">
              <v:path arrowok="t" o:connecttype="custom" o:connectlocs="13,-167;1,-169;0,-249;12,-251;13,-167" o:connectangles="0,0,0,0,0"/>
            </v:shape>
            <w10:wrap anchorx="page"/>
          </v:group>
        </w:pict>
      </w:r>
      <w:r w:rsidR="008E0665" w:rsidRPr="00A136BC">
        <w:rPr>
          <w:noProof/>
          <w:sz w:val="10"/>
          <w:szCs w:val="10"/>
          <w:lang w:bidi="he-IL"/>
        </w:rPr>
        <w:t>Прикоснитесь ладонью или пальцами к сенсорному экрану в течении 3-х секунд</w:t>
      </w:r>
    </w:p>
    <w:p w:rsidR="00FF438E" w:rsidRPr="00A136BC" w:rsidRDefault="00B73054">
      <w:pPr>
        <w:spacing w:before="12"/>
        <w:rPr>
          <w:rFonts w:ascii="Calibri" w:eastAsia="Calibri" w:hAnsi="Calibri" w:cs="Calibri"/>
          <w:sz w:val="8"/>
          <w:szCs w:val="8"/>
        </w:rPr>
      </w:pPr>
      <w:r w:rsidRPr="00A136BC">
        <w:br w:type="column"/>
      </w:r>
    </w:p>
    <w:p w:rsidR="00FF438E" w:rsidRPr="00A136BC" w:rsidRDefault="008E0665" w:rsidP="008E0665">
      <w:pPr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 кнопку</w:t>
      </w:r>
      <w:r w:rsidR="00B73054" w:rsidRPr="00A136BC">
        <w:rPr>
          <w:rFonts w:ascii="Calibri"/>
          <w:color w:val="231F20"/>
          <w:spacing w:val="-6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</w:t>
      </w:r>
      <w:proofErr w:type="spellStart"/>
      <w:r w:rsidR="00B73054" w:rsidRPr="00A136BC">
        <w:rPr>
          <w:rFonts w:ascii="Calibri"/>
          <w:b/>
          <w:color w:val="231F20"/>
          <w:sz w:val="10"/>
        </w:rPr>
        <w:t>Del</w:t>
      </w:r>
      <w:proofErr w:type="spellEnd"/>
      <w:r w:rsidR="00B73054" w:rsidRPr="00A136BC">
        <w:rPr>
          <w:rFonts w:ascii="Calibri"/>
          <w:b/>
          <w:color w:val="231F20"/>
          <w:sz w:val="10"/>
        </w:rPr>
        <w:t>]</w:t>
      </w:r>
      <w:r w:rsidRPr="00A136BC">
        <w:rPr>
          <w:rFonts w:ascii="Calibri"/>
          <w:b/>
          <w:color w:val="231F20"/>
          <w:sz w:val="10"/>
        </w:rPr>
        <w:t>.</w:t>
      </w:r>
    </w:p>
    <w:p w:rsidR="00FF438E" w:rsidRPr="00A136BC" w:rsidRDefault="008E0665" w:rsidP="008E0665">
      <w:pPr>
        <w:spacing w:before="18"/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z w:val="10"/>
        </w:rPr>
        <w:t>Цифровые кнопки станут подсвеченными</w:t>
      </w:r>
    </w:p>
    <w:p w:rsidR="00FF438E" w:rsidRPr="00A136BC" w:rsidRDefault="00B73054">
      <w:pPr>
        <w:spacing w:before="7"/>
        <w:rPr>
          <w:rFonts w:ascii="Calibri" w:eastAsia="Calibri" w:hAnsi="Calibri" w:cs="Calibri"/>
          <w:sz w:val="10"/>
          <w:szCs w:val="10"/>
        </w:rPr>
      </w:pPr>
      <w:r w:rsidRPr="00A136BC">
        <w:br w:type="column"/>
      </w:r>
    </w:p>
    <w:p w:rsidR="008E0665" w:rsidRPr="00A136BC" w:rsidRDefault="008E0665" w:rsidP="008E0665">
      <w:pPr>
        <w:spacing w:before="18"/>
        <w:ind w:left="106"/>
        <w:jc w:val="center"/>
        <w:rPr>
          <w:rFonts w:ascii="Calibri"/>
          <w:color w:val="231F20"/>
          <w:spacing w:val="-2"/>
          <w:sz w:val="10"/>
        </w:rPr>
      </w:pPr>
      <w:r w:rsidRPr="00A136BC">
        <w:rPr>
          <w:rFonts w:ascii="Calibri"/>
          <w:color w:val="231F20"/>
          <w:spacing w:val="-2"/>
          <w:sz w:val="10"/>
        </w:rPr>
        <w:t>Введите PIN код и нажмите</w:t>
      </w:r>
      <w:proofErr w:type="gramStart"/>
      <w:r w:rsidRPr="00A136BC">
        <w:rPr>
          <w:rFonts w:ascii="Calibri"/>
          <w:color w:val="231F20"/>
          <w:spacing w:val="-2"/>
          <w:sz w:val="10"/>
        </w:rPr>
        <w:t xml:space="preserve"> [#].</w:t>
      </w:r>
      <w:proofErr w:type="gramEnd"/>
    </w:p>
    <w:p w:rsidR="00FF438E" w:rsidRPr="00A136BC" w:rsidRDefault="008E0665" w:rsidP="008E0665">
      <w:pPr>
        <w:spacing w:before="18"/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z w:val="10"/>
        </w:rPr>
        <w:t>Прозвучит 1 долгий звуковой сигнал</w:t>
      </w:r>
    </w:p>
    <w:p w:rsidR="00FF438E" w:rsidRPr="00A136BC" w:rsidRDefault="00B73054">
      <w:pPr>
        <w:spacing w:before="12"/>
        <w:rPr>
          <w:rFonts w:ascii="Calibri" w:eastAsia="Calibri" w:hAnsi="Calibri" w:cs="Calibri"/>
          <w:sz w:val="8"/>
          <w:szCs w:val="8"/>
        </w:rPr>
      </w:pPr>
      <w:r w:rsidRPr="00A136BC">
        <w:br w:type="column"/>
      </w:r>
    </w:p>
    <w:p w:rsidR="00FF438E" w:rsidRPr="00A136BC" w:rsidRDefault="008E0665" w:rsidP="008E0665">
      <w:pPr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b/>
          <w:color w:val="231F20"/>
          <w:sz w:val="10"/>
        </w:rPr>
        <w:t xml:space="preserve">Кнопка </w:t>
      </w:r>
      <w:r w:rsidR="00B73054" w:rsidRPr="00A136BC">
        <w:rPr>
          <w:rFonts w:ascii="Calibri"/>
          <w:b/>
          <w:color w:val="231F20"/>
          <w:sz w:val="10"/>
        </w:rPr>
        <w:t>[</w:t>
      </w:r>
      <w:proofErr w:type="spellStart"/>
      <w:r w:rsidR="00B73054" w:rsidRPr="00A136BC">
        <w:rPr>
          <w:rFonts w:ascii="Calibri"/>
          <w:b/>
          <w:color w:val="231F20"/>
          <w:sz w:val="10"/>
        </w:rPr>
        <w:t>Del</w:t>
      </w:r>
      <w:proofErr w:type="spellEnd"/>
      <w:r w:rsidR="00B73054" w:rsidRPr="00A136BC">
        <w:rPr>
          <w:rFonts w:ascii="Calibri"/>
          <w:b/>
          <w:color w:val="231F20"/>
          <w:sz w:val="10"/>
        </w:rPr>
        <w:t>]</w:t>
      </w:r>
      <w:r w:rsidR="00B73054" w:rsidRPr="00A136BC">
        <w:rPr>
          <w:rFonts w:ascii="Calibri"/>
          <w:b/>
          <w:color w:val="231F20"/>
          <w:spacing w:val="-2"/>
          <w:sz w:val="10"/>
        </w:rPr>
        <w:t xml:space="preserve"> </w:t>
      </w:r>
      <w:r w:rsidRPr="00A136BC">
        <w:rPr>
          <w:rFonts w:ascii="Calibri"/>
          <w:b/>
          <w:color w:val="231F20"/>
          <w:spacing w:val="-2"/>
          <w:sz w:val="10"/>
        </w:rPr>
        <w:t>моргает в течени</w:t>
      </w:r>
      <w:proofErr w:type="gramStart"/>
      <w:r w:rsidRPr="00A136BC">
        <w:rPr>
          <w:rFonts w:ascii="Calibri"/>
          <w:b/>
          <w:color w:val="231F20"/>
          <w:spacing w:val="-2"/>
          <w:sz w:val="10"/>
        </w:rPr>
        <w:t>и</w:t>
      </w:r>
      <w:proofErr w:type="gramEnd"/>
      <w:r w:rsidR="00B73054" w:rsidRPr="00A136BC">
        <w:rPr>
          <w:rFonts w:ascii="Calibri"/>
          <w:color w:val="231F20"/>
          <w:spacing w:val="-1"/>
          <w:sz w:val="10"/>
        </w:rPr>
        <w:t xml:space="preserve"> </w:t>
      </w:r>
      <w:r w:rsidR="00B73054" w:rsidRPr="00A136BC">
        <w:rPr>
          <w:rFonts w:ascii="Calibri"/>
          <w:color w:val="231F20"/>
          <w:sz w:val="10"/>
        </w:rPr>
        <w:t>30</w:t>
      </w:r>
      <w:r w:rsidR="00B73054" w:rsidRPr="00A136BC">
        <w:rPr>
          <w:rFonts w:ascii="Calibri"/>
          <w:color w:val="231F20"/>
          <w:spacing w:val="-1"/>
          <w:sz w:val="10"/>
        </w:rPr>
        <w:t xml:space="preserve"> </w:t>
      </w:r>
      <w:r w:rsidRPr="00A136BC">
        <w:rPr>
          <w:rFonts w:ascii="Calibri"/>
          <w:color w:val="231F20"/>
          <w:spacing w:val="-1"/>
          <w:sz w:val="10"/>
        </w:rPr>
        <w:t>секунд</w:t>
      </w: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  <w:sectPr w:rsidR="00FF438E" w:rsidRPr="00A136BC" w:rsidSect="008E0665">
          <w:type w:val="continuous"/>
          <w:pgSz w:w="8400" w:h="11910"/>
          <w:pgMar w:top="1160" w:right="460" w:bottom="280" w:left="460" w:header="720" w:footer="720" w:gutter="0"/>
          <w:cols w:num="4" w:space="720" w:equalWidth="0">
            <w:col w:w="1472" w:space="453"/>
            <w:col w:w="1584" w:space="342"/>
            <w:col w:w="1643" w:space="283"/>
            <w:col w:w="1703"/>
          </w:cols>
        </w:sectPr>
      </w:pPr>
    </w:p>
    <w:p w:rsidR="00FF438E" w:rsidRPr="00A136BC" w:rsidRDefault="00FF438E">
      <w:pPr>
        <w:spacing w:before="6"/>
        <w:rPr>
          <w:rFonts w:ascii="Calibri" w:eastAsia="Calibri" w:hAnsi="Calibri" w:cs="Calibri"/>
          <w:sz w:val="5"/>
          <w:szCs w:val="5"/>
        </w:rPr>
      </w:pPr>
    </w:p>
    <w:p w:rsidR="00FF438E" w:rsidRPr="00A136BC" w:rsidRDefault="00DB3A5C">
      <w:pPr>
        <w:pStyle w:val="3"/>
        <w:tabs>
          <w:tab w:val="left" w:pos="2168"/>
          <w:tab w:val="left" w:pos="4090"/>
          <w:tab w:val="left" w:pos="6015"/>
        </w:tabs>
        <w:spacing w:line="200" w:lineRule="atLeast"/>
        <w:ind w:left="244"/>
      </w:pPr>
      <w:r w:rsidRPr="00DB3A5C">
        <w:rPr>
          <w:noProof/>
          <w:position w:val="60"/>
          <w:lang w:bidi="he-IL"/>
        </w:rPr>
      </w:r>
      <w:r w:rsidRPr="00DB3A5C">
        <w:rPr>
          <w:noProof/>
          <w:position w:val="60"/>
          <w:lang w:bidi="he-IL"/>
        </w:rPr>
        <w:pict>
          <v:group id="Group 2609" o:spid="_x0000_s8854" style="width:59.95pt;height:93.25pt;mso-position-horizontal-relative:char;mso-position-vertical-relative:line" coordsize="1199,1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">
            <v:shape id="Picture 2636" o:spid="_x0000_s8881" type="#_x0000_t75" style="position:absolute;width:1198;height:1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7xfjEAAAA3QAAAA8AAABkcnMvZG93bnJldi54bWxEj82qwjAUhPeC7xCO4EauqYpeqUYRRRDc&#10;+AeXuzs0x7bYnJQm2vr2RhBcDjPzDTNfNqYQD6pcblnBoB+BIE6szjlVcDlvf6YgnEfWWFgmBU9y&#10;sFy0W3OMta35SI+TT0WAsItRQeZ9GUvpkowMur4tiYN3tZVBH2SVSl1hHeCmkMMomkiDOYeFDEta&#10;Z5TcTnejAP92Wy7Sw+9/NLjZzXi02vfutVLdTrOagfDU+G/4095pBcPpZATvN+EJyM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7xfjEAAAA3QAAAA8AAAAAAAAAAAAAAAAA&#10;nwIAAGRycy9kb3ducmV2LnhtbFBLBQYAAAAABAAEAPcAAACQAwAAAAA=&#10;">
              <v:imagedata r:id="rId84" o:title=""/>
            </v:shape>
            <v:group id="Group 2630" o:spid="_x0000_s8875" style="position:absolute;left:180;top:619;width:914;height:1241" coordorigin="180,619" coordsize="914,1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qu4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mky9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q7ixgAAAN0A&#10;AAAPAAAAAAAAAAAAAAAAAKoCAABkcnMvZG93bnJldi54bWxQSwUGAAAAAAQABAD6AAAAnQMAAAAA&#10;">
              <v:shape id="Freeform 2635" o:spid="_x0000_s8880" style="position:absolute;left:180;top:619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m18MUA&#10;AADdAAAADwAAAGRycy9kb3ducmV2LnhtbESPzWrDMBCE74W8g9hAbo0cQ4xxo4SSEMihl/wUclys&#10;reXWWhlJjZ23jwqFHIeZ+YZZbUbbiRv50DpWsJhnIIhrp1tuFFzO+9cSRIjIGjvHpOBOATbrycsK&#10;K+0GPtLtFBuRIBwqVGBi7CspQ23IYpi7njh5X85bjEn6RmqPQ4LbTuZZVkiLLacFgz1tDdU/p1+r&#10;oC+u377Uu8LI4fjB10N++WytUrPp+P4GItIYn+H/9kEryMtiCX9v0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+bXwxQAAAN0AAAAPAAAAAAAAAAAAAAAAAJgCAABkcnMv&#10;ZG93bnJldi54bWxQSwUGAAAAAAQABAD1AAAAigMAAAAA&#10;" path="m48,813r-17,4l15,827,1,843,,860r11,24l25,896r19,18l81,965r27,54l141,1090r23,66l166,1165r4,15l175,1198r6,22l189,1241r723,l913,1226r,-14l913,1197r,-14l909,1113r-2,-23l905,1068r-8,-68l896,996r-635,l258,989,220,923,153,859r-4,-3l83,818,66,814,48,813xe" stroked="f">
                <v:path arrowok="t" o:connecttype="custom" o:connectlocs="48,1432;31,1436;15,1446;1,1462;0,1479;11,1503;25,1515;44,1533;81,1584;108,1638;141,1709;164,1775;166,1784;170,1799;175,1817;181,1839;189,1860;912,1860;913,1845;913,1831;913,1816;913,1802;909,1732;907,1709;905,1687;897,1619;896,1615;261,1615;258,1608;220,1542;153,1478;149,1475;83,1437;66,1433;48,1432" o:connectangles="0,0,0,0,0,0,0,0,0,0,0,0,0,0,0,0,0,0,0,0,0,0,0,0,0,0,0,0,0,0,0,0,0,0,0"/>
              </v:shape>
              <v:shape id="Freeform 2634" o:spid="_x0000_s8879" style="position:absolute;left:180;top:619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srh8QA&#10;AADdAAAADwAAAGRycy9kb3ducmV2LnhtbESPzWrDMBCE74G+g9hCb4lcH4RxooTSUsghl/wUfFys&#10;reXWWhlJid23rwqBHoeZ+YbZ7GY3iBuF2HvW8LwqQBC33vTcabic35cViJiQDQ6eScMPRdhtHxYb&#10;rI2f+Ei3U+pEhnCsUYNNaayljK0lh3HlR+LsffrgMGUZOmkCThnuBlkWhZIOe84LFkd6tdR+n65O&#10;w6iar1CZN2XldDxwsy8vH73T+ulxflmDSDSn//C9vTcaykop+HuTn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rK4fEAAAA3QAAAA8AAAAAAAAAAAAAAAAAmAIAAGRycy9k&#10;b3ducmV2LnhtbFBLBQYAAAAABAAEAPUAAACJAwAAAAA=&#10;" path="m438,149r-59,63l375,229r-6,24l362,279r-7,24l350,320r-3,17l344,359r-4,27l337,411r-9,57l316,544r-4,47l310,610r-5,68l297,757r-10,70l283,851r-11,77l270,956r-4,19l261,996r635,l892,974,875,880r-5,-33l865,824r-3,-23l857,775r-4,-26l850,725r-2,-19l846,682r-7,-74l835,540r-1,-11l834,510r-9,-79l817,390r-89,l727,377r-2,-23l724,321r-1,-12l720,289r-3,-25l714,237r-5,-27l707,193r-3,-22l477,171,464,158r-26,-9xe" stroked="f">
                <v:path arrowok="t" o:connecttype="custom" o:connectlocs="438,768;379,831;375,848;369,872;362,898;355,922;350,939;347,956;344,978;340,1005;337,1030;328,1087;316,1163;312,1210;310,1229;305,1297;297,1376;287,1446;283,1470;272,1547;270,1575;266,1594;261,1615;896,1615;892,1593;875,1499;870,1466;865,1443;862,1420;857,1394;853,1368;850,1344;848,1325;846,1301;839,1227;835,1159;834,1148;834,1129;825,1050;817,1009;728,1009;727,996;725,973;724,940;723,928;720,908;717,883;714,856;709,829;707,812;704,790;477,790;464,777;438,768" o:connectangles="0,0,0,0,0,0,0,0,0,0,0,0,0,0,0,0,0,0,0,0,0,0,0,0,0,0,0,0,0,0,0,0,0,0,0,0,0,0,0,0,0,0,0,0,0,0,0,0,0,0,0,0,0,0"/>
              </v:shape>
              <v:shape id="Freeform 2633" o:spid="_x0000_s8878" style="position:absolute;left:180;top:619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eOHMQA&#10;AADdAAAADwAAAGRycy9kb3ducmV2LnhtbESPQWvCQBSE70L/w/IKvenGHGKIrlIsBQ9etAoeH9nX&#10;bNrs27C7mvTfu4LQ4zAz3zCrzWg7cSMfWscK5rMMBHHtdMuNgtPX57QEESKyxs4xKfijAJv1y2SF&#10;lXYDH+h2jI1IEA4VKjAx9pWUoTZkMcxcT5y8b+ctxiR9I7XHIcFtJ/MsK6TFltOCwZ62hurf49Uq&#10;6IvLjy/1R2HkcNjzZZefzq1V6u11fF+CiDTG//CzvdMK8rJYwONNeg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njhzEAAAA3QAAAA8AAAAAAAAAAAAAAAAAmAIAAGRycy9k&#10;b3ducmV2LnhtbFBLBQYAAAAABAAEAPUAAACJAwAAAAA=&#10;" path="m765,333r-12,6l738,356r-10,34l817,390r-4,-17l808,350,793,337r-28,-4xe" stroked="f">
                <v:path arrowok="t" o:connecttype="custom" o:connectlocs="765,952;753,958;738,975;728,1009;817,1009;813,992;808,969;793,956;765,952" o:connectangles="0,0,0,0,0,0,0,0,0"/>
              </v:shape>
              <v:shape id="Freeform 2632" o:spid="_x0000_s8877" style="position:absolute;left:180;top:619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gabsAA&#10;AADdAAAADwAAAGRycy9kb3ducmV2LnhtbERPTYvCMBC9L/gfwgje1tQeSukaRRTBw150XfA4NLNN&#10;tZmUJNruvzcHwePjfS/Xo+3Eg3xoHStYzDMQxLXTLTcKzj/7zxJEiMgaO8ek4J8CrFeTjyVW2g18&#10;pMcpNiKFcKhQgYmxr6QMtSGLYe564sT9OW8xJugbqT0OKdx2Ms+yQlpsOTUY7GlrqL6d7lZBX1yu&#10;vtS7wsjh+M2XQ37+ba1Ss+m4+QIRaYxv8ct90Aryskhz05v0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gabsAAAADdAAAADwAAAAAAAAAAAAAAAACYAgAAZHJzL2Rvd25y&#10;ZXYueG1sUEsFBgAAAAAEAAQA9QAAAIUDAAAAAA==&#10;" path="m555,l494,59r-11,69l477,171r227,l703,168r-3,-27l697,128r-94,l603,122r-1,-18l601,79,600,47,597,32,585,13,555,xe" stroked="f">
                <v:path arrowok="t" o:connecttype="custom" o:connectlocs="555,619;494,678;483,747;477,790;704,790;703,787;700,760;697,747;697,747;603,747;603,741;602,723;601,698;600,666;597,651;585,632;555,619" o:connectangles="0,0,0,0,0,0,0,0,0,0,0,0,0,0,0,0,0"/>
              </v:shape>
              <v:shape id="Freeform 2631" o:spid="_x0000_s8876" style="position:absolute;left:180;top:619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S/9cUA&#10;AADdAAAADwAAAGRycy9kb3ducmV2LnhtbESPzWrDMBCE74W8g9hAbo0cH4zjRgklIZBDL/kp5LhY&#10;W8uttTKSGjtvHwUKPQ4z8w2z2oy2EzfyoXWsYDHPQBDXTrfcKLic968liBCRNXaOScGdAmzWk5cV&#10;VtoNfKTbKTYiQThUqMDE2FdShtqQxTB3PXHyvpy3GJP0jdQehwS3ncyzrJAWW04LBnvaGqp/Tr9W&#10;QV9cv32pd4WRw/GDr4f88tlapWbT8f0NRKQx/of/2getIC+LJTzfp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L/1xQAAAN0AAAAPAAAAAAAAAAAAAAAAAJgCAABkcnMv&#10;ZG93bnJldi54bWxQSwUGAAAAAAQABAD1AAAAigMAAAAA&#10;" path="m640,95r-19,9l603,128r94,l689,111,671,97,640,95xe" stroked="f">
                <v:path arrowok="t" o:connecttype="custom" o:connectlocs="640,714;621,723;603,747;697,747;689,730;671,716;640,714" o:connectangles="0,0,0,0,0,0,0"/>
              </v:shape>
            </v:group>
            <v:group id="Group 2628" o:spid="_x0000_s8873" style="position:absolute;left:180;top:619;width:914;height:1241" coordorigin="180,619" coordsize="914,1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g+PM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TN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g+PMQAAADdAAAA&#10;DwAAAAAAAAAAAAAAAACqAgAAZHJzL2Rvd25yZXYueG1sUEsFBgAAAAAEAAQA+gAAAJsDAAAAAA==&#10;">
              <v:shape id="Freeform 2629" o:spid="_x0000_s8874" style="position:absolute;left:180;top:619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Y6rsYA&#10;AADdAAAADwAAAGRycy9kb3ducmV2LnhtbESP3WoCMRSE7wu+QzhC7zSrLXZdjWIrQtEi+APeHjbH&#10;3cXkZNmkun17Iwi9HGbmG2Y6b60RV2p85VjBoJ+AIM6drrhQcDyseikIH5A1Gsek4I88zGedlylm&#10;2t14R9d9KESEsM9QQRlCnUnp85Is+r6riaN3do3FEGVTSN3gLcKtkcMkGUmLFceFEmv6Kim/7H+t&#10;gmRzYntavv2M15vV6P3T0NLstkq9dtvFBESgNvyHn+1vrWCYfgzg8SY+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Y6rsYAAADdAAAADwAAAAAAAAAAAAAAAACYAgAAZHJz&#10;L2Rvd25yZXYueG1sUEsFBgAAAAAEAAQA9QAAAIsDAAAAAA==&#10;" path="m189,1241r-19,-61l164,1156r-6,-20l130,1066,98,998,62,933,11,884,,860,1,843,15,827,31,817r17,-4l66,814r64,28l153,859r27,21l235,943r26,53l266,975r4,-19l272,928r3,-26l278,881r1,-10l283,851r4,-25l297,757r8,-79l311,608r2,-45l316,544r12,-76l337,411r3,-25l344,359r3,-23l350,320r5,-17l362,279r7,-26l375,229r4,-17l395,178r19,-19l429,151r9,-2l464,158r13,13l480,149,491,75,526,9,555,r30,13l597,32r3,15l601,79r1,26l603,122r,6l621,104r19,-9l697,128r6,40l707,193r2,17l714,237r3,27l720,289r3,20l724,321r1,33l727,377r1,13l738,356r15,-17l765,333r28,4l808,350r15,71l832,486r3,54l835,560r6,76l847,698r1,8l850,725r12,76l870,847r3,19l886,942r11,58l900,1020r2,15l904,1050r1,18l907,1091r2,22l913,1183r,14l913,1212r,14l912,1241e" filled="f" strokecolor="#231f20" strokeweight=".38pt">
                <v:path arrowok="t" o:connecttype="custom" o:connectlocs="170,1799;158,1755;98,1617;11,1503;1,1462;31,1436;66,1433;153,1478;235,1562;266,1594;272,1547;278,1500;283,1470;297,1376;311,1227;316,1163;337,1030;344,978;350,939;362,898;375,848;395,797;429,770;464,777;480,768;526,628;585,632;600,666;602,724;603,747;640,714;703,787;709,829;717,883;723,928;725,973;728,1009;753,958;793,956;823,1040;835,1159;841,1255;848,1325;862,1420;873,1485;897,1619;902,1654;905,1687;909,1732;913,1816;913,1845;912,1860" o:connectangles="0,0,0,0,0,0,0,0,0,0,0,0,0,0,0,0,0,0,0,0,0,0,0,0,0,0,0,0,0,0,0,0,0,0,0,0,0,0,0,0,0,0,0,0,0,0,0,0,0,0,0,0"/>
              </v:shape>
            </v:group>
            <v:group id="Group 2626" o:spid="_x0000_s8871" style="position:absolute;left:633;top:794;width:28;height:648" coordorigin="633,794" coordsize="28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YF0M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m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dgXQxgAAAN0A&#10;AAAPAAAAAAAAAAAAAAAAAKoCAABkcnMvZG93bnJldi54bWxQSwUGAAAAAAQABAD6AAAAnQMAAAAA&#10;">
              <v:shape id="Freeform 2627" o:spid="_x0000_s8872" style="position:absolute;left:633;top:794;width:28;height:648;visibility:visible;mso-wrap-style:square;v-text-anchor:top" coordsize="28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LABsYA&#10;AADdAAAADwAAAGRycy9kb3ducmV2LnhtbESPT2sCMRTE74V+h/AK3mpWa+uyGqWtCK03V8XrY/P2&#10;T5u8LJu4rt++KRR6HGbmN8xyPVgjeup841jBZJyAIC6cbrhScDxsH1MQPiBrNI5JwY08rFf3d0vM&#10;tLvynvo8VCJC2GeooA6hzaT0RU0W/di1xNErXWcxRNlVUnd4jXBr5DRJXqTFhuNCjS2911R85xer&#10;wO6e38qNmZSbfX/Kz2kwX5+zrVKjh+F1ASLQEP7Df+0PrWCazp/g901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LABsYAAADdAAAADwAAAAAAAAAAAAAAAACYAgAAZHJz&#10;L2Rvd25yZXYueG1sUEsFBgAAAAAEAAQA9QAAAIsDAAAAAA==&#10;" path="m,647l17,582r1,-49l18,497r1,-64l20,428,19,406,16,341,14,316,13,286r,-24l13,243r,-15l15,213r1,-16l19,179r3,-35l27,83,28,20,26,e" filled="f" strokecolor="#231f20" strokeweight=".19pt">
                <v:path arrowok="t" o:connecttype="custom" o:connectlocs="0,1441;17,1376;18,1327;18,1291;19,1227;20,1222;19,1200;16,1135;14,1110;13,1080;13,1056;13,1037;13,1022;15,1007;16,991;19,973;22,938;27,877;28,814;26,794" o:connectangles="0,0,0,0,0,0,0,0,0,0,0,0,0,0,0,0,0,0,0,0"/>
              </v:shape>
            </v:group>
            <v:group id="Group 2624" o:spid="_x0000_s8869" style="position:absolute;left:784;top:747;width:38;height:657" coordorigin="784,747" coordsize="38,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M4P8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CcjL/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0zg/xgAAAN0A&#10;AAAPAAAAAAAAAAAAAAAAAKoCAABkcnMvZG93bnJldi54bWxQSwUGAAAAAAQABAD6AAAAnQMAAAAA&#10;">
              <v:shape id="Freeform 2625" o:spid="_x0000_s8870" style="position:absolute;left:784;top:747;width:38;height:657;visibility:visible;mso-wrap-style:square;v-text-anchor:top" coordsize="38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XGEsYA&#10;AADdAAAADwAAAGRycy9kb3ducmV2LnhtbESPQWsCMRSE7wX/Q3hCbzWrde26GqUUir1VbaEeH5vn&#10;ZnHzsiaprv++KRR6HGbmG2a57m0rLuRD41jBeJSBIK6cbrhW8Pnx+lCACBFZY+uYFNwowHo1uFti&#10;qd2Vd3TZx1okCIcSFZgYu1LKUBmyGEauI07e0XmLMUlfS+3xmuC2lZMsm0mLDacFgx29GKpO+2+r&#10;oP6qqHh8P3RmM92eD/N8mvvolLof9s8LEJH6+B/+a79pBZPiKYffN+k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XGEsYAAADdAAAADwAAAAAAAAAAAAAAAACYAgAAZHJz&#10;L2Rvd25yZXYueG1sUEsFBgAAAAAEAAQA9QAAAIsDAAAAAA==&#10;" path="m37,657l20,589,19,553r,-27l19,304,12,235,6,173,2,85,,20,,10,,e" filled="f" strokecolor="#231f20" strokeweight=".19pt">
                <v:path arrowok="t" o:connecttype="custom" o:connectlocs="37,1404;20,1336;19,1300;19,1273;19,1051;12,982;6,920;2,832;0,767;0,757;0,747" o:connectangles="0,0,0,0,0,0,0,0,0,0,0"/>
              </v:shape>
            </v:group>
            <v:group id="Group 2622" o:spid="_x0000_s8867" style="position:absolute;left:907;top:1011;width:49;height:406" coordorigin="907,1011" coordsize="49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0D08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Hsaw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NA9PFAAAA3QAA&#10;AA8AAAAAAAAAAAAAAAAAqgIAAGRycy9kb3ducmV2LnhtbFBLBQYAAAAABAAEAPoAAACcAwAAAAA=&#10;">
              <v:shape id="Freeform 2623" o:spid="_x0000_s8868" style="position:absolute;left:907;top:1011;width:49;height:406;visibility:visible;mso-wrap-style:square;v-text-anchor:top" coordsize="49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uTqsIA&#10;AADdAAAADwAAAGRycy9kb3ducmV2LnhtbESPQYvCMBSE7wv+h/AEb2uqgpWuUYogu9dV2fOjeW2D&#10;zUttoq3+erMgeBxm5htmvR1sI27UeeNYwWyagCAunDZcKTgd958rED4ga2wck4I7edhuRh9rzLTr&#10;+Zduh1CJCGGfoYI6hDaT0hc1WfRT1xJHr3SdxRBlV0ndYR/htpHzJFlKi4bjQo0t7WoqzoerVZD3&#10;j7S090u/KPk7/yvk7mqWRqnJeMi/QAQawjv8av9oBfNVmsL/m/g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C5OqwgAAAN0AAAAPAAAAAAAAAAAAAAAAAJgCAABkcnMvZG93&#10;bnJldi54bWxQSwUGAAAAAAQABAD1AAAAhwMAAAAA&#10;" path="m48,404l29,335,20,184,19,155,18,135,17,118,15,104,12,87,8,65,,e" filled="f" strokecolor="#231f20" strokeweight=".19pt">
                <v:path arrowok="t" o:connecttype="custom" o:connectlocs="48,1415;29,1346;20,1195;19,1166;18,1146;17,1129;15,1115;12,1098;8,1076;0,1011" o:connectangles="0,0,0,0,0,0,0,0,0,0"/>
              </v:shape>
            </v:group>
            <v:group id="Group 2620" o:spid="_x0000_s8865" style="position:absolute;left:182;top:1460;width:94;height:94" coordorigin="182,1460" coordsize="9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4yOs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TN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p4yOsQAAADdAAAA&#10;DwAAAAAAAAAAAAAAAACqAgAAZHJzL2Rvd25yZXYueG1sUEsFBgAAAAAEAAQA+gAAAJsDAAAAAA==&#10;">
              <v:shape id="Freeform 2621" o:spid="_x0000_s8866" style="position:absolute;left:182;top:1460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t5MQA&#10;AADdAAAADwAAAGRycy9kb3ducmV2LnhtbESPTWrDMBCF94XeQUyhu1qOoa7jRgmtIdAsE+cAE2tq&#10;ubVGxlJi5/ZVINDl4/18vNVmtr240Og7xwoWSQqCuHG641bBsd6+FCB8QNbYOyYFV/KwWT8+rLDU&#10;buI9XQ6hFXGEfYkKTAhDKaVvDFn0iRuIo/ftRoshyrGVesQpjtteZmmaS4sdR4LBgSpDze/hbCNk&#10;NtWwc6dp2eX5qf+81q8L+aPU89P88Q4i0Bz+w/f2l1aQFW9LuL2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h7eTEAAAA3QAAAA8AAAAAAAAAAAAAAAAAmAIAAGRycy9k&#10;b3ducmV2LnhtbFBLBQYAAAAABAAEAPUAAACJAwAAAAA=&#10;" path="m,15l24,2,38,,52,5,77,25,88,37r5,13l90,82,80,94e" filled="f" strokecolor="#231f20" strokeweight=".19pt">
                <v:path arrowok="t" o:connecttype="custom" o:connectlocs="0,1475;24,1462;38,1460;52,1465;77,1485;88,1497;93,1510;90,1542;80,1554" o:connectangles="0,0,0,0,0,0,0,0,0"/>
              </v:shape>
            </v:group>
            <v:group id="Group 2618" o:spid="_x0000_s8863" style="position:absolute;left:930;top:954;width:65;height:113" coordorigin="930,954" coordsize="65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U4bwwAAAN0AAAAP&#10;AAAAAAAAAAAAAAAAAKoCAABkcnMvZG93bnJldi54bWxQSwUGAAAAAAQABAD6AAAAmgMAAAAA&#10;">
              <v:shape id="Freeform 2619" o:spid="_x0000_s8864" style="position:absolute;left:930;top:954;width:65;height:113;visibility:visible;mso-wrap-style:square;v-text-anchor:top" coordsize="6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6hNcQA&#10;AADdAAAADwAAAGRycy9kb3ducmV2LnhtbESPQWvCQBSE7wX/w/IEb3UTDyGkriKiIPSUtFC8PbKv&#10;STD7NsluTPrvXUHocZiZb5jtfjatuNPgGssK4nUEgri0uuFKwffX+T0F4TyyxtYyKfgjB/vd4m2L&#10;mbYT53QvfCUChF2GCmrvu0xKV9Zk0K1tRxy8XzsY9EEOldQDTgFuWrmJokQabDgs1NjRsabyVoxG&#10;weHWcf8zXyn/vOLY56e+t0mi1Go5Hz5AeJr9f/jVvmgFmzSN4fkmPAG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eoTXEAAAA3QAAAA8AAAAAAAAAAAAAAAAAmAIAAGRycy9k&#10;b3ducmV2LnhtbFBLBQYAAAAABAAEAPUAAACJAwAAAAA=&#10;" path="m,32l8,8,17,,37,4r20,9l57,28r7,50l62,104r-19,5l19,112,9,103,,32xe" filled="f" strokecolor="#231f20" strokeweight=".19pt">
                <v:path arrowok="t" o:connecttype="custom" o:connectlocs="0,986;8,962;17,954;37,958;57,967;57,982;64,1032;62,1058;43,1063;19,1066;9,1057;0,986" o:connectangles="0,0,0,0,0,0,0,0,0,0,0,0"/>
              </v:shape>
            </v:group>
            <v:group id="Group 2616" o:spid="_x0000_s8861" style="position:absolute;left:795;top:716;width:82;height:128" coordorigin="795,716" coordsize="8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o3X3xgAAAN0A&#10;AAAPAAAAAAAAAAAAAAAAAKoCAABkcnMvZG93bnJldi54bWxQSwUGAAAAAAQABAD6AAAAnQMAAAAA&#10;">
              <v:shape id="Freeform 2617" o:spid="_x0000_s8862" style="position:absolute;left:795;top:716;width:82;height:128;visibility:visible;mso-wrap-style:square;v-text-anchor:top" coordsize="8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UG8cA&#10;AADdAAAADwAAAGRycy9kb3ducmV2LnhtbESPQWvCQBSE70L/w/KEXkQ3taWG6CpFDFQPQjWCx0f2&#10;mQSzb9PsVuO/d4WCx2FmvmFmi87U4kKtqywreBtFIIhzqysuFGT7dBiDcB5ZY22ZFNzIwWL+0pth&#10;ou2Vf+iy84UIEHYJKii9bxIpXV6SQTeyDXHwTrY16INsC6lbvAa4qeU4ij6lwYrDQokNLUvKz7s/&#10;o2Az+J3cJuvokHarj6xJD4NTdtwq9drvvqYgPHX+Gf5vf2sF4zh+h8eb8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ClBvHAAAA3QAAAA8AAAAAAAAAAAAAAAAAmAIAAGRy&#10;cy9kb3ducmV2LnhtbFBLBQYAAAAABAAEAPUAAACMAwAAAAA=&#10;" path="m,38l9,11,21,1,45,,68,5r8,19l82,89r-3,28l66,126r-32,2l16,125,8,113,,38xe" filled="f" strokecolor="#231f20" strokeweight=".19pt">
                <v:path arrowok="t" o:connecttype="custom" o:connectlocs="0,754;9,727;21,717;45,716;68,721;76,740;82,805;79,833;66,842;34,844;16,841;8,829;0,754" o:connectangles="0,0,0,0,0,0,0,0,0,0,0,0,0"/>
              </v:shape>
            </v:group>
            <v:group id="Group 2614" o:spid="_x0000_s8859" style="position:absolute;left:694;top:621;width:81;height:127" coordorigin="694,621" coordsize="81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ZIGMcAAADdAAAADwAAAGRycy9kb3ducmV2LnhtbESPT2vCQBTE74V+h+UV&#10;vNVN1JYQs4qIigcpVAvF2yP78gezb0N2TeK37xYKPQ4z8xsmW4+mET11rrasIJ5GIIhzq2suFXxd&#10;9q8JCOeRNTaWScGDHKxXz08ZptoO/En92ZciQNilqKDyvk2ldHlFBt3UtsTBK2xn0AfZlVJ3OAS4&#10;aeQsit6lwZrDQoUtbSvKb+e7UXAYcNjM411/uhXbx/Xy9vF9ikmpycu4WYLwNPr/8F/7qBXMkmQB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ZIGMcAAADd&#10;AAAADwAAAAAAAAAAAAAAAACqAgAAZHJzL2Rvd25yZXYueG1sUEsFBgAAAAAEAAQA+gAAAJ4DAAAA&#10;AA==&#10;">
              <v:shape id="Freeform 2615" o:spid="_x0000_s8860" style="position:absolute;left:694;top:621;width:81;height:127;visibility:visible;mso-wrap-style:square;v-text-anchor:top" coordsize="8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1T6cMA&#10;AADdAAAADwAAAGRycy9kb3ducmV2LnhtbESPQYvCMBSE78L+h/AEb5oqrJauUWRFWNiT1cMeH82z&#10;rTYvJYm17q83guBxmJlvmOW6N43oyPnasoLpJAFBXFhdc6ngeNiNUxA+IGtsLJOCO3lYrz4GS8y0&#10;vfGeujyUIkLYZ6igCqHNpPRFRQb9xLbE0TtZZzBE6UqpHd4i3DRyliRzabDmuFBhS98VFZf8ahTs&#10;c0fzIlwad8ZF2m1+/7bXf6vUaNhvvkAE6sM7/Gr/aAWzNP2E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1T6cMAAADdAAAADwAAAAAAAAAAAAAAAACYAgAAZHJzL2Rv&#10;d25yZXYueG1sUEsFBgAAAAAEAAQA9QAAAIgDAAAAAA==&#10;" path="m,37l7,11,16,,31,,63,8r14,9l80,35r-2,65l71,122r-13,4l26,120,11,112,4,98,,37xe" filled="f" strokecolor="#231f20" strokeweight=".19pt">
                <v:path arrowok="t" o:connecttype="custom" o:connectlocs="0,658;7,632;16,621;31,621;63,629;77,638;80,656;78,721;71,743;58,747;26,741;11,733;4,719;0,658" o:connectangles="0,0,0,0,0,0,0,0,0,0,0,0,0,0"/>
              </v:shape>
            </v:group>
            <v:group id="Group 2612" o:spid="_x0000_s8857" style="position:absolute;left:576;top:758;width:85;height:142" coordorigin="576,758" coordsize="85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hz9MUAAADdAAAADwAAAGRycy9kb3ducmV2LnhtbESPQYvCMBSE7wv+h/AE&#10;b2taZaVUo4ioeBBhdWHx9miebbF5KU1s6783C8Ieh5n5hlmselOJlhpXWlYQjyMQxJnVJecKfi67&#10;zwSE88gaK8uk4EkOVsvBxwJTbTv+pvbscxEg7FJUUHhfp1K6rCCDbmxr4uDdbGPQB9nkUjfYBbip&#10;5CSKZtJgyWGhwJo2BWX388Mo2HfYrafxtj3eb5vn9fJ1+j3GpNRo2K/nIDz1/j/8bh+0gkmSzOD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Yc/TFAAAA3QAA&#10;AA8AAAAAAAAAAAAAAAAAqgIAAGRycy9kb3ducmV2LnhtbFBLBQYAAAAABAAEAPoAAACcAwAAAAA=&#10;">
              <v:shape id="Freeform 2613" o:spid="_x0000_s8858" style="position:absolute;left:576;top:758;width:85;height:142;visibility:visible;mso-wrap-style:square;v-text-anchor:top" coordsize="8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9YsYA&#10;AADdAAAADwAAAGRycy9kb3ducmV2LnhtbESP0WrCQBRE34X+w3ILvkjdmAdNU1cR0SpCkdp+wCV7&#10;zYZm78bsVuPfu4Lg4zAzZ5jpvLO1OFPrK8cKRsMEBHHhdMWlgt+f9VsGwgdkjbVjUnAlD/PZS2+K&#10;uXYX/qbzIZQiQtjnqMCE0ORS+sKQRT90DXH0jq61GKJsS6lbvES4rWWaJGNpseK4YLChpaHi7/Bv&#10;FewGe76eRsf9e5isv07bT16ZdKNU/7VbfIAI1IVn+NHeagVplk3g/iY+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x9YsYAAADdAAAADwAAAAAAAAAAAAAAAACYAgAAZHJz&#10;L2Rvd25yZXYueG1sUEsFBgAAAAAEAAQA9QAAAIsDAAAAAA==&#10;" path="m10,35l,94r3,26l17,130r27,11l58,142r12,-7l79,108,84,89,85,74,84,59,81,38,68,17,59,5,50,,40,4,28,15,10,35xe" filled="f" strokecolor="#231f20" strokeweight=".19pt">
                <v:path arrowok="t" o:connecttype="custom" o:connectlocs="10,793;0,852;3,878;17,888;44,899;58,900;70,893;79,866;84,847;85,832;84,817;81,796;68,775;59,763;50,758;40,762;28,773;10,793" o:connectangles="0,0,0,0,0,0,0,0,0,0,0,0,0,0,0,0,0,0"/>
              </v:shape>
            </v:group>
            <v:group id="Group 2610" o:spid="_x0000_s8855" style="position:absolute;left:421;top:1617;width:26;height:125" coordorigin="421,1617" coordsize="2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0IdwwAAAN0AAAAP&#10;AAAAAAAAAAAAAAAAAKoCAABkcnMvZG93bnJldi54bWxQSwUGAAAAAAQABAD6AAAAmgMAAAAA&#10;">
              <v:shape id="Freeform 2611" o:spid="_x0000_s8856" style="position:absolute;left:421;top:1617;width:26;height:125;visibility:visible;mso-wrap-style:square;v-text-anchor:top" coordsize="2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+MjMYA&#10;AADdAAAADwAAAGRycy9kb3ducmV2LnhtbESPQWsCMRSE74X+h/AK3mq2HmTdGmURSutBrFo8PzfP&#10;zdbNS9ik6/rvm0LB4zAz3zDz5WBb0VMXGscKXsYZCOLK6YZrBV+Ht+ccRIjIGlvHpOBGAZaLx4c5&#10;FtpdeUf9PtYiQTgUqMDE6AspQ2XIYhg7T5y8s+ssxiS7WuoOrwluWznJsqm02HBaMOhpZai67H+s&#10;grJZnUwsp9/H3B+375eN7z+3a6VGT0P5CiLSEO/h//aHVjDJ8xn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+MjMYAAADdAAAADwAAAAAAAAAAAAAAAACYAgAAZHJz&#10;L2Rvd25yZXYueG1sUEsFBgAAAAAEAAQA9QAAAIsDAAAAAA==&#10;" path="m17,l6,65,,125,7,79,13,47,17,26,20,13,22,5,25,,17,xe" fillcolor="#231f20" stroked="f">
                <v:path arrowok="t" o:connecttype="custom" o:connectlocs="17,1617;6,1682;0,1742;7,1696;13,1664;17,1643;20,1630;22,1622;25,1617;17,1617" o:connectangles="0,0,0,0,0,0,0,0,0,0"/>
              </v:shape>
            </v:group>
            <w10:wrap type="none" anchorx="page"/>
            <w10:anchorlock/>
          </v:group>
        </w:pict>
      </w:r>
      <w:r w:rsidR="00B73054" w:rsidRPr="00A136BC">
        <w:rPr>
          <w:position w:val="60"/>
        </w:rPr>
        <w:tab/>
      </w:r>
      <w:r>
        <w:rPr>
          <w:noProof/>
          <w:lang w:bidi="he-IL"/>
        </w:rPr>
      </w:r>
      <w:r w:rsidRPr="00DB3A5C">
        <w:rPr>
          <w:noProof/>
          <w:lang w:bidi="he-IL"/>
        </w:rPr>
        <w:pict>
          <v:group id="Group 2606" o:spid="_x0000_s8851" style="width:63.3pt;height:123.1pt;mso-position-horizontal-relative:char;mso-position-vertical-relative:line" coordsize="1266,2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">
            <v:shape id="Picture 2608" o:spid="_x0000_s8853" type="#_x0000_t75" style="position:absolute;width:1210;height: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RTHHEAAAA3QAAAA8AAABkcnMvZG93bnJldi54bWxET11rwjAUfR/4H8Id+DI01U0p1SgiCINN&#10;sCqIb5fkri02N6XJtP33y4Owx8P5Xq47W4s7tb5yrGAyTkAQa2cqLhScT7tRCsIHZIO1Y1LQk4f1&#10;avCyxMy4B+d0P4ZCxBD2GSooQ2gyKb0uyaIfu4Y4cj+utRgibAtpWnzEcFvLaZLMpcWKY0OJDW1L&#10;0rfjr1Vw7a/7t49Ncthe8v5df81Snd++lRq+dpsFiEBd+Bc/3Z9GwTSdx/3xTXwC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RTHHEAAAA3QAAAA8AAAAAAAAAAAAAAAAA&#10;nwIAAGRycy9kb3ducmV2LnhtbFBLBQYAAAAABAAEAPcAAACQAwAAAAA=&#10;">
              <v:imagedata r:id="rId75" o:title=""/>
            </v:shape>
            <v:shape id="Picture 2607" o:spid="_x0000_s8852" type="#_x0000_t75" style="position:absolute;left:214;top:1427;width:1051;height:1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EtaHFAAAA3QAAAA8AAABkcnMvZG93bnJldi54bWxEj81qwkAUhfcF32G4Qnd1EikSoqOIIKYL&#10;F9VWdHfJXJNg5k6YGWP69p1CweXh/HycxWowrejJ+caygnSSgCAurW64UvB13L5lIHxA1thaJgU/&#10;5GG1HL0sMNf2wZ/UH0Il4gj7HBXUIXS5lL6syaCf2I44elfrDIYoXSW1w0ccN62cJslMGmw4Emrs&#10;aFNTeTvcTeSm30XV79+zy2lHzc15+7Evzkq9jof1HESgITzD/+1CK5hmsxT+3sQn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RLWhxQAAAN0AAAAPAAAAAAAAAAAAAAAA&#10;AJ8CAABkcnMvZG93bnJldi54bWxQSwUGAAAAAAQABAD3AAAAkQMAAAAA&#10;">
              <v:imagedata r:id="rId76" o:title=""/>
            </v:shape>
            <w10:wrap type="none" anchorx="page"/>
            <w10:anchorlock/>
          </v:group>
        </w:pict>
      </w:r>
      <w:r w:rsidR="00B73054" w:rsidRPr="00A136BC">
        <w:tab/>
      </w:r>
      <w:r w:rsidRPr="00DB3A5C">
        <w:rPr>
          <w:noProof/>
          <w:position w:val="46"/>
          <w:lang w:bidi="he-IL"/>
        </w:rPr>
      </w:r>
      <w:r w:rsidRPr="00DB3A5C">
        <w:rPr>
          <w:noProof/>
          <w:position w:val="46"/>
          <w:lang w:bidi="he-IL"/>
        </w:rPr>
        <w:pict>
          <v:group id="Group 2603" o:spid="_x0000_s8848" style="width:60.55pt;height:100.3pt;mso-position-horizontal-relative:char;mso-position-vertical-relative:line" coordsize="1211,2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">
            <v:shape id="Picture 2605" o:spid="_x0000_s8850" type="#_x0000_t75" style="position:absolute;width:1211;height: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C7GrEAAAA3QAAAA8AAABkcnMvZG93bnJldi54bWxEj0Frg0AUhO+B/oflFXpL1gpNxbiKBAK9&#10;9BBTcn64L2rrvrXuNpr++mwgkOMwM98wWTGbXpxpdJ1lBa+rCARxbXXHjYKvw26ZgHAeWWNvmRRc&#10;yEGRPy0yTLWdeE/nyjciQNilqKD1fkildHVLBt3KDsTBO9nRoA9ybKQecQpw08s4itbSYMdhocWB&#10;ti3VP9WfUWD94bOcmur/t7LJhbrjVH+bUqmX57ncgPA0+0f43v7QCuLk7R1ub8ITk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C7GrEAAAA3QAAAA8AAAAAAAAAAAAAAAAA&#10;nwIAAGRycy9kb3ducmV2LnhtbFBLBQYAAAAABAAEAPcAAACQAwAAAAA=&#10;">
              <v:imagedata r:id="rId79" o:title=""/>
            </v:shape>
            <v:shape id="Picture 2604" o:spid="_x0000_s8849" type="#_x0000_t75" style="position:absolute;left:217;top:1040;width:981;height: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S1oHDAAAA3QAAAA8AAABkcnMvZG93bnJldi54bWxET01rwkAQvQv9D8sUvOlGsRJSVymF0vTg&#10;QW1Lexuy0ySYnQ2725j++85B8Ph435vd6Do1UIitZwOLeQaKuPK25drA++llloOKCdli55kM/FGE&#10;3fZussHC+gsfaDimWkkIxwINNCn1hdaxashhnPueWLgfHxwmgaHWNuBFwl2nl1m21g5bloYGe3pu&#10;qDoff530Lj7Ketiv8u/PV2rPIfq3ffllzPR+fHoElWhMN/HVXVoDy/xB5sobeQJ6+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RLWgcMAAADdAAAADwAAAAAAAAAAAAAAAACf&#10;AgAAZHJzL2Rvd25yZXYueG1sUEsFBgAAAAAEAAQA9wAAAI8DAAAAAA==&#10;">
              <v:imagedata r:id="rId76" o:title=""/>
            </v:shape>
            <w10:wrap type="none" anchorx="page"/>
            <w10:anchorlock/>
          </v:group>
        </w:pict>
      </w:r>
      <w:r w:rsidR="00B73054" w:rsidRPr="00A136BC">
        <w:rPr>
          <w:position w:val="46"/>
        </w:rPr>
        <w:tab/>
      </w:r>
      <w:r w:rsidRPr="00DB3A5C">
        <w:rPr>
          <w:noProof/>
          <w:position w:val="84"/>
          <w:lang w:bidi="he-IL"/>
        </w:rPr>
      </w:r>
      <w:r w:rsidRPr="00DB3A5C">
        <w:rPr>
          <w:noProof/>
          <w:position w:val="84"/>
          <w:lang w:bidi="he-IL"/>
        </w:rPr>
        <w:pict>
          <v:group id="Group 2577" o:spid="_x0000_s8822" style="width:60.55pt;height:81.1pt;mso-position-horizontal-relative:char;mso-position-vertical-relative:line" coordsize="1211,1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">
            <v:shape id="Picture 2602" o:spid="_x0000_s8847" type="#_x0000_t75" style="position:absolute;width:1211;height: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4p17HAAAA3QAAAA8AAABkcnMvZG93bnJldi54bWxEj0FrwkAUhO+F/oflFbzVjUZimrpKKUh7&#10;ETEtgrdH9plEs29DdtXor+8WBI/DzHzDzBa9acSZOldbVjAaRiCIC6trLhX8/ixfUxDOI2tsLJOC&#10;KzlYzJ+fZphpe+ENnXNfigBhl6GCyvs2k9IVFRl0Q9sSB29vO4M+yK6UusNLgJtGjqMokQZrDgsV&#10;tvRZUXHMT0bBejudFLE5Jbvb2+HrGDdpvkpSpQYv/cc7CE+9f4Tv7W+tYJzGI/h/E56AnP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V4p17HAAAA3QAAAA8AAAAAAAAAAAAA&#10;AAAAnwIAAGRycy9kb3ducmV2LnhtbFBLBQYAAAAABAAEAPcAAACTAwAAAAA=&#10;">
              <v:imagedata r:id="rId85" o:title=""/>
            </v:shape>
            <v:group id="Group 2600" o:spid="_x0000_s8845" style="position:absolute;left:102;top:1398;width:2;height:109" coordorigin="102,1398" coordsize="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y8E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Q+S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cvBDFAAAA3QAA&#10;AA8AAAAAAAAAAAAAAAAAqgIAAGRycy9kb3ducmV2LnhtbFBLBQYAAAAABAAEAPoAAACcAwAAAAA=&#10;">
              <v:shape id="Freeform 2601" o:spid="_x0000_s8846" style="position:absolute;left:102;top:1398;width:2;height:109;visibility:visible;mso-wrap-style:square;v-text-anchor:top" coordsize="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v+QcYA&#10;AADdAAAADwAAAGRycy9kb3ducmV2LnhtbESPwW7CMBBE75X6D9ZW6q04TVAVBQyCilY9pIdSPmAV&#10;L0lEvDa2gfTvayQkjqOZeaOZL0cziDP50FtW8DrJQBA3VvfcKtj9fryUIEJE1jhYJgV/FGC5eHyY&#10;Y6XthX/ovI2tSBAOFSroYnSVlKHpyGCYWEecvL31BmOSvpXa4yXBzSDzLHuTBntOCx06eu+oOWxP&#10;RkFRD3X5Xeefa+fXp8PGHjdTd1Tq+WlczUBEGuM9fGt/aQV5WRRwfZ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v+QcYAAADdAAAADwAAAAAAAAAAAAAAAACYAgAAZHJz&#10;L2Rvd25yZXYueG1sUEsFBgAAAAAEAAQA9QAAAIsDAAAAAA==&#10;" path="m,l,108e" filled="f" strokecolor="white" strokeweight=".248mm">
                <v:stroke dashstyle="dash"/>
                <v:path arrowok="t" o:connecttype="custom" o:connectlocs="0,1398;0,1506" o:connectangles="0,0"/>
              </v:shape>
            </v:group>
            <v:group id="Group 2598" o:spid="_x0000_s8843" style="position:absolute;left:183;top:1576;width:109;height:2" coordorigin="183,1576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mB/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OR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uYH/xgAAAN0A&#10;AAAPAAAAAAAAAAAAAAAAAKoCAABkcnMvZG93bnJldi54bWxQSwUGAAAAAAQABAD6AAAAnQMAAAAA&#10;">
              <v:shape id="Freeform 2599" o:spid="_x0000_s8844" style="position:absolute;left:183;top:1576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CEz8kA&#10;AADdAAAADwAAAGRycy9kb3ducmV2LnhtbESPS2/CMBCE75X6H6ytxK04gEpDwCAeaumhFx5t1dsq&#10;XpKIeB1iB8K/x5UqcRzNzDeayaw1pThT7QrLCnrdCARxanXBmYL97u05BuE8ssbSMim4koPZ9PFh&#10;gom2F97QeeszESDsElSQe18lUro0J4Ouayvi4B1sbdAHWWdS13gJcFPKfhQNpcGCw0KOFS1zSo/b&#10;xih4b75f29Xn6cfFo6/F7/q4aVxvoVTnqZ2PQXhq/T383/7QCvrx4AX+3oQnIK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lCEz8kAAADdAAAADwAAAAAAAAAAAAAAAACYAgAA&#10;ZHJzL2Rvd25yZXYueG1sUEsFBgAAAAAEAAQA9QAAAI4DAAAAAA==&#10;" path="m,l108,e" filled="f" strokecolor="white" strokeweight=".248mm">
                <v:stroke dashstyle="dash"/>
                <v:path arrowok="t" o:connecttype="custom" o:connectlocs="0,0;108,0" o:connectangles="0,0"/>
              </v:shape>
            </v:group>
            <v:group id="Group 2596" o:spid="_x0000_s8841" style="position:absolute;left:361;top:1387;width:2;height:109" coordorigin="361,1387" coordsize="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e6E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tPxB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nuhPFAAAA3QAA&#10;AA8AAAAAAAAAAAAAAAAAqgIAAGRycy9kb3ducmV2LnhtbFBLBQYAAAAABAAEAPoAAACcAwAAAAA=&#10;">
              <v:shape id="Freeform 2597" o:spid="_x0000_s8842" style="position:absolute;left:361;top:1387;width:2;height:109;visibility:visible;mso-wrap-style:square;v-text-anchor:top" coordsize="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D4QsYA&#10;AADdAAAADwAAAGRycy9kb3ducmV2LnhtbESPwW7CMBBE75X6D9ZW4lacBtRGKQYVBKiHcCjtB6zi&#10;bRIRr41tIPx9jYTU42hm3mhmi8H04kw+dJYVvIwzEMS11R03Cn6+N88FiBCRNfaWScGVAizmjw8z&#10;LLW98Bed97ERCcKhRAVtjK6UMtQtGQxj64iT92u9wZikb6T2eElw08s8y16lwY7TQouOVi3Vh/3J&#10;KJhUfVXsqny7dH55OqztcT11R6VGT8PHO4hIQ/wP39ufWkFeTN7g9iY9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D4QsYAAADdAAAADwAAAAAAAAAAAAAAAACYAgAAZHJz&#10;L2Rvd25yZXYueG1sUEsFBgAAAAAEAAQA9QAAAIsDAAAAAA==&#10;" path="m,108l,e" filled="f" strokecolor="white" strokeweight=".248mm">
                <v:stroke dashstyle="dash"/>
                <v:path arrowok="t" o:connecttype="custom" o:connectlocs="0,1495;0,1387" o:connectangles="0,0"/>
              </v:shape>
            </v:group>
            <v:group id="Group 2594" o:spid="_x0000_s8839" style="position:absolute;left:172;top:1317;width:109;height:2" coordorigin="172,1317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SL+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W8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9Iv6wwAAAN0AAAAP&#10;AAAAAAAAAAAAAAAAAKoCAABkcnMvZG93bnJldi54bWxQSwUGAAAAAAQABAD6AAAAmgMAAAAA&#10;">
              <v:shape id="Freeform 2595" o:spid="_x0000_s8840" style="position:absolute;left:172;top:1317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2OysgA&#10;AADdAAAADwAAAGRycy9kb3ducmV2LnhtbESPT2vCQBTE74LfYXmCN7NRoY3RVWqLbQ9etH/E2yP7&#10;TILZt2l2o+m3d4VCj8PM/IZZrDpTiQs1rrSsYBzFIIgzq0vOFXx+bEYJCOeRNVaWScEvOVgt+70F&#10;ptpeeUeXvc9FgLBLUUHhfZ1K6bKCDLrI1sTBO9nGoA+yyaVu8BrgppKTOH6QBksOCwXW9FxQdt63&#10;RsFr+/3YvWx/Di6Zfa2Pb+dd68ZrpYaD7mkOwlPn/8N/7XetYJJMZ3B/E56AX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HY7KyAAAAN0AAAAPAAAAAAAAAAAAAAAAAJgCAABk&#10;cnMvZG93bnJldi54bWxQSwUGAAAAAAQABAD1AAAAjQMAAAAA&#10;" path="m108,l,e" filled="f" strokecolor="white" strokeweight=".248mm">
                <v:stroke dashstyle="dash"/>
                <v:path arrowok="t" o:connecttype="custom" o:connectlocs="108,0;0,0" o:connectangles="0,0"/>
              </v:shape>
            </v:group>
            <v:group id="Group 2592" o:spid="_x0000_s8837" style="position:absolute;left:102;top:1338;width:4;height:38" coordorigin="102,1338" coordsize="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T0g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Jq9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oT0gcQAAADdAAAA&#10;DwAAAAAAAAAAAAAAAACqAgAAZHJzL2Rvd25yZXYueG1sUEsFBgAAAAAEAAQA+gAAAJsDAAAAAA==&#10;">
              <v:shape id="Freeform 2593" o:spid="_x0000_s8838" style="position:absolute;left:102;top:1338;width:4;height:38;visibility:visible;mso-wrap-style:square;v-text-anchor:top" coordsize="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Z5tsgA&#10;AADdAAAADwAAAGRycy9kb3ducmV2LnhtbESPQWvCQBSE70L/w/IKvUjdmEorqasUwSaHXoweenzN&#10;PpPY7NuQ3Wrir3cLgsdhZr5hFqveNOJEnastK5hOIhDEhdU1lwr2u83zHITzyBoby6RgIAer5cNo&#10;gYm2Z97SKfelCBB2CSqovG8TKV1RkUE3sS1x8A62M+iD7EqpOzwHuGlkHEWv0mDNYaHCltYVFb/5&#10;n1Ggf96K9iX9Sj9xn0Xj4XsX+8tRqafH/uMdhKfe38O3dqYVxPPZFP7fhCc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Jnm2yAAAAN0AAAAPAAAAAAAAAAAAAAAAAJgCAABk&#10;cnMvZG93bnJldi54bWxQSwUGAAAAAAQABAD1AAAAjQMAAAAA&#10;" path="m4,l1,5,,11r,8l,37e" filled="f" strokecolor="white" strokeweight=".248mm">
                <v:path arrowok="t" o:connecttype="custom" o:connectlocs="4,1338;1,1343;0,1349;0,1357;0,1375" o:connectangles="0,0,0,0,0"/>
              </v:shape>
            </v:group>
            <v:group id="Group 2590" o:spid="_x0000_s8835" style="position:absolute;left:102;top:1518;width:5;height:38" coordorigin="102,1518" coordsize="5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rPbc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vC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Gs9txgAAAN0A&#10;AAAPAAAAAAAAAAAAAAAAAKoCAABkcnMvZG93bnJldi54bWxQSwUGAAAAAAQABAD6AAAAnQMAAAAA&#10;">
              <v:shape id="Freeform 2591" o:spid="_x0000_s8836" style="position:absolute;left:102;top:1518;width:5;height:38;visibility:visible;mso-wrap-style:square;v-text-anchor:top" coordsize="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HPsYA&#10;AADdAAAADwAAAGRycy9kb3ducmV2LnhtbESP3WoCMRSE74W+QzgF72rWtVW7NUoVpIog+EN7e9gc&#10;N0s3J8sm6vr2plDwcpiZb5jJrLWVuFDjS8cK+r0EBHHudMmFguNh+TIG4QOyxsoxKbiRh9n0qTPB&#10;TLsr7+iyD4WIEPYZKjAh1JmUPjdk0fdcTRy9k2sshiibQuoGrxFuK5kmyVBaLDkuGKxpYSj/3Z+t&#10;gu+ferS1/D66vVVfm8EyNeXazZXqPrefHyACteER/m+vtIJ0/DqAvzfxCc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DHPsYAAADdAAAADwAAAAAAAAAAAAAAAACYAgAAZHJz&#10;L2Rvd25yZXYueG1sUEsFBgAAAAAEAAQA9QAAAIsDAAAAAA==&#10;" path="m,l,18,,28r4,9e" filled="f" strokecolor="white" strokeweight=".248mm">
                <v:path arrowok="t" o:connecttype="custom" o:connectlocs="0,1518;0,1536;0,1546;4,1555" o:connectangles="0,0,0,0"/>
              </v:shape>
            </v:group>
            <v:group id="Group 2588" o:spid="_x0000_s8833" style="position:absolute;left:123;top:1572;width:38;height:4" coordorigin="123,1572" coordsize="3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/ygs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xmk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v/KCxgAAAN0A&#10;AAAPAAAAAAAAAAAAAAAAAKoCAABkcnMvZG93bnJldi54bWxQSwUGAAAAAAQABAD6AAAAnQMAAAAA&#10;">
              <v:shape id="Freeform 2589" o:spid="_x0000_s8834" style="position:absolute;left:123;top:1572;width:38;height:4;visibility:visible;mso-wrap-style:square;v-text-anchor:top" coordsize="3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3/rMYA&#10;AADdAAAADwAAAGRycy9kb3ducmV2LnhtbESPT2vCQBTE74V+h+UVvNWNUktIs4qKBe2h4B9Cj4/s&#10;MwnJvg3ZNYnfvlsoeBxm5jdMuhpNI3rqXGVZwWwagSDOra64UHA5f77GIJxH1thYJgV3crBaPj+l&#10;mGg78JH6ky9EgLBLUEHpfZtI6fKSDLqpbYmDd7WdQR9kV0jd4RDgppHzKHqXBisOCyW2tC0pr083&#10;o6De1Ovdmb++d5zFB7/N9qNzP0pNXsb1BwhPo3+E/9t7rWAevy3g7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3/rMYAAADdAAAADwAAAAAAAAAAAAAAAACYAgAAZHJz&#10;L2Rvd25yZXYueG1sUEsFBgAAAAAEAAQA9QAAAIsDAAAAAA==&#10;" path="m,l5,3r6,1l19,4r18,e" filled="f" strokecolor="white" strokeweight=".248mm">
                <v:path arrowok="t" o:connecttype="custom" o:connectlocs="0,1572;5,1575;11,1576;19,1576;37,1576" o:connectangles="0,0,0,0,0"/>
              </v:shape>
            </v:group>
            <v:group id="Group 2586" o:spid="_x0000_s8831" style="position:absolute;left:303;top:1572;width:38;height:5" coordorigin="303,1572" coordsize="3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HJb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mX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IcluxgAAAN0A&#10;AAAPAAAAAAAAAAAAAAAAAKoCAABkcnMvZG93bnJldi54bWxQSwUGAAAAAAQABAD6AAAAnQMAAAAA&#10;">
              <v:shape id="Freeform 2587" o:spid="_x0000_s8832" style="position:absolute;left:303;top:1572;width:38;height:5;visibility:visible;mso-wrap-style:square;v-text-anchor:top" coordsize="3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7/UMUA&#10;AADdAAAADwAAAGRycy9kb3ducmV2LnhtbESPQWvCQBSE74X+h+UVvNVNohhJXUUESw+9VHvo8ZF9&#10;TYLZtyH7GhN/fbdQ8DjMzDfMZje6Vg3Uh8azgXSegCIuvW24MvB5Pj6vQQVBtth6JgMTBdhtHx82&#10;WFh/5Q8aTlKpCOFQoIFapCu0DmVNDsPcd8TR+/a9Q4myr7Tt8RrhrtVZkqy0w4bjQo0dHWoqL6cf&#10;Z0CGMV/Q5XZcyJLfh2lqX79Caszsady/gBIa5R7+b79ZA9l6mcPfm/gE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v9QxQAAAN0AAAAPAAAAAAAAAAAAAAAAAJgCAABkcnMv&#10;ZG93bnJldi54bWxQSwUGAAAAAAQABAD1AAAAigMAAAAA&#10;" path="m,4r18,l27,4,37,e" filled="f" strokecolor="white" strokeweight=".248mm">
                <v:path arrowok="t" o:connecttype="custom" o:connectlocs="0,1576;18,1576;27,1576;37,1572" o:connectangles="0,0,0,0"/>
              </v:shape>
            </v:group>
            <v:group id="Group 2584" o:spid="_x0000_s8829" style="position:absolute;left:357;top:1518;width:4;height:38" coordorigin="357,1518" coordsize="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L4h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Jq9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PL4h8QAAADdAAAA&#10;DwAAAAAAAAAAAAAAAACqAgAAZHJzL2Rvd25yZXYueG1sUEsFBgAAAAAEAAQA+gAAAJsDAAAAAA==&#10;">
              <v:shape id="Freeform 2585" o:spid="_x0000_s8830" style="position:absolute;left:357;top:1518;width:4;height:38;visibility:visible;mso-wrap-style:square;v-text-anchor:top" coordsize="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B1sMgA&#10;AADdAAAADwAAAGRycy9kb3ducmV2LnhtbESPQWvCQBSE74L/YXmFXorZNC1tTF2lFKwevBg9eHxm&#10;X5PU7NuQXTX6691CweMwM98wk1lvGnGiztWWFTxHMQjiwuqaSwXbzXyUgnAeWWNjmRRcyMFsOhxM&#10;MNP2zGs65b4UAcIuQwWV920mpSsqMugi2xIH78d2Bn2QXSl1h+cAN41M4vhNGqw5LFTY0ldFxSE/&#10;GgV6/160L4vV4hu3y/jpstsk/vqr1OND//kBwlPv7+H/9lIrSNLXMfy9CU9AT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UHWwyAAAAN0AAAAPAAAAAAAAAAAAAAAAAJgCAABk&#10;cnMvZG93bnJldi54bWxQSwUGAAAAAAQABAD1AAAAjQMAAAAA&#10;" path="m,37l3,32,4,26r,-8l4,e" filled="f" strokecolor="white" strokeweight=".248mm">
                <v:path arrowok="t" o:connecttype="custom" o:connectlocs="0,1555;3,1550;4,1544;4,1536;4,1518" o:connectangles="0,0,0,0,0"/>
              </v:shape>
            </v:group>
            <v:group id="Group 2582" o:spid="_x0000_s8827" style="position:absolute;left:357;top:1338;width:5;height:38" coordorigin="357,1338" coordsize="5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1iXM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L8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XWJcwwAAAN0AAAAP&#10;AAAAAAAAAAAAAAAAAKoCAABkcnMvZG93bnJldi54bWxQSwUGAAAAAAQABAD6AAAAmgMAAAAA&#10;">
              <v:shape id="Freeform 2583" o:spid="_x0000_s8828" style="position:absolute;left:357;top:1338;width:5;height:38;visibility:visible;mso-wrap-style:square;v-text-anchor:top" coordsize="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dqD8cA&#10;AADdAAAADwAAAGRycy9kb3ducmV2LnhtbESP3WrCQBSE7wu+w3KE3tVNUqwaXaUtSCtCwR/09pA9&#10;ZkOzZ0N2G+Pbd4VCL4eZ+YZZrHpbi45aXzlWkI4SEMSF0xWXCo6H9dMUhA/IGmvHpOBGHlbLwcMC&#10;c+2uvKNuH0oRIexzVGBCaHIpfWHIoh+5hjh6F9daDFG2pdQtXiPc1jJLkhdpseK4YLChd0PF9/7H&#10;Kjidm8mX5dnkNq4/ts/rzFQb96bU47B/nYMI1If/8F/7UyvIpuMU7m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3ag/HAAAA3QAAAA8AAAAAAAAAAAAAAAAAmAIAAGRy&#10;cy9kb3ducmV2LnhtbFBLBQYAAAAABAAEAPUAAACMAwAAAAA=&#10;" path="m4,37l4,19r,-9l,e" filled="f" strokecolor="white" strokeweight=".248mm">
                <v:path arrowok="t" o:connecttype="custom" o:connectlocs="4,1375;4,1357;4,1348;0,1338" o:connectangles="0,0,0,0"/>
              </v:shape>
            </v:group>
            <v:group id="Group 2580" o:spid="_x0000_s8825" style="position:absolute;left:303;top:1317;width:38;height:4" coordorigin="303,1317" coordsize="3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NZsM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jm0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1mwxgAAAN0A&#10;AAAPAAAAAAAAAAAAAAAAAKoCAABkcnMvZG93bnJldi54bWxQSwUGAAAAAAQABAD6AAAAnQMAAAAA&#10;">
              <v:shape id="Freeform 2581" o:spid="_x0000_s8826" style="position:absolute;left:303;top:1317;width:38;height:4;visibility:visible;mso-wrap-style:square;v-text-anchor:top" coordsize="3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FUnsYA&#10;AADdAAAADwAAAGRycy9kb3ducmV2LnhtbESPT2vCQBTE74V+h+UVvNWNFktIs4qKBe2h4B9Cj4/s&#10;MwnJvg3ZNYnfvlsoeBxm5jdMuhpNI3rqXGVZwWwagSDOra64UHA5f77GIJxH1thYJgV3crBaPj+l&#10;mGg78JH6ky9EgLBLUEHpfZtI6fKSDLqpbYmDd7WdQR9kV0jd4RDgppHzKHqXBisOCyW2tC0pr083&#10;o6De1Ovdmb++d5zFB7/N9qNzP0pNXsb1BwhPo3+E/9t7rWAeL97g701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FUnsYAAADdAAAADwAAAAAAAAAAAAAAAACYAgAAZHJz&#10;L2Rvd25yZXYueG1sUEsFBgAAAAAEAAQA9QAAAIsDAAAAAA==&#10;" path="m37,4l32,1,26,,18,,,e" filled="f" strokecolor="white" strokeweight=".248mm">
                <v:path arrowok="t" o:connecttype="custom" o:connectlocs="37,1321;32,1318;26,1317;18,1317;0,1317" o:connectangles="0,0,0,0,0"/>
              </v:shape>
            </v:group>
            <v:group id="Group 2578" o:spid="_x0000_s8823" style="position:absolute;left:123;top:1317;width:38;height:5" coordorigin="123,1317" coordsize="3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GZkX8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TSf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ZmRfxgAAAN0A&#10;AAAPAAAAAAAAAAAAAAAAAKoCAABkcnMvZG93bnJldi54bWxQSwUGAAAAAAQABAD6AAAAnQMAAAAA&#10;">
              <v:shape id="Freeform 2579" o:spid="_x0000_s8824" style="position:absolute;left:123;top:1317;width:38;height:5;visibility:visible;mso-wrap-style:square;v-text-anchor:top" coordsize="3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SYcUA&#10;AADdAAAADwAAAGRycy9kb3ducmV2LnhtbESPT2vCQBTE74LfYXlCb7pR6x+iq5SCpQcvVQ8eH9ln&#10;Esy+DdnXmPTTdwtCj8PM/IbZ7jtXqZaaUHo2MJ0koIgzb0vODVzOh/EaVBBki5VnMtBTgP1uONhi&#10;av2Dv6g9Sa4ihEOKBgqROtU6ZAU5DBNfE0fv5huHEmWTa9vgI8JdpWdJstQOS44LBdb0XlB2P307&#10;A9J2qzndfw5zeeVj2/fVxzVMjXkZdW8bUEKd/Ief7U9rYLZeLODvTXwCe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VJhxQAAAN0AAAAPAAAAAAAAAAAAAAAAAJgCAABkcnMv&#10;ZG93bnJldi54bWxQSwUGAAAAAAQABAD1AAAAigMAAAAA&#10;" path="m37,l19,,10,,,4e" filled="f" strokecolor="white" strokeweight=".248mm">
                <v:path arrowok="t" o:connecttype="custom" o:connectlocs="37,1317;19,1317;10,1317;0,1321" o:connectangles="0,0,0,0"/>
              </v:shape>
            </v:group>
            <w10:wrap type="none" anchorx="page"/>
            <w10:anchorlock/>
          </v:group>
        </w:pic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3"/>
        <w:rPr>
          <w:rFonts w:ascii="Calibri" w:eastAsia="Calibri" w:hAnsi="Calibri" w:cs="Calibri"/>
          <w:sz w:val="27"/>
          <w:szCs w:val="27"/>
        </w:rPr>
      </w:pPr>
    </w:p>
    <w:p w:rsidR="00FF438E" w:rsidRPr="00A136BC" w:rsidRDefault="00DB3A5C">
      <w:pPr>
        <w:pStyle w:val="a3"/>
        <w:tabs>
          <w:tab w:val="left" w:pos="1580"/>
        </w:tabs>
        <w:ind w:left="106"/>
        <w:rPr>
          <w:rFonts w:cs="Calibri"/>
        </w:rPr>
      </w:pPr>
      <w:r w:rsidRPr="00DB3A5C">
        <w:rPr>
          <w:noProof/>
          <w:lang w:bidi="he-IL"/>
        </w:rPr>
        <w:pict>
          <v:shape id="Text Box 2576" o:spid="_x0000_s1129" type="#_x0000_t202" style="position:absolute;left:0;text-align:left;margin-left:131.45pt;margin-top:2pt;width:82pt;height:11.95pt;z-index: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" fillcolor="#d1d3d4" strokecolor="#636466" strokeweight=".25pt">
            <v:textbox inset="0,0,0,0">
              <w:txbxContent>
                <w:p w:rsidR="00D54872" w:rsidRDefault="00D54872">
                  <w:pPr>
                    <w:spacing w:before="24"/>
                    <w:ind w:left="61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pacing w:val="-1"/>
                      <w:sz w:val="16"/>
                    </w:rPr>
                    <w:t>Удаление достигнуто</w:t>
                  </w:r>
                </w:p>
              </w:txbxContent>
            </v:textbox>
            <w10:wrap anchorx="page"/>
          </v:shape>
        </w:pict>
      </w:r>
      <w:r w:rsidR="00B73054" w:rsidRPr="00A136BC">
        <w:rPr>
          <w:color w:val="231F20"/>
          <w:highlight w:val="lightGray"/>
        </w:rPr>
        <w:t xml:space="preserve"> </w:t>
      </w:r>
      <w:r w:rsidR="00B73054" w:rsidRPr="00A136BC">
        <w:rPr>
          <w:color w:val="231F20"/>
          <w:spacing w:val="-16"/>
          <w:highlight w:val="lightGray"/>
        </w:rPr>
        <w:t xml:space="preserve"> </w:t>
      </w:r>
      <w:r w:rsidR="00B73054" w:rsidRPr="00A136BC">
        <w:rPr>
          <w:color w:val="231F20"/>
          <w:highlight w:val="lightGray"/>
        </w:rPr>
        <w:t xml:space="preserve">5 </w:t>
      </w:r>
      <w:r w:rsidR="00B73054"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FF438E" w:rsidRPr="00A136BC" w:rsidRDefault="008E0665" w:rsidP="008E0665">
      <w:pPr>
        <w:ind w:left="142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 кнопку</w:t>
      </w:r>
      <w:r w:rsidR="00B73054" w:rsidRPr="00A136BC">
        <w:rPr>
          <w:rFonts w:ascii="Calibri"/>
          <w:color w:val="231F20"/>
          <w:spacing w:val="-3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</w:t>
      </w:r>
      <w:proofErr w:type="spellStart"/>
      <w:r w:rsidR="00B73054" w:rsidRPr="00A136BC">
        <w:rPr>
          <w:rFonts w:ascii="Calibri"/>
          <w:b/>
          <w:color w:val="231F20"/>
          <w:sz w:val="10"/>
        </w:rPr>
        <w:t>Del</w:t>
      </w:r>
      <w:proofErr w:type="spellEnd"/>
      <w:r w:rsidR="00B73054" w:rsidRPr="00A136BC">
        <w:rPr>
          <w:rFonts w:ascii="Calibri"/>
          <w:b/>
          <w:color w:val="231F20"/>
          <w:sz w:val="10"/>
        </w:rPr>
        <w:t>]</w:t>
      </w:r>
      <w:r w:rsidR="00B73054" w:rsidRPr="00A136BC">
        <w:rPr>
          <w:rFonts w:ascii="Calibri"/>
          <w:b/>
          <w:color w:val="231F20"/>
          <w:spacing w:val="-3"/>
          <w:sz w:val="10"/>
        </w:rPr>
        <w:t xml:space="preserve"> </w:t>
      </w:r>
      <w:r w:rsidRPr="00A136BC">
        <w:rPr>
          <w:rFonts w:ascii="Calibri"/>
          <w:color w:val="231F20"/>
          <w:spacing w:val="-1"/>
          <w:sz w:val="10"/>
        </w:rPr>
        <w:t>для подтверждения действий</w:t>
      </w:r>
    </w:p>
    <w:p w:rsidR="00FF438E" w:rsidRPr="00A136BC" w:rsidRDefault="00B73054">
      <w:pPr>
        <w:spacing w:before="2"/>
        <w:rPr>
          <w:rFonts w:ascii="Calibri" w:eastAsia="Calibri" w:hAnsi="Calibri" w:cs="Calibri"/>
          <w:sz w:val="9"/>
          <w:szCs w:val="9"/>
        </w:rPr>
      </w:pPr>
      <w:r w:rsidRPr="00A136BC">
        <w:br w:type="column"/>
      </w:r>
    </w:p>
    <w:p w:rsidR="00FF438E" w:rsidRPr="00A136BC" w:rsidRDefault="00B73054" w:rsidP="008E0665">
      <w:pPr>
        <w:tabs>
          <w:tab w:val="left" w:pos="1701"/>
        </w:tabs>
        <w:spacing w:line="275" w:lineRule="auto"/>
        <w:ind w:left="106" w:right="3720"/>
        <w:jc w:val="center"/>
        <w:rPr>
          <w:rFonts w:ascii="Calibri" w:eastAsia="Calibri" w:hAnsi="Calibri" w:cs="Calibri"/>
          <w:sz w:val="10"/>
          <w:szCs w:val="10"/>
        </w:rPr>
        <w:sectPr w:rsidR="00FF438E" w:rsidRPr="00A136BC" w:rsidSect="008E0665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1667" w:space="392"/>
            <w:col w:w="5421"/>
          </w:cols>
        </w:sectPr>
      </w:pPr>
      <w:r w:rsidRPr="00A136BC">
        <w:rPr>
          <w:rFonts w:ascii="Calibri"/>
          <w:b/>
          <w:color w:val="231F20"/>
          <w:sz w:val="10"/>
        </w:rPr>
        <w:t>[OK]</w:t>
      </w:r>
      <w:r w:rsidRPr="00A136BC">
        <w:rPr>
          <w:rFonts w:ascii="Calibri"/>
          <w:b/>
          <w:color w:val="231F20"/>
          <w:spacing w:val="-3"/>
          <w:sz w:val="10"/>
        </w:rPr>
        <w:t xml:space="preserve"> </w:t>
      </w:r>
      <w:r w:rsidR="008E0665" w:rsidRPr="00A136BC">
        <w:rPr>
          <w:rFonts w:ascii="Calibri"/>
          <w:color w:val="231F20"/>
          <w:spacing w:val="-1"/>
          <w:sz w:val="10"/>
        </w:rPr>
        <w:t xml:space="preserve">моргает 1 раз, звучит 2 </w:t>
      </w:r>
      <w:proofErr w:type="gramStart"/>
      <w:r w:rsidR="008E0665" w:rsidRPr="00A136BC">
        <w:rPr>
          <w:rFonts w:ascii="Calibri"/>
          <w:color w:val="231F20"/>
          <w:spacing w:val="-1"/>
          <w:sz w:val="10"/>
        </w:rPr>
        <w:t>коротких</w:t>
      </w:r>
      <w:proofErr w:type="gramEnd"/>
      <w:r w:rsidR="008E0665" w:rsidRPr="00A136BC">
        <w:rPr>
          <w:rFonts w:ascii="Calibri"/>
          <w:color w:val="231F20"/>
          <w:spacing w:val="-1"/>
          <w:sz w:val="10"/>
        </w:rPr>
        <w:t xml:space="preserve"> звуковых сигнала. Подсветка кнопок выключается</w:t>
      </w:r>
    </w:p>
    <w:p w:rsidR="00FF438E" w:rsidRPr="00A136BC" w:rsidRDefault="00FF438E">
      <w:pPr>
        <w:spacing w:before="8"/>
        <w:rPr>
          <w:rFonts w:ascii="Calibri" w:eastAsia="Calibri" w:hAnsi="Calibri" w:cs="Calibri"/>
          <w:sz w:val="5"/>
          <w:szCs w:val="5"/>
        </w:rPr>
      </w:pPr>
    </w:p>
    <w:p w:rsidR="00FF438E" w:rsidRPr="00A136BC" w:rsidRDefault="00DB3A5C">
      <w:pPr>
        <w:pStyle w:val="3"/>
        <w:tabs>
          <w:tab w:val="left" w:pos="2326"/>
        </w:tabs>
        <w:spacing w:line="200" w:lineRule="atLeast"/>
        <w:ind w:left="267"/>
      </w:pPr>
      <w:r>
        <w:rPr>
          <w:noProof/>
          <w:lang w:bidi="he-IL"/>
        </w:rPr>
      </w:r>
      <w:r>
        <w:rPr>
          <w:noProof/>
          <w:lang w:bidi="he-IL"/>
        </w:rPr>
        <w:pict>
          <v:group id="Group 2573" o:spid="_x0000_s8819" style="width:60.55pt;height:119.5pt;mso-position-horizontal-relative:char;mso-position-vertical-relative:line" coordsize="1211,2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">
            <v:shape id="Picture 2575" o:spid="_x0000_s8821" type="#_x0000_t75" style="position:absolute;width:1211;height: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EDGzHAAAA3QAAAA8AAABkcnMvZG93bnJldi54bWxEj0FrwkAUhO+C/2F5Qm+6aSwxRlcphdJe&#10;RIyl4O2RfSap2bchu2rqr+8WBI/DzHzDLNe9acSFOldbVvA8iUAQF1bXXCr42r+PUxDOI2tsLJOC&#10;X3KwXg0HS8y0vfKOLrkvRYCwy1BB5X2bSemKigy6iW2Jg3e0nUEfZFdK3eE1wE0j4yhKpMGaw0KF&#10;Lb1VVJzys1Gw/Z69FFNzTg63+c/Hadqk+SZJlXoa9a8LEJ56/wjf259aQZzGM/h/E56AXP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AEDGzHAAAA3QAAAA8AAAAAAAAAAAAA&#10;AAAAnwIAAGRycy9kb3ducmV2LnhtbFBLBQYAAAAABAAEAPcAAACTAwAAAAA=&#10;">
              <v:imagedata r:id="rId85" o:title=""/>
            </v:shape>
            <v:shape id="Picture 2574" o:spid="_x0000_s8820" type="#_x0000_t75" style="position:absolute;left:230;top:1424;width:981;height: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UpfzDAAAA3QAAAA8AAABkcnMvZG93bnJldi54bWxET0trwkAQvhf6H5Yp9FY3hiIhuooUiunB&#10;Q+2DehuyYxLMzobdNab/vnMQevz43qvN5Ho1UoidZwPzWQaKuPa248bA58frUwEqJmSLvWcy8EsR&#10;Nuv7uxWW1l/5ncZDapSEcCzRQJvSUGod65YcxpkfiIU7+eAwCQyNtgGvEu56nWfZQjvsWBpaHOil&#10;pfp8uDjpnX9Vzbh/Lo7fO+rOIfq3ffVjzOPDtF2CSjSlf/HNXVkDeZHLXHkjT0Cv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RSl/MMAAADdAAAADwAAAAAAAAAAAAAAAACf&#10;AgAAZHJzL2Rvd25yZXYueG1sUEsFBgAAAAAEAAQA9wAAAI8DAAAAAA==&#10;">
              <v:imagedata r:id="rId76" o:title=""/>
            </v:shape>
            <w10:wrap type="none" anchorx="page"/>
            <w10:anchorlock/>
          </v:group>
        </w:pict>
      </w:r>
      <w:r w:rsidR="00B73054" w:rsidRPr="00A136BC">
        <w:tab/>
      </w:r>
      <w:r w:rsidRPr="00DB3A5C">
        <w:rPr>
          <w:noProof/>
          <w:position w:val="77"/>
          <w:lang w:bidi="he-IL"/>
        </w:rPr>
      </w:r>
      <w:r w:rsidRPr="00DB3A5C">
        <w:rPr>
          <w:noProof/>
          <w:position w:val="77"/>
          <w:lang w:bidi="he-IL"/>
        </w:rPr>
        <w:pict>
          <v:group id="Group 2547" o:spid="_x0000_s8793" style="width:60.55pt;height:81.1pt;mso-position-horizontal-relative:char;mso-position-vertical-relative:line" coordsize="1211,1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">
            <v:shape id="Picture 2572" o:spid="_x0000_s8818" type="#_x0000_t75" style="position:absolute;width:1211;height: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RdMPDAAAA3QAAAA8AAABkcnMvZG93bnJldi54bWxEj0Frg0AUhO+F/IflFXpr1ngQa1xDDATa&#10;Y2x/wIv7oqL71robtf8+Wyj0OMzMN0x+WM0gZppcZ1nBbhuBIK6t7rhR8PV5fk1BOI+scbBMCn7I&#10;waHYPOWYabvwhebKNyJA2GWooPV+zKR0dUsG3daOxMG72cmgD3JqpJ5wCXAzyDiKEmmw47DQ4kin&#10;luq+uhsFSdyf79/6bZnL7qOfGyzT61Aq9fK8HvcgPK3+P/zXftcK4jTawe+b8ARk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tF0w8MAAADdAAAADwAAAAAAAAAAAAAAAACf&#10;AgAAZHJzL2Rvd25yZXYueG1sUEsFBgAAAAAEAAQA9wAAAI8DAAAAAA==&#10;">
              <v:imagedata r:id="rId60" o:title=""/>
            </v:shape>
            <v:group id="Group 2570" o:spid="_x0000_s8816" style="position:absolute;left:852;top:160;width:2;height:109" coordorigin="852,160" coordsize="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B2r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K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wdq3FAAAA3QAA&#10;AA8AAAAAAAAAAAAAAAAAqgIAAGRycy9kb3ducmV2LnhtbFBLBQYAAAAABAAEAPoAAACcAwAAAAA=&#10;">
              <v:shape id="Freeform 2571" o:spid="_x0000_s8817" style="position:absolute;left:852;top:160;width:2;height:109;visibility:visible;mso-wrap-style:square;v-text-anchor:top" coordsize="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c0/MYA&#10;AADdAAAADwAAAGRycy9kb3ducmV2LnhtbESPwW7CMBBE75X6D9ZW4lachqqKUgyCCioO6aFpP2AV&#10;L0lEvDa2gfTvcSUkjqOZeaOZL0cziDP50FtW8DLNQBA3VvfcKvj92T4XIEJE1jhYJgV/FGC5eHyY&#10;Y6nthb/pXMdWJAiHEhV0MbpSytB0ZDBMrSNO3t56gzFJ30rt8ZLgZpB5lr1Jgz2nhQ4dfXTUHOqT&#10;UTCrhqr4qvLPtfPr02Fjj5tXd1Rq8jSu3kFEGuM9fGvvtIK8yGbw/y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c0/MYAAADdAAAADwAAAAAAAAAAAAAAAACYAgAAZHJz&#10;L2Rvd25yZXYueG1sUEsFBgAAAAAEAAQA9QAAAIsDAAAAAA==&#10;" path="m,l,108e" filled="f" strokecolor="white" strokeweight=".248mm">
                <v:stroke dashstyle="dash"/>
                <v:path arrowok="t" o:connecttype="custom" o:connectlocs="0,160;0,268" o:connectangles="0,0"/>
              </v:shape>
            </v:group>
            <v:group id="Group 2568" o:spid="_x0000_s8814" style="position:absolute;left:934;top:338;width:109;height:2" coordorigin="934,338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9VL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R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1UtCxgAAAN0A&#10;AAAPAAAAAAAAAAAAAAAAAKoCAABkcnMvZG93bnJldi54bWxQSwUGAAAAAAQABAD6AAAAnQMAAAAA&#10;">
              <v:shape id="Freeform 2569" o:spid="_x0000_s8815" style="position:absolute;left:934;top:338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xOcsgA&#10;AADdAAAADwAAAGRycy9kb3ducmV2LnhtbESPT2vCQBTE74V+h+UVvDUbBTWmrlIr/jl40dqW3h7Z&#10;1ySYfRuzG43f3i0Uehxm5jfMdN6ZSlyocaVlBf0oBkGcWV1yruD4vnpOQDiPrLGyTApu5GA+e3yY&#10;Yqrtlfd0OfhcBAi7FBUU3teplC4ryKCLbE0cvB/bGPRBNrnUDV4D3FRyEMcjabDksFBgTW8FZadD&#10;axSs289xt9ydv1wy+Vh8b0771vUXSvWeutcXEJ46/x/+a2+1gkESD+H3TXgCcn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PE5yyAAAAN0AAAAPAAAAAAAAAAAAAAAAAJgCAABk&#10;cnMvZG93bnJldi54bWxQSwUGAAAAAAQABAD1AAAAjQMAAAAA&#10;" path="m,l108,e" filled="f" strokecolor="white" strokeweight=".248mm">
                <v:stroke dashstyle="dash"/>
                <v:path arrowok="t" o:connecttype="custom" o:connectlocs="0,0;108,0" o:connectangles="0,0"/>
              </v:shape>
            </v:group>
            <v:group id="Group 2566" o:spid="_x0000_s8812" style="position:absolute;left:1112;top:149;width:2;height:109" coordorigin="1112,149" coordsize="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twrs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XgW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cK7FAAAA3QAA&#10;AA8AAAAAAAAAAAAAAAAAqgIAAGRycy9kb3ducmV2LnhtbFBLBQYAAAAABAAEAPoAAACcAwAAAAA=&#10;">
              <v:shape id="Freeform 2567" o:spid="_x0000_s8813" style="position:absolute;left:1112;top:149;width:2;height:109;visibility:visible;mso-wrap-style:square;v-text-anchor:top" coordsize="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wy/8YA&#10;AADdAAAADwAAAGRycy9kb3ducmV2LnhtbESPwW7CMBBE75X6D9ZW6q04pKhEAYNKRVEP6aHAB6zi&#10;JYmI18Y2kP59jYTU42hm3mjmy8H04kI+dJYVjEcZCOLa6o4bBfvd50sBIkRkjb1lUvBLAZaLx4c5&#10;ltpe+Ycu29iIBOFQooI2RldKGeqWDIaRdcTJO1hvMCbpG6k9XhPc9DLPsjdpsOO00KKjj5bq4/Zs&#10;FLxWfVV8V/lm5fzqfFzb03riTko9Pw3vMxCRhvgfvre/tIK8yKZ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wy/8YAAADdAAAADwAAAAAAAAAAAAAAAACYAgAAZHJz&#10;L2Rvd25yZXYueG1sUEsFBgAAAAAEAAQA9QAAAIsDAAAAAA==&#10;" path="m,108l,e" filled="f" strokecolor="white" strokeweight=".248mm">
                <v:stroke dashstyle="dash"/>
                <v:path arrowok="t" o:connecttype="custom" o:connectlocs="0,257;0,149" o:connectangles="0,0"/>
              </v:shape>
            </v:group>
            <v:group id="Group 2564" o:spid="_x0000_s8810" style="position:absolute;left:922;top:79;width:109;height:2" coordorigin="922,79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hBR8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p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mEFHwwAAAN0AAAAP&#10;AAAAAAAAAAAAAAAAAKoCAABkcnMvZG93bnJldi54bWxQSwUGAAAAAAQABAD6AAAAmgMAAAAA&#10;">
              <v:shape id="Freeform 2565" o:spid="_x0000_s8811" style="position:absolute;left:922;top:79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FEd8cA&#10;AADdAAAADwAAAGRycy9kb3ducmV2LnhtbESPzW7CMBCE75V4B2srcSsOHCCkOFGhAnrgAv1Tb6t4&#10;m0TE6zR2IH17jITEcTQz32gWWW9qcaLWVZYVjEcRCOLc6ooLBR/v66cYhPPIGmvLpOCfHGTp4GGB&#10;ibZn3tPp4AsRIOwSVFB63yRSurwkg25kG+Lg/drWoA+yLaRu8RzgppaTKJpKgxWHhRIbWpWUHw+d&#10;UbDpvmb96+7v28Xzz+XP9rjv3Hip1PCxf3kG4an39/Ct/aYVTOJoDtc34QnI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xRHfHAAAA3QAAAA8AAAAAAAAAAAAAAAAAmAIAAGRy&#10;cy9kb3ducmV2LnhtbFBLBQYAAAAABAAEAPUAAACMAwAAAAA=&#10;" path="m108,l,e" filled="f" strokecolor="white" strokeweight=".248mm">
                <v:stroke dashstyle="dash"/>
                <v:path arrowok="t" o:connecttype="custom" o:connectlocs="108,0;0,0" o:connectangles="0,0"/>
              </v:shape>
            </v:group>
            <v:group id="Group 2562" o:spid="_x0000_s8808" style="position:absolute;left:852;top:100;width:4;height:38" coordorigin="852,100" coordsize="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TfbnM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O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TfbnMQAAADdAAAA&#10;DwAAAAAAAAAAAAAAAACqAgAAZHJzL2Rvd25yZXYueG1sUEsFBgAAAAAEAAQA+gAAAJsDAAAAAA==&#10;">
              <v:shape id="Freeform 2563" o:spid="_x0000_s8809" style="position:absolute;left:852;top:100;width:4;height:38;visibility:visible;mso-wrap-style:square;v-text-anchor:top" coordsize="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Wq8gA&#10;AADdAAAADwAAAGRycy9kb3ducmV2LnhtbESPzWrDMBCE74W+g9hCL6WW7UBqnCimFNrkkEt+Dj1u&#10;rY3t1loZS42dPH0UCOQ4zMw3zLwYTSuO1LvGsoIkikEQl1Y3XCnY7z5fMxDOI2tsLZOCEzkoFo8P&#10;c8y1HXhDx62vRICwy1FB7X2XS+nKmgy6yHbEwTvY3qAPsq+k7nEIcNPKNI6n0mDDYaHGjj5qKv+2&#10;/0aB/nkru8lyvfzC/Sp+OX3vUn/+Ver5aXyfgfA0+nv41l5pBWmWJHB9E56AXF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lVaryAAAAN0AAAAPAAAAAAAAAAAAAAAAAJgCAABk&#10;cnMvZG93bnJldi54bWxQSwUGAAAAAAQABAD1AAAAjQMAAAAA&#10;" path="m4,l2,5,,11r,8l,37e" filled="f" strokecolor="white" strokeweight=".248mm">
                <v:path arrowok="t" o:connecttype="custom" o:connectlocs="4,100;2,105;0,111;0,119;0,137" o:connectangles="0,0,0,0,0"/>
              </v:shape>
            </v:group>
            <v:group id="Group 2560" o:spid="_x0000_s8806" style="position:absolute;left:852;top:280;width:5;height:38" coordorigin="852,280" coordsize="5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qngcM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Tu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p4HDFAAAA3QAA&#10;AA8AAAAAAAAAAAAAAAAAqgIAAGRycy9kb3ducmV2LnhtbFBLBQYAAAAABAAEAPoAAACcAwAAAAA=&#10;">
              <v:shape id="Freeform 2561" o:spid="_x0000_s8807" style="position:absolute;left:852;top:280;width:5;height:38;visibility:visible;mso-wrap-style:square;v-text-anchor:top" coordsize="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PoI8YA&#10;AADdAAAADwAAAGRycy9kb3ducmV2LnhtbESPQWvCQBSE7wX/w/KE3uomkaqNbqQtSBWhUFv0+sg+&#10;s6HZtyG71fjvXUHocZiZb5jFsreNOFHna8cK0lECgrh0uuZKwc/36mkGwgdkjY1jUnAhD8ti8LDA&#10;XLszf9FpFyoRIexzVGBCaHMpfWnIoh+5ljh6R9dZDFF2ldQdniPcNjJLkom0WHNcMNjSu6Hyd/dn&#10;FewP7fTT8sv08tx8bMerzNQb96bU47B/nYMI1If/8L291gqyWTqG25v4BGR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PoI8YAAADdAAAADwAAAAAAAAAAAAAAAACYAgAAZHJz&#10;L2Rvd25yZXYueG1sUEsFBgAAAAAEAAQA9QAAAIsDAAAAAA==&#10;" path="m,l,18r,9l5,37e" filled="f" strokecolor="white" strokeweight=".248mm">
                <v:path arrowok="t" o:connecttype="custom" o:connectlocs="0,280;0,298;0,307;5,317" o:connectangles="0,0,0,0"/>
              </v:shape>
            </v:group>
            <v:group id="Group 2558" o:spid="_x0000_s8804" style="position:absolute;left:873;top:334;width:38;height:4" coordorigin="873,334" coordsize="3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zdn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x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DN2fxgAAAN0A&#10;AAAPAAAAAAAAAAAAAAAAAKoCAABkcnMvZG93bnJldi54bWxQSwUGAAAAAAQABAD6AAAAnQMAAAAA&#10;">
              <v:shape id="Freeform 2559" o:spid="_x0000_s8805" style="position:absolute;left:873;top:334;width:38;height:4;visibility:visible;mso-wrap-style:square;v-text-anchor:top" coordsize="3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7QscUA&#10;AADdAAAADwAAAGRycy9kb3ducmV2LnhtbESPQWvCQBSE70L/w/IKvelGoSWkrqJiIfUgmIj0+Mg+&#10;k5Ds25DdxvTfuwXB4zAz3zDL9WhaMVDvassK5rMIBHFhdc2lgnP+NY1BOI+ssbVMCv7IwXr1Mlli&#10;ou2NTzRkvhQBwi5BBZX3XSKlKyoy6Ga2Iw7e1fYGfZB9KXWPtwA3rVxE0Yc0WHNYqLCjXUVFk/0a&#10;Bc222exzPhz3fIm//e6Sjs79KPX2Om4+QXga/TP8aKdawSKev8P/m/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7tCxxQAAAN0AAAAPAAAAAAAAAAAAAAAAAJgCAABkcnMv&#10;ZG93bnJldi54bWxQSwUGAAAAAAQABAD1AAAAigMAAAAA&#10;" path="m,l5,3r7,1l19,4r19,e" filled="f" strokecolor="white" strokeweight=".248mm">
                <v:path arrowok="t" o:connecttype="custom" o:connectlocs="0,334;5,337;12,338;19,338;38,338" o:connectangles="0,0,0,0,0"/>
              </v:shape>
            </v:group>
            <v:group id="Group 2556" o:spid="_x0000_s8802" style="position:absolute;left:1053;top:334;width:38;height:5" coordorigin="1053,334" coordsize="3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Lmc8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7G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S5nPFAAAA3QAA&#10;AA8AAAAAAAAAAAAAAAAAqgIAAGRycy9kb3ducmV2LnhtbFBLBQYAAAAABAAEAPoAAACcAwAAAAA=&#10;">
              <v:shape id="Freeform 2557" o:spid="_x0000_s8803" style="position:absolute;left:1053;top:334;width:38;height:5;visibility:visible;mso-wrap-style:square;v-text-anchor:top" coordsize="3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3QTcUA&#10;AADdAAAADwAAAGRycy9kb3ducmV2LnhtbESPQWvCQBSE74L/YXkFb7qJFpXUjUhB6aGX2h56fGRf&#10;k5Ds25B9jUl/fbdQ8DjMzDfM4Ti6Vg3Uh9qzgXSVgCIuvK25NPDxfl7uQQVBtth6JgMTBTjm89kB&#10;M+tv/EbDVUoVIRwyNFCJdJnWoajIYVj5jjh6X753KFH2pbY93iLctXqdJFvtsOa4UGFHzxUVzfXb&#10;GZBh3G2o+Tlv5JFfh2lqL58hNWbxMJ6eQAmNcg//t1+sgfU+3cHfm/gEd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dBNxQAAAN0AAAAPAAAAAAAAAAAAAAAAAJgCAABkcnMv&#10;ZG93bnJldi54bWxQSwUGAAAAAAQABAD1AAAAigMAAAAA&#10;" path="m,4r19,l28,4,37,e" filled="f" strokecolor="white" strokeweight=".248mm">
                <v:path arrowok="t" o:connecttype="custom" o:connectlocs="0,338;19,338;28,338;37,334" o:connectangles="0,0,0,0"/>
              </v:shape>
            </v:group>
            <v:group id="Group 2554" o:spid="_x0000_s8800" style="position:absolute;left:1108;top:280;width:4;height:38" coordorigin="1108,280" coordsize="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HXms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M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0HXmsQAAADdAAAA&#10;DwAAAAAAAAAAAAAAAACqAgAAZHJzL2Rvd25yZXYueG1sUEsFBgAAAAAEAAQA+gAAAJsDAAAAAA==&#10;">
              <v:shape id="Freeform 2555" o:spid="_x0000_s8801" style="position:absolute;left:1108;top:280;width:4;height:38;visibility:visible;mso-wrap-style:square;v-text-anchor:top" coordsize="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NarcgA&#10;AADdAAAADwAAAGRycy9kb3ducmV2LnhtbESPQWvCQBSE74X+h+UVeim6MQW1qauUQpscvBg99Pia&#10;fSax2bchu9XEX+8KgsdhZr5hFqveNOJInastK5iMIxDEhdU1lwp226/RHITzyBoby6RgIAer5ePD&#10;AhNtT7yhY+5LESDsElRQed8mUrqiIoNubFvi4O1tZ9AH2ZVSd3gKcNPIOIqm0mDNYaHClj4rKv7y&#10;f6NA/86K9jVdp9+4y6KX4Wcb+/NBqeen/uMdhKfe38O3dqYVxPPJG1zfhCcgl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41qtyAAAAN0AAAAPAAAAAAAAAAAAAAAAAJgCAABk&#10;cnMvZG93bnJldi54bWxQSwUGAAAAAAQABAD1AAAAjQMAAAAA&#10;" path="m,37l2,32,4,26r,-8l4,e" filled="f" strokecolor="white" strokeweight=".248mm">
                <v:path arrowok="t" o:connecttype="custom" o:connectlocs="0,317;2,312;4,306;4,298;4,280" o:connectangles="0,0,0,0,0"/>
              </v:shape>
            </v:group>
            <v:group id="Group 2552" o:spid="_x0000_s8798" style="position:absolute;left:1107;top:100;width:5;height:38" coordorigin="1107,100" coordsize="5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RI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5E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WxEhwwAAAN0AAAAP&#10;AAAAAAAAAAAAAAAAAKoCAABkcnMvZG93bnJldi54bWxQSwUGAAAAAAQABAD6AAAAmgMAAAAA&#10;">
              <v:shape id="Freeform 2553" o:spid="_x0000_s8799" style="position:absolute;left:1107;top:100;width:5;height:38;visibility:visible;mso-wrap-style:square;v-text-anchor:top" coordsize="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EZcsYA&#10;AADdAAAADwAAAGRycy9kb3ducmV2LnhtbESP3WoCMRSE7wt9h3AE72rWFf9Wo6ggVgqF2qK3h81x&#10;s3Rzsmyirm/fCEIvh5n5hpkvW1uJKzW+dKyg30tAEOdOl1wo+Pnevk1A+ICssXJMCu7kYbl4fZlj&#10;pt2Nv+h6CIWIEPYZKjAh1JmUPjdk0fdcTRy9s2sshiibQuoGbxFuK5kmyUhaLDkuGKxpYyj/PVys&#10;guOpHn9ano7vw2r3Mdimpty7tVLdTruagQjUhv/ws/2uFaSTtA+P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EZcsYAAADdAAAADwAAAAAAAAAAAAAAAACYAgAAZHJz&#10;L2Rvd25yZXYueG1sUEsFBgAAAAAEAAQA9QAAAIsDAAAAAA==&#10;" path="m5,37l5,19r,-9l,e" filled="f" strokecolor="white" strokeweight=".248mm">
                <v:path arrowok="t" o:connecttype="custom" o:connectlocs="5,137;5,119;5,110;0,100" o:connectangles="0,0,0,0"/>
              </v:shape>
            </v:group>
            <v:group id="Group 2550" o:spid="_x0000_s8796" style="position:absolute;left:1053;top:79;width:38;height:4" coordorigin="1053,79" coordsize="3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Uqz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FKs3FAAAA3QAA&#10;AA8AAAAAAAAAAAAAAAAAqgIAAGRycy9kb3ducmV2LnhtbFBLBQYAAAAABAAEAPoAAACcAwAAAAA=&#10;">
              <v:shape id="Freeform 2551" o:spid="_x0000_s8797" style="position:absolute;left:1053;top:79;width:38;height:4;visibility:visible;mso-wrap-style:square;v-text-anchor:top" coordsize="3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n48QA&#10;AADdAAAADwAAAGRycy9kb3ducmV2LnhtbESPQYvCMBSE7wv+h/CEva2pXZDSNYqKgu5BsC7i8dE8&#10;29LmpTRR67/fCILHYWa+Yabz3jTiRp2rLCsYjyIQxLnVFRcK/o6brwSE88gaG8uk4EEO5rPBxxRT&#10;be98oFvmCxEg7FJUUHrfplK6vCSDbmRb4uBdbGfQB9kVUnd4D3DTyDiKJtJgxWGhxJZWJeV1djUK&#10;6mW9WB/5d7/mU7Lzq9O2d+6s1OewX/yA8NT7d/jV3moFcRJ/w/NNe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nJ+PEAAAA3QAAAA8AAAAAAAAAAAAAAAAAmAIAAGRycy9k&#10;b3ducmV2LnhtbFBLBQYAAAAABAAEAPUAAACJAwAAAAA=&#10;" path="m38,4l33,1,26,,19,,,e" filled="f" strokecolor="white" strokeweight=".248mm">
                <v:path arrowok="t" o:connecttype="custom" o:connectlocs="38,83;33,80;26,79;19,79;0,79" o:connectangles="0,0,0,0,0"/>
              </v:shape>
            </v:group>
            <v:group id="Group 2548" o:spid="_x0000_s8794" style="position:absolute;left:874;top:79;width:38;height:5" coordorigin="874,79" coordsize="3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AXI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ZJO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YBcixgAAAN0A&#10;AAAPAAAAAAAAAAAAAAAAAKoCAABkcnMvZG93bnJldi54bWxQSwUGAAAAAAQABAD6AAAAnQMAAAAA&#10;">
              <v:shape id="Freeform 2549" o:spid="_x0000_s8795" style="position:absolute;left:874;top:79;width:38;height:5;visibility:visible;mso-wrap-style:square;v-text-anchor:top" coordsize="3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8hHMUA&#10;AADdAAAADwAAAGRycy9kb3ducmV2LnhtbESPQWvCQBSE7wX/w/IEb3VjbK1EVxFB6aGXqgePj+xr&#10;Esy+DdlnTPrru4VCj8PMfMOst72rVUdtqDwbmE0TUMS5txUXBi7nw/MSVBBki7VnMjBQgO1m9LTG&#10;zPoHf1J3kkJFCIcMDZQiTaZ1yEtyGKa+IY7el28dSpRtoW2Ljwh3tU6TZKEdVhwXSmxoX1J+O92d&#10;Aen6tzndvg9zeeGPbhjq4zXMjJmM+90KlFAv/+G/9rs1kC7TV/h9E5+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yEcxQAAAN0AAAAPAAAAAAAAAAAAAAAAAJgCAABkcnMv&#10;ZG93bnJldi54bWxQSwUGAAAAAAQABAD1AAAAigMAAAAA&#10;" path="m37,l18,,9,,,4e" filled="f" strokecolor="white" strokeweight=".248mm">
                <v:path arrowok="t" o:connecttype="custom" o:connectlocs="37,79;18,79;9,79;0,83" o:connectangles="0,0,0,0"/>
              </v:shape>
            </v:group>
            <w10:wrap type="none" anchorx="page"/>
            <w10:anchorlock/>
          </v:group>
        </w:pict>
      </w:r>
    </w:p>
    <w:p w:rsidR="00FF438E" w:rsidRPr="00A136BC" w:rsidRDefault="00FF438E">
      <w:pPr>
        <w:spacing w:before="2"/>
        <w:rPr>
          <w:rFonts w:ascii="Calibri" w:eastAsia="Calibri" w:hAnsi="Calibri" w:cs="Calibri"/>
          <w:sz w:val="21"/>
          <w:szCs w:val="21"/>
        </w:rPr>
      </w:pPr>
    </w:p>
    <w:p w:rsidR="00FF438E" w:rsidRPr="00A136BC" w:rsidRDefault="008E0665">
      <w:p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  <w:r w:rsidRPr="00A136BC">
        <w:rPr>
          <w:rFonts w:ascii="Calibri" w:eastAsia="Calibri" w:hAnsi="Calibri" w:cs="Calibri"/>
          <w:b/>
          <w:bCs/>
          <w:color w:val="231F20"/>
          <w:spacing w:val="-1"/>
          <w:sz w:val="16"/>
          <w:szCs w:val="16"/>
        </w:rPr>
        <w:t xml:space="preserve">Примечание: </w:t>
      </w:r>
      <w:r w:rsidRPr="00A136BC">
        <w:rPr>
          <w:rFonts w:ascii="Calibri" w:eastAsia="Calibri" w:hAnsi="Calibri" w:cs="Calibri"/>
          <w:bCs/>
          <w:color w:val="231F20"/>
          <w:spacing w:val="-1"/>
          <w:sz w:val="16"/>
          <w:szCs w:val="16"/>
        </w:rPr>
        <w:t xml:space="preserve">Настенный считыватель и </w:t>
      </w:r>
      <w:proofErr w:type="gramStart"/>
      <w:r w:rsidRPr="00A136BC">
        <w:rPr>
          <w:rFonts w:ascii="Calibri" w:eastAsia="Calibri" w:hAnsi="Calibri" w:cs="Calibri"/>
          <w:bCs/>
          <w:color w:val="231F20"/>
          <w:spacing w:val="-1"/>
          <w:sz w:val="16"/>
          <w:szCs w:val="16"/>
        </w:rPr>
        <w:t>смартфон</w:t>
      </w:r>
      <w:proofErr w:type="gramEnd"/>
      <w:r w:rsidRPr="00A136BC">
        <w:rPr>
          <w:rFonts w:ascii="Calibri" w:eastAsia="Calibri" w:hAnsi="Calibri" w:cs="Calibri"/>
          <w:bCs/>
          <w:color w:val="231F20"/>
          <w:spacing w:val="-1"/>
          <w:sz w:val="16"/>
          <w:szCs w:val="16"/>
        </w:rPr>
        <w:t xml:space="preserve"> </w:t>
      </w:r>
      <w:r w:rsidR="00C506D2" w:rsidRPr="00A136BC">
        <w:rPr>
          <w:rFonts w:ascii="Calibri" w:eastAsia="Calibri" w:hAnsi="Calibri" w:cs="Calibri"/>
          <w:bCs/>
          <w:color w:val="231F20"/>
          <w:spacing w:val="-1"/>
          <w:sz w:val="16"/>
          <w:szCs w:val="16"/>
        </w:rPr>
        <w:t>связанный</w:t>
      </w:r>
      <w:r w:rsidRPr="00A136BC">
        <w:rPr>
          <w:rFonts w:ascii="Calibri" w:eastAsia="Calibri" w:hAnsi="Calibri" w:cs="Calibri"/>
          <w:bCs/>
          <w:color w:val="231F20"/>
          <w:spacing w:val="-1"/>
          <w:sz w:val="16"/>
          <w:szCs w:val="16"/>
        </w:rPr>
        <w:t xml:space="preserve"> с замком ENTR ™, не будут удалены</w:t>
      </w:r>
    </w:p>
    <w:p w:rsidR="00FF438E" w:rsidRPr="00A136BC" w:rsidRDefault="00FF438E">
      <w:pPr>
        <w:spacing w:before="5"/>
        <w:rPr>
          <w:rFonts w:ascii="Calibri" w:eastAsia="Calibri" w:hAnsi="Calibri" w:cs="Calibri"/>
          <w:sz w:val="10"/>
          <w:szCs w:val="10"/>
        </w:rPr>
      </w:pPr>
    </w:p>
    <w:p w:rsidR="00995A2D" w:rsidRPr="00A136BC" w:rsidRDefault="00995A2D" w:rsidP="00995A2D">
      <w:pPr>
        <w:pStyle w:val="a3"/>
        <w:numPr>
          <w:ilvl w:val="1"/>
          <w:numId w:val="38"/>
        </w:numPr>
        <w:spacing w:before="104"/>
        <w:rPr>
          <w:b/>
          <w:bCs/>
          <w:color w:val="231F20"/>
          <w:spacing w:val="-1"/>
          <w:sz w:val="20"/>
          <w:szCs w:val="20"/>
        </w:rPr>
      </w:pPr>
      <w:r w:rsidRPr="00A136BC">
        <w:rPr>
          <w:b/>
          <w:bCs/>
          <w:color w:val="231F20"/>
          <w:spacing w:val="-1"/>
          <w:sz w:val="20"/>
          <w:szCs w:val="20"/>
        </w:rPr>
        <w:t>Настройки звукового сигнала</w:t>
      </w:r>
    </w:p>
    <w:p w:rsidR="00FF438E" w:rsidRPr="00A136BC" w:rsidRDefault="00DB3A5C">
      <w:pPr>
        <w:pStyle w:val="a3"/>
        <w:spacing w:before="104"/>
        <w:ind w:left="106"/>
        <w:rPr>
          <w:rFonts w:cs="Calibri"/>
        </w:rPr>
      </w:pPr>
      <w:r w:rsidRPr="00DB3A5C">
        <w:rPr>
          <w:noProof/>
          <w:lang w:bidi="he-IL"/>
        </w:rPr>
        <w:pict>
          <v:group id="Group 2542" o:spid="_x0000_s8788" style="position:absolute;left:0;text-align:left;margin-left:201.55pt;margin-top:21.3pt;width:16.95pt;height:14.7pt;z-index:251505664;mso-position-horizontal-relative:page" coordorigin="4031,426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">
            <v:shape id="Freeform 2546" o:spid="_x0000_s8792" style="position:absolute;left:4031;top:426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ZZMgA&#10;AADdAAAADwAAAGRycy9kb3ducmV2LnhtbESPW2vCQBSE34X+h+UU+qabWvGSuooXqkIfqrbQ19Ps&#10;MUmbPRuy25j8e1cQfBxm5htmOm9MIWqqXG5ZwXMvAkGcWJ1zquDr8607BuE8ssbCMiloycF89tCZ&#10;YqztmQ9UH30qAoRdjAoy78tYSpdkZND1bEkcvJOtDPogq1TqCs8BbgrZj6KhNJhzWMiwpFVGyd/x&#10;3yh4H5za2qernz3/ttuP0fJlPdh8K/X02CxeQXhq/D18a++0gv5oMoTrm/AE5O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iZlkyAAAAN0AAAAPAAAAAAAAAAAAAAAAAJgCAABk&#10;cnMvZG93bnJldi54bWxQSwUGAAAAAAQABAD1AAAAjQMAAAAA&#10;" path="m213,294r-1,-70l126,209,125,86,211,70,210,,339,146,213,294xe" fillcolor="#939598" stroked="f">
              <v:path arrowok="t" o:connecttype="custom" o:connectlocs="213,720;212,650;126,635;125,512;211,496;210,426;339,572;213,720" o:connectangles="0,0,0,0,0,0,0,0"/>
            </v:shape>
            <v:shape id="Freeform 2545" o:spid="_x0000_s8791" style="position:absolute;left:4031;top:426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8/8gA&#10;AADdAAAADwAAAGRycy9kb3ducmV2LnhtbESPQWvCQBSE74X+h+UJvelGK42NrmItbQUPrVbw+sw+&#10;k9Ts25DdxuTfdwWhx2FmvmFmi9aUoqHaFZYVDAcRCOLU6oIzBfvvt/4EhPPIGkvLpKAjB4v5/d0M&#10;E20vvKVm5zMRIOwSVJB7XyVSujQng25gK+LgnWxt0AdZZ1LXeAlwU8pRFD1JgwWHhRwrWuWUnne/&#10;RsFmfOoan62OX/zTfXzGL4+v4/eDUg+9djkF4an1/+Fbe60VjOLnGK5vw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xTz/yAAAAN0AAAAPAAAAAAAAAAAAAAAAAJgCAABk&#10;cnMvZG93bnJldi54bWxQSwUGAAAAAAQABAD1AAAAjQMAAAAA&#10;" path="m101,205l69,199,68,96,99,90r2,115xe" fillcolor="#939598" stroked="f">
              <v:path arrowok="t" o:connecttype="custom" o:connectlocs="101,631;69,625;68,522;99,516;101,631" o:connectangles="0,0,0,0,0"/>
            </v:shape>
            <v:shape id="Freeform 2544" o:spid="_x0000_s8790" style="position:absolute;left:4031;top:426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qojcUA&#10;AADdAAAADwAAAGRycy9kb3ducmV2LnhtbERPyWrDMBC9F/oPYgq5xXIWsrhRQpuQttBDs0GvE2ti&#10;O7FGxlId+++rQ6HHx9sXq9aUoqHaFZYVDKIYBHFqdcGZgtNx25+BcB5ZY2mZFHTkYLV8fFhgou2d&#10;99QcfCZCCLsEFeTeV4mULs3JoItsRRy4i60N+gDrTOoa7yHclHIYxxNpsODQkGNF65zS2+HHKPgc&#10;X7rGZ+vzjq/d+9f0dbQZv30r1XtqX55BeGr9v/jP/aEVDKfzMDe8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WqiNxQAAAN0AAAAPAAAAAAAAAAAAAAAAAJgCAABkcnMv&#10;ZG93bnJldi54bWxQSwUGAAAAAAQABAD1AAAAigMAAAAA&#10;" path="m54,197l36,194,34,102,53,99r1,98xe" fillcolor="#939598" stroked="f">
              <v:path arrowok="t" o:connecttype="custom" o:connectlocs="54,623;36,620;34,528;53,525;54,623" o:connectangles="0,0,0,0,0"/>
            </v:shape>
            <v:shape id="Freeform 2543" o:spid="_x0000_s8789" style="position:absolute;left:4031;top:426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YNFscA&#10;AADdAAAADwAAAGRycy9kb3ducmV2LnhtbESPQWvCQBSE70L/w/KE3nSjFa3RVVqLVeihrRW8PrPP&#10;JG32bchuY/LvXUHwOMzMN8x82ZhC1FS53LKCQT8CQZxYnXOqYP+z7j2DcB5ZY2GZFLTkYLl46Mwx&#10;1vbM31TvfCoChF2MCjLvy1hKl2Rk0PVtSRy8k60M+iCrVOoKzwFuCjmMorE0mHNYyLCkVUbJ3+7f&#10;KPgYndrap6vjF/+2m8/J69Pb6P2g1GO3eZmB8NT4e/jW3moFw8l0Ctc34Qn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WDRbHAAAA3QAAAA8AAAAAAAAAAAAAAAAAmAIAAGRy&#10;cy9kb3ducmV2LnhtbFBLBQYAAAAABAAEAPUAAACMAwAAAAA=&#10;" path="m13,190l2,188,,108r12,-2l13,190xe" fillcolor="#939598" stroked="f">
              <v:path arrowok="t" o:connecttype="custom" o:connectlocs="13,616;2,614;0,534;12,532;13,616" o:connectangles="0,0,0,0,0"/>
            </v:shape>
            <w10:wrap anchorx="page"/>
          </v:group>
        </w:pict>
      </w:r>
      <w:r w:rsidRPr="00DB3A5C">
        <w:rPr>
          <w:noProof/>
          <w:lang w:bidi="he-IL"/>
        </w:rPr>
        <w:pict>
          <v:group id="Group 2537" o:spid="_x0000_s8783" style="position:absolute;left:0;text-align:left;margin-left:105.15pt;margin-top:21.3pt;width:16.95pt;height:14.7pt;z-index:251506688;mso-position-horizontal-relative:page" coordorigin="2103,426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">
            <v:shape id="Freeform 2541" o:spid="_x0000_s8787" style="position:absolute;left:2103;top:426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ABEMgA&#10;AADdAAAADwAAAGRycy9kb3ducmV2LnhtbESPT2vCQBTE70K/w/IEb7rxD9qmrlIVq9BDW1vo9Zl9&#10;Jmmzb0N2G5Nv7wqCx2FmfsPMl40pRE2Vyy0rGA4iEMSJ1TmnCr6/tv1HEM4jaywsk4KWHCwXD505&#10;xtqe+ZPqg09FgLCLUUHmfRlL6ZKMDLqBLYmDd7KVQR9klUpd4TnATSFHUTSVBnMOCxmWtM4o+Tv8&#10;GwVvk1Nb+3R9/ODfdvc+W403k9cfpXrd5uUZhKfG38O39l4rGM2ehnB9E56AXF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YAEQyAAAAN0AAAAPAAAAAAAAAAAAAAAAAJgCAABk&#10;cnMvZG93bnJldi54bWxQSwUGAAAAAAQABAD1AAAAjQMAAAAA&#10;" path="m212,294r,-70l126,209,125,86,211,70,210,,338,146,212,294xe" fillcolor="#939598" stroked="f">
              <v:path arrowok="t" o:connecttype="custom" o:connectlocs="212,720;212,650;126,635;125,512;211,496;210,426;338,572;212,720" o:connectangles="0,0,0,0,0,0,0,0"/>
            </v:shape>
            <v:shape id="Freeform 2540" o:spid="_x0000_s8786" style="position:absolute;left:2103;top:426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KfZ8gA&#10;AADdAAAADwAAAGRycy9kb3ducmV2LnhtbESPT2vCQBTE74V+h+UVetNNU6kaXaW11Ao9+Be8PrPP&#10;JG32bciuMfn23YLQ4zAzv2Gm89aUoqHaFZYVPPUjEMSp1QVnCg77j94IhPPIGkvLpKAjB/PZ/d0U&#10;E22vvKVm5zMRIOwSVJB7XyVSujQng65vK+LgnW1t0AdZZ1LXeA1wU8o4il6kwYLDQo4VLXJKf3YX&#10;o+BrcO4any1OG/7uPtfDt+f3wfKo1OND+zoB4an1/+Fbe6UVxMNxDH9vw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sp9nyAAAAN0AAAAPAAAAAAAAAAAAAAAAAJgCAABk&#10;cnMvZG93bnJldi54bWxQSwUGAAAAAAQABAD1AAAAjQMAAAAA&#10;" path="m100,205l69,199,68,96,99,90r1,115xe" fillcolor="#939598" stroked="f">
              <v:path arrowok="t" o:connecttype="custom" o:connectlocs="100,631;69,625;68,522;99,516;100,631" o:connectangles="0,0,0,0,0"/>
            </v:shape>
            <v:shape id="Freeform 2539" o:spid="_x0000_s8785" style="position:absolute;left:2103;top:426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46/McA&#10;AADdAAAADwAAAGRycy9kb3ducmV2LnhtbESPQWvCQBSE70L/w/IKvdVNVbSNrqIWq9BDWxW8vmaf&#10;STT7NmS3Mfn3rlDwOMzMN8xk1phC1FS53LKCl24EgjixOudUwX63en4F4TyyxsIyKWjJwWz60Jlg&#10;rO2Ff6je+lQECLsYFWTel7GULsnIoOvakjh4R1sZ9EFWqdQVXgLcFLIXRUNpMOewkGFJy4yS8/bP&#10;KPgcHNvap8vfbz6166/Rov8++Dgo9fTYzMcgPDX+Hv5vb7SC3uitD7c34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+OvzHAAAA3QAAAA8AAAAAAAAAAAAAAAAAmAIAAGRy&#10;cy9kb3ducmV2LnhtbFBLBQYAAAAABAAEAPUAAACMAwAAAAA=&#10;" path="m54,197l35,194,34,102,52,99r2,98xe" fillcolor="#939598" stroked="f">
              <v:path arrowok="t" o:connecttype="custom" o:connectlocs="54,623;35,620;34,528;52,525;54,623" o:connectangles="0,0,0,0,0"/>
            </v:shape>
            <v:shape id="Freeform 2538" o:spid="_x0000_s8784" style="position:absolute;left:2103;top:426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eiiMgA&#10;AADdAAAADwAAAGRycy9kb3ducmV2LnhtbESPQWvCQBSE74X+h+UJvelGG6qNrtJaagUPrVbw+sw+&#10;k7TZtyG7xuTfdwWhx2FmvmFmi9aUoqHaFZYVDAcRCOLU6oIzBfvv9/4EhPPIGkvLpKAjB4v5/d0M&#10;E20vvKVm5zMRIOwSVJB7XyVSujQng25gK+LgnWxt0AdZZ1LXeAlwU8pRFD1JgwWHhRwrWuaU/u7O&#10;RsEmPnWNz5bHL/7pPj7Hr49v8eqg1EOvfZmC8NT6//CtvdYKRuPnGK5vw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F6KIyAAAAN0AAAAPAAAAAAAAAAAAAAAAAJgCAABk&#10;cnMvZG93bnJldi54bWxQSwUGAAAAAAQABAD1AAAAjQMAAAAA&#10;" path="m13,190l1,188,,108r12,-2l13,190xe" fillcolor="#939598" stroked="f">
              <v:path arrowok="t" o:connecttype="custom" o:connectlocs="13,616;1,614;0,534;12,532;13,616" o:connectangles="0,0,0,0,0"/>
            </v:shape>
            <w10:wrap anchorx="page"/>
          </v:group>
        </w:pict>
      </w:r>
      <w:r w:rsidR="00995A2D" w:rsidRPr="00A136BC">
        <w:rPr>
          <w:color w:val="231F20"/>
          <w:spacing w:val="-2"/>
        </w:rPr>
        <w:t xml:space="preserve">Переключение звукового сигнала </w:t>
      </w:r>
      <w:r w:rsidR="00995A2D" w:rsidRPr="00A136BC">
        <w:rPr>
          <w:b/>
          <w:color w:val="231F20"/>
          <w:spacing w:val="-2"/>
        </w:rPr>
        <w:t>ВКЛ./ВЫКЛ.</w:t>
      </w:r>
      <w:r w:rsidR="00995A2D" w:rsidRPr="00A136BC">
        <w:rPr>
          <w:color w:val="231F20"/>
          <w:spacing w:val="-2"/>
        </w:rPr>
        <w:t xml:space="preserve"> (ON/OFF)</w:t>
      </w:r>
    </w:p>
    <w:p w:rsidR="00FF438E" w:rsidRPr="00A136BC" w:rsidRDefault="00FF438E">
      <w:pPr>
        <w:spacing w:before="4"/>
        <w:rPr>
          <w:rFonts w:ascii="Calibri" w:eastAsia="Calibri" w:hAnsi="Calibri" w:cs="Calibri"/>
          <w:b/>
          <w:bCs/>
          <w:sz w:val="9"/>
          <w:szCs w:val="9"/>
        </w:rPr>
      </w:pPr>
    </w:p>
    <w:p w:rsidR="00FF438E" w:rsidRPr="00A136BC" w:rsidRDefault="00FF438E">
      <w:pPr>
        <w:rPr>
          <w:rFonts w:ascii="Calibri" w:eastAsia="Calibri" w:hAnsi="Calibri" w:cs="Calibri"/>
          <w:sz w:val="9"/>
          <w:szCs w:val="9"/>
        </w:rPr>
        <w:sectPr w:rsidR="00FF438E" w:rsidRPr="00A136BC">
          <w:pgSz w:w="8400" w:h="11910"/>
          <w:pgMar w:top="620" w:right="460" w:bottom="660" w:left="460" w:header="185" w:footer="465" w:gutter="0"/>
          <w:cols w:space="720"/>
        </w:sectPr>
      </w:pPr>
    </w:p>
    <w:p w:rsidR="00FF438E" w:rsidRPr="00A136BC" w:rsidRDefault="00B73054">
      <w:pPr>
        <w:pStyle w:val="a3"/>
        <w:tabs>
          <w:tab w:val="left" w:pos="1586"/>
        </w:tabs>
        <w:ind w:left="112"/>
        <w:rPr>
          <w:rFonts w:cs="Calibri"/>
        </w:rPr>
      </w:pP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1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6"/>
        </w:tabs>
        <w:ind w:left="112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2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6"/>
        </w:tabs>
        <w:ind w:left="112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3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3" w:space="720" w:equalWidth="0">
            <w:col w:w="1587" w:space="341"/>
            <w:col w:w="1587" w:space="341"/>
            <w:col w:w="3624"/>
          </w:cols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995A2D" w:rsidRPr="00A136BC" w:rsidRDefault="00DB3A5C" w:rsidP="00995A2D">
      <w:pPr>
        <w:spacing w:line="275" w:lineRule="auto"/>
        <w:ind w:left="106"/>
        <w:jc w:val="center"/>
        <w:rPr>
          <w:rFonts w:ascii="Calibri" w:eastAsia="Calibri" w:hAnsi="Calibri" w:cs="Calibri"/>
          <w:sz w:val="20"/>
          <w:szCs w:val="20"/>
        </w:rPr>
      </w:pPr>
      <w:r w:rsidRPr="00DB3A5C">
        <w:rPr>
          <w:noProof/>
          <w:sz w:val="10"/>
          <w:szCs w:val="10"/>
          <w:lang w:bidi="he-IL"/>
        </w:rPr>
        <w:pict>
          <v:group id="_x0000_s10406" style="position:absolute;left:0;text-align:left;margin-left:201.15pt;margin-top:-17.85pt;width:16.95pt;height:14.7pt;z-index:251571200;mso-position-horizontal-relative:page" coordorigin="4023,-357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">
            <v:shape id="Freeform 3046" o:spid="_x0000_s10407" style="position:absolute;left:4023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zBWcgA&#10;AADdAAAADwAAAGRycy9kb3ducmV2LnhtbESPT2vCQBTE70K/w/IKvemmKlZTV2kt/gEPVVvo9TX7&#10;TNJm34bsGpNv7wqCx2FmfsNM540pRE2Vyy0reO5FIIgTq3NOFXx/LbtjEM4jaywsk4KWHMxnD50p&#10;xtqeeU/1waciQNjFqCDzvoyldElGBl3PlsTBO9rKoA+ySqWu8BzgppD9KBpJgzmHhQxLWmSU/B9O&#10;RsF2eGxrny5+d/zXrj9f3gcfw9WPUk+PzdsrCE+Nv4dv7Y1WMOhPRnB9E56AnF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PMFZyAAAAN0AAAAPAAAAAAAAAAAAAAAAAJgCAABk&#10;cnMvZG93bnJldi54bWxQSwUGAAAAAAQABAD1AAAAjQMAAAAA&#10;" path="m213,294r-1,-70l126,209,125,85,211,70,210,,339,146,213,294xe" fillcolor="#939598" stroked="f">
              <v:path arrowok="t" o:connecttype="custom" o:connectlocs="213,-63;212,-133;126,-148;125,-272;211,-287;210,-357;339,-211;213,-63" o:connectangles="0,0,0,0,0,0,0,0"/>
            </v:shape>
            <v:shape id="Freeform 3045" o:spid="_x0000_s10408" style="position:absolute;left:4023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BkwscA&#10;AADdAAAADwAAAGRycy9kb3ducmV2LnhtbESPQWvCQBSE70L/w/IKvdVNVbSNrqIWq9BDWxW8vmaf&#10;STT7NmS3Mfn3rlDwOMzMN8xk1phC1FS53LKCl24EgjixOudUwX63en4F4TyyxsIyKWjJwWz60Jlg&#10;rO2Ff6je+lQECLsYFWTel7GULsnIoOvakjh4R1sZ9EFWqdQVXgLcFLIXRUNpMOewkGFJy4yS8/bP&#10;KPgcHNvap8vfbz6166/Rov8++Dgo9fTYzMcgPDX+Hv5vb7SCfu9tBLc34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wZMLHAAAA3QAAAA8AAAAAAAAAAAAAAAAAmAIAAGRy&#10;cy9kb3ducmV2LnhtbFBLBQYAAAAABAAEAPUAAACMAwAAAAA=&#10;" path="m101,205l70,199,68,96,99,90r2,115xe" fillcolor="#939598" stroked="f">
              <v:path arrowok="t" o:connecttype="custom" o:connectlocs="101,-152;70,-158;68,-261;99,-267;101,-152" o:connectangles="0,0,0,0,0"/>
            </v:shape>
            <v:shape id="Freeform 3044" o:spid="_x0000_s10409" style="position:absolute;left:4023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/wsMUA&#10;AADdAAAADwAAAGRycy9kb3ducmV2LnhtbERPTU/CQBC9m/AfNkPizW4FAlJYiGIEEg4ImnAdu0Nb&#10;6M423bW0/549mHh8ed/zZWtK0VDtCssKnqMYBHFqdcGZgu+vj6cXEM4jaywtk4KOHCwXvYc5Jtre&#10;+EDN0WcihLBLUEHufZVI6dKcDLrIVsSBO9vaoA+wzqSu8RbCTSkHcTyWBgsODTlWtMopvR5/jYLd&#10;6Nw1Plv9fPKl2+wnb8P30fqk1GO/fZ2B8NT6f/Gfe6sVDAfTMDe8C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7/CwxQAAAN0AAAAPAAAAAAAAAAAAAAAAAJgCAABkcnMv&#10;ZG93bnJldi54bWxQSwUGAAAAAAQABAD1AAAAigMAAAAA&#10;" path="m54,197l36,194,34,102,53,99r1,98xe" fillcolor="#939598" stroked="f">
              <v:path arrowok="t" o:connecttype="custom" o:connectlocs="54,-160;36,-163;34,-255;53,-258;54,-160" o:connectangles="0,0,0,0,0"/>
            </v:shape>
            <v:shape id="Freeform 3043" o:spid="_x0000_s10410" style="position:absolute;left:4023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NVK8gA&#10;AADdAAAADwAAAGRycy9kb3ducmV2LnhtbESPT2vCQBTE74V+h+UVvOmmKrZGV/EPaqGHtlbw+sw+&#10;k9Ts25DdxuTbdwWhx2FmfsNM540pRE2Vyy0reO5FIIgTq3NOFRy+N91XEM4jaywsk4KWHMxnjw9T&#10;jLW98hfVe5+KAGEXo4LM+zKW0iUZGXQ9WxIH72wrgz7IKpW6wmuAm0L2o2gkDeYcFjIsaZVRctn/&#10;GgXvw3Nb+3R1+uSfdvfxshysh9ujUp2nZjEB4anx/+F7+00rGPTHY7i9CU9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o1UryAAAAN0AAAAPAAAAAAAAAAAAAAAAAJgCAABk&#10;cnMvZG93bnJldi54bWxQSwUGAAAAAAQABAD1AAAAjQMAAAAA&#10;" path="m14,190l2,188,,108r12,-2l14,190xe" fillcolor="#939598" stroked="f">
              <v:path arrowok="t" o:connecttype="custom" o:connectlocs="14,-167;2,-169;0,-249;12,-251;14,-167" o:connectangles="0,0,0,0,0"/>
            </v:shape>
            <w10:wrap anchorx="page"/>
          </v:group>
        </w:pict>
      </w:r>
      <w:r w:rsidRPr="00DB3A5C">
        <w:rPr>
          <w:noProof/>
          <w:sz w:val="10"/>
          <w:szCs w:val="10"/>
          <w:lang w:bidi="he-IL"/>
        </w:rPr>
        <w:pict>
          <v:group id="_x0000_s10411" style="position:absolute;left:0;text-align:left;margin-left:297.45pt;margin-top:-17.85pt;width:16.95pt;height:14.7pt;z-index:251572224;mso-position-horizontal-relative:page" coordorigin="5949,-357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">
            <v:shape id="Freeform 3041" o:spid="_x0000_s10412" style="position:absolute;left:5949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VZLcgA&#10;AADdAAAADwAAAGRycy9kb3ducmV2LnhtbESPW2vCQBSE34X+h+UIvtWNF1pNXcULaqEPVVvo6zF7&#10;TFKzZ0N2G5N/3y0UfBxm5htmtmhMIWqqXG5ZwaAfgSBOrM45VfD5sX2cgHAeWWNhmRS05GAxf+jM&#10;MNb2xkeqTz4VAcIuRgWZ92UspUsyMuj6tiQO3sVWBn2QVSp1hbcAN4UcRtGTNJhzWMiwpHVGyfX0&#10;YxS8jS9t7dP1+cDf7f79eTXajHdfSvW6zfIFhKfG38P/7VetYDScDuDvTXg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1VktyAAAAN0AAAAPAAAAAAAAAAAAAAAAAJgCAABk&#10;cnMvZG93bnJldi54bWxQSwUGAAAAAAQABAD1AAAAjQMAAAAA&#10;" path="m213,294r-1,-70l126,209,125,85,211,70,210,,338,146,213,294xe" fillcolor="#939598" stroked="f">
              <v:path arrowok="t" o:connecttype="custom" o:connectlocs="213,-63;212,-133;126,-148;125,-272;211,-287;210,-357;338,-211;213,-63" o:connectangles="0,0,0,0,0,0,0,0"/>
            </v:shape>
            <v:shape id="Freeform 3040" o:spid="_x0000_s10413" style="position:absolute;left:5949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fHWsgA&#10;AADdAAAADwAAAGRycy9kb3ducmV2LnhtbESPT2vCQBTE74V+h+UJvdWNUapGV2ktbQUP/gWvz+wz&#10;SZt9G7LbmHz7bqHQ4zAzv2Hmy9aUoqHaFZYVDPoRCOLU6oIzBafj2+MEhPPIGkvLpKAjB8vF/d0c&#10;E21vvKfm4DMRIOwSVJB7XyVSujQng65vK+LgXW1t0AdZZ1LXeAtwU8o4ip6kwYLDQo4VrXJKvw7f&#10;RsFmdO0an60uO/7sPrbjl+Hr6P2s1EOvfZ6B8NT6//Bfe60VDONpDL9vw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B8dayAAAAN0AAAAPAAAAAAAAAAAAAAAAAJgCAABk&#10;cnMvZG93bnJldi54bWxQSwUGAAAAAAQABAD1AAAAjQMAAAAA&#10;" path="m101,205l69,199,68,96,99,90r2,115xe" fillcolor="#939598" stroked="f">
              <v:path arrowok="t" o:connecttype="custom" o:connectlocs="101,-152;69,-158;68,-261;99,-267;101,-152" o:connectangles="0,0,0,0,0"/>
            </v:shape>
            <v:shape id="Freeform 3039" o:spid="_x0000_s10414" style="position:absolute;left:5949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tiwcgA&#10;AADdAAAADwAAAGRycy9kb3ducmV2LnhtbESPT2vCQBTE74V+h+UJvdWNRqpGV2ktbQUP/gWvz+wz&#10;SZt9G7LbmHz7bqHQ4zAzv2Hmy9aUoqHaFZYVDPoRCOLU6oIzBafj2+MEhPPIGkvLpKAjB8vF/d0c&#10;E21vvKfm4DMRIOwSVJB7XyVSujQng65vK+LgXW1t0AdZZ1LXeAtwU8phFD1JgwWHhRwrWuWUfh2+&#10;jYLN6No1PltddvzZfWzHL/Hr6P2s1EOvfZ6B8NT6//Bfe60VxMNpDL9vw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S2LByAAAAN0AAAAPAAAAAAAAAAAAAAAAAJgCAABk&#10;cnMvZG93bnJldi54bWxQSwUGAAAAAAQABAD1AAAAjQMAAAAA&#10;" path="m54,197l35,194,34,102,52,99r2,98xe" fillcolor="#939598" stroked="f">
              <v:path arrowok="t" o:connecttype="custom" o:connectlocs="54,-160;35,-163;34,-255;52,-258;54,-160" o:connectangles="0,0,0,0,0"/>
            </v:shape>
            <v:shape id="Freeform 3038" o:spid="_x0000_s10415" style="position:absolute;left:5949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6tcgA&#10;AADdAAAADwAAAGRycy9kb3ducmV2LnhtbESPQWvCQBSE74X+h+UJvelGDdVGV2ktVcFDqxW8PrPP&#10;JG32bchuY/LvuwWhx2FmvmHmy9aUoqHaFZYVDAcRCOLU6oIzBcfPt/4UhPPIGkvLpKAjB8vF/d0c&#10;E22vvKfm4DMRIOwSVJB7XyVSujQng25gK+LgXWxt0AdZZ1LXeA1wU8pRFD1KgwWHhRwrWuWUfh9+&#10;jIJdfOkan63OH/zVbd4nL+PXeH1S6qHXPs9AeGr9f/jW3moF49FTDH9vw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ovq1yAAAAN0AAAAPAAAAAAAAAAAAAAAAAJgCAABk&#10;cnMvZG93bnJldi54bWxQSwUGAAAAAAQABAD1AAAAjQMAAAAA&#10;" path="m13,190l1,188,,108r12,-2l13,190xe" fillcolor="#939598" stroked="f">
              <v:path arrowok="t" o:connecttype="custom" o:connectlocs="13,-167;1,-169;0,-249;12,-251;13,-167" o:connectangles="0,0,0,0,0"/>
            </v:shape>
            <w10:wrap anchorx="page"/>
          </v:group>
        </w:pict>
      </w:r>
      <w:r w:rsidR="00995A2D" w:rsidRPr="00A136BC">
        <w:rPr>
          <w:noProof/>
          <w:sz w:val="10"/>
          <w:szCs w:val="10"/>
          <w:lang w:bidi="he-IL"/>
        </w:rPr>
        <w:t>Прикоснитесь ладонью или пальцами к сенсорному экрану в течении 3-х секунд</w:t>
      </w:r>
    </w:p>
    <w:p w:rsidR="00FF438E" w:rsidRPr="00A136BC" w:rsidRDefault="00B73054">
      <w:pPr>
        <w:spacing w:before="12"/>
        <w:rPr>
          <w:rFonts w:ascii="Calibri" w:eastAsia="Calibri" w:hAnsi="Calibri" w:cs="Calibri"/>
          <w:sz w:val="8"/>
          <w:szCs w:val="8"/>
        </w:rPr>
      </w:pPr>
      <w:r w:rsidRPr="00A136BC">
        <w:br w:type="column"/>
      </w:r>
    </w:p>
    <w:p w:rsidR="00FF438E" w:rsidRPr="00A136BC" w:rsidRDefault="00995A2D" w:rsidP="00995A2D">
      <w:pPr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 кнопку</w:t>
      </w:r>
      <w:r w:rsidR="00B73054" w:rsidRPr="00A136BC">
        <w:rPr>
          <w:rFonts w:ascii="Calibri"/>
          <w:color w:val="231F20"/>
          <w:spacing w:val="-6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pacing w:val="-1"/>
          <w:sz w:val="10"/>
        </w:rPr>
        <w:t>[</w:t>
      </w:r>
      <w:proofErr w:type="spellStart"/>
      <w:r w:rsidR="00B73054" w:rsidRPr="00A136BC">
        <w:rPr>
          <w:rFonts w:ascii="Calibri"/>
          <w:b/>
          <w:color w:val="231F20"/>
          <w:spacing w:val="-1"/>
          <w:sz w:val="10"/>
        </w:rPr>
        <w:t>Mute</w:t>
      </w:r>
      <w:proofErr w:type="spellEnd"/>
      <w:r w:rsidR="00B73054" w:rsidRPr="00A136BC">
        <w:rPr>
          <w:rFonts w:ascii="Calibri"/>
          <w:b/>
          <w:color w:val="231F20"/>
          <w:spacing w:val="-1"/>
          <w:sz w:val="10"/>
        </w:rPr>
        <w:t>]</w:t>
      </w:r>
    </w:p>
    <w:p w:rsidR="00FF438E" w:rsidRPr="00A136BC" w:rsidRDefault="00B73054">
      <w:pPr>
        <w:spacing w:before="12"/>
        <w:rPr>
          <w:rFonts w:ascii="Calibri" w:eastAsia="Calibri" w:hAnsi="Calibri" w:cs="Calibri"/>
          <w:b/>
          <w:bCs/>
          <w:sz w:val="8"/>
          <w:szCs w:val="8"/>
        </w:rPr>
      </w:pPr>
      <w:r w:rsidRPr="00A136BC">
        <w:br w:type="column"/>
      </w:r>
    </w:p>
    <w:p w:rsidR="00FF438E" w:rsidRPr="00A136BC" w:rsidRDefault="00995A2D" w:rsidP="00995A2D">
      <w:pPr>
        <w:spacing w:line="275" w:lineRule="auto"/>
        <w:ind w:left="109" w:right="2064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b/>
          <w:color w:val="231F20"/>
          <w:spacing w:val="-1"/>
          <w:sz w:val="10"/>
        </w:rPr>
        <w:t xml:space="preserve">При отключении звуков, индикатор </w:t>
      </w:r>
      <w:r w:rsidR="00B73054" w:rsidRPr="00A136BC">
        <w:rPr>
          <w:rFonts w:ascii="Calibri"/>
          <w:b/>
          <w:color w:val="231F20"/>
          <w:spacing w:val="-1"/>
          <w:sz w:val="10"/>
        </w:rPr>
        <w:t>[</w:t>
      </w:r>
      <w:proofErr w:type="spellStart"/>
      <w:r w:rsidR="00B73054" w:rsidRPr="00A136BC">
        <w:rPr>
          <w:rFonts w:ascii="Calibri"/>
          <w:b/>
          <w:color w:val="231F20"/>
          <w:spacing w:val="-1"/>
          <w:sz w:val="10"/>
        </w:rPr>
        <w:t>Mute</w:t>
      </w:r>
      <w:proofErr w:type="spellEnd"/>
      <w:r w:rsidR="00B73054" w:rsidRPr="00A136BC">
        <w:rPr>
          <w:rFonts w:ascii="Calibri"/>
          <w:b/>
          <w:color w:val="231F20"/>
          <w:spacing w:val="-1"/>
          <w:sz w:val="10"/>
        </w:rPr>
        <w:t>]</w:t>
      </w:r>
      <w:r w:rsidR="00B73054" w:rsidRPr="00A136BC">
        <w:rPr>
          <w:rFonts w:ascii="Calibri"/>
          <w:b/>
          <w:color w:val="231F20"/>
          <w:spacing w:val="-2"/>
          <w:sz w:val="10"/>
        </w:rPr>
        <w:t xml:space="preserve"> </w:t>
      </w:r>
      <w:r w:rsidRPr="00A136BC">
        <w:rPr>
          <w:rFonts w:ascii="Calibri"/>
          <w:color w:val="231F20"/>
          <w:spacing w:val="-1"/>
          <w:sz w:val="10"/>
        </w:rPr>
        <w:t>будет активен</w:t>
      </w:r>
    </w:p>
    <w:p w:rsidR="00FF438E" w:rsidRPr="00A136BC" w:rsidRDefault="00FF438E">
      <w:pPr>
        <w:spacing w:line="275" w:lineRule="auto"/>
        <w:rPr>
          <w:rFonts w:ascii="Calibri" w:eastAsia="Calibri" w:hAnsi="Calibri" w:cs="Calibri"/>
          <w:sz w:val="10"/>
          <w:szCs w:val="10"/>
        </w:rPr>
        <w:sectPr w:rsidR="00FF438E" w:rsidRPr="00A136BC" w:rsidSect="00995A2D">
          <w:type w:val="continuous"/>
          <w:pgSz w:w="8400" w:h="11910"/>
          <w:pgMar w:top="1160" w:right="460" w:bottom="280" w:left="460" w:header="720" w:footer="720" w:gutter="0"/>
          <w:cols w:num="3" w:space="720" w:equalWidth="0">
            <w:col w:w="1475" w:space="453"/>
            <w:col w:w="1865" w:space="63"/>
            <w:col w:w="3624"/>
          </w:cols>
        </w:sectPr>
      </w:pPr>
    </w:p>
    <w:p w:rsidR="00FF438E" w:rsidRPr="00A136BC" w:rsidRDefault="00FF438E">
      <w:pPr>
        <w:spacing w:before="8"/>
        <w:rPr>
          <w:rFonts w:ascii="Calibri" w:eastAsia="Calibri" w:hAnsi="Calibri" w:cs="Calibri"/>
          <w:sz w:val="5"/>
          <w:szCs w:val="5"/>
        </w:rPr>
      </w:pPr>
    </w:p>
    <w:p w:rsidR="00FF438E" w:rsidRPr="00A136BC" w:rsidRDefault="00DB3A5C">
      <w:pPr>
        <w:pStyle w:val="3"/>
        <w:tabs>
          <w:tab w:val="left" w:pos="2200"/>
          <w:tab w:val="left" w:pos="4115"/>
        </w:tabs>
        <w:spacing w:line="200" w:lineRule="atLeast"/>
        <w:ind w:left="264"/>
      </w:pPr>
      <w:r w:rsidRPr="00DB3A5C">
        <w:rPr>
          <w:noProof/>
          <w:position w:val="21"/>
          <w:lang w:bidi="he-IL"/>
        </w:rPr>
      </w:r>
      <w:r w:rsidRPr="00DB3A5C">
        <w:rPr>
          <w:noProof/>
          <w:position w:val="21"/>
          <w:lang w:bidi="he-IL"/>
        </w:rPr>
        <w:pict>
          <v:group id="Group 2509" o:spid="_x0000_s8755" style="width:59.95pt;height:92.75pt;mso-position-horizontal-relative:char;mso-position-vertical-relative:line" coordsize="1199,1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">
            <v:shape id="Picture 2536" o:spid="_x0000_s8782" type="#_x0000_t75" style="position:absolute;width:1198;height:1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YzrvGAAAA3QAAAA8AAABkcnMvZG93bnJldi54bWxEj0FrwkAUhO9C/8PyCr1I3VQxLWk2UixV&#10;j5p68PjIviah2bcxuzXRX+8KQo/DzHzDpIvBNOJEnastK3iZRCCIC6trLhXsv7+e30A4j6yxsUwK&#10;zuRgkT2MUky07XlHp9yXIkDYJaig8r5NpHRFRQbdxLbEwfuxnUEfZFdK3WEf4KaR0yiKpcGaw0KF&#10;LS0rKn7zP6PgsNLryzDuZ1vC3WeZH9t4w3Olnh6Hj3cQngb/H763N1rB9DWewe1NeAIyu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5jOu8YAAADdAAAADwAAAAAAAAAAAAAA&#10;AACfAgAAZHJzL2Rvd25yZXYueG1sUEsFBgAAAAAEAAQA9wAAAJIDAAAAAA==&#10;">
              <v:imagedata r:id="rId86" o:title=""/>
            </v:shape>
            <v:group id="Group 2530" o:spid="_x0000_s8776" style="position:absolute;left:178;top:610;width:914;height:1241" coordorigin="178,610" coordsize="914,1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46t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Mv6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46tMcAAADd&#10;AAAADwAAAAAAAAAAAAAAAACqAgAAZHJzL2Rvd25yZXYueG1sUEsFBgAAAAAEAAQA+gAAAJ4DAAAA&#10;AA==&#10;">
              <v:shape id="Freeform 2535" o:spid="_x0000_s8781" style="position:absolute;left:178;top:610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0hpsQA&#10;AADdAAAADwAAAGRycy9kb3ducmV2LnhtbESPQWsCMRSE74L/ITzBm2ZdcCtbo4hS8OBFq+DxsXnd&#10;bLt5WZLUXf99Uyj0OMzMN8x6O9hWPMiHxrGCxTwDQVw53XCt4Pr+NluBCBFZY+uYFDwpwHYzHq2x&#10;1K7nMz0usRYJwqFEBSbGrpQyVIYshrnriJP34bzFmKSvpfbYJ7htZZ5lhbTYcFow2NHeUPV1+bYK&#10;uuL+6Vf6UBjZn098P+bXW2OVmk6G3SuISEP8D/+1j1pB/lIs4fdNe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NIabEAAAA3QAAAA8AAAAAAAAAAAAAAAAAmAIAAGRycy9k&#10;b3ducmV2LnhtbFBLBQYAAAAABAAEAPUAAACJAwAAAAA=&#10;" path="m48,813r-17,3l15,826,1,842,,860r11,23l25,896r19,17l81,964r27,54l141,1089r23,66l166,1165r4,14l175,1197r6,22l189,1241r723,l913,1225r,-14l913,1197r,-15l909,1113r-2,-24l905,1067r-8,-68l896,995r-635,l258,988,220,923,153,859r-4,-4l83,818,66,813r-18,xe" stroked="f">
                <v:path arrowok="t" o:connecttype="custom" o:connectlocs="48,1423;31,1426;15,1436;1,1452;0,1470;11,1493;25,1506;44,1523;81,1574;108,1628;141,1699;164,1765;166,1775;170,1789;175,1807;181,1829;189,1851;912,1851;913,1835;913,1821;913,1807;913,1792;909,1723;907,1699;905,1677;897,1609;896,1605;261,1605;258,1598;220,1533;153,1469;149,1465;83,1428;66,1423;48,1423" o:connectangles="0,0,0,0,0,0,0,0,0,0,0,0,0,0,0,0,0,0,0,0,0,0,0,0,0,0,0,0,0,0,0,0,0,0,0"/>
              </v:shape>
              <v:shape id="Freeform 2534" o:spid="_x0000_s8780" style="position:absolute;left:178;top:610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/0cQA&#10;AADdAAAADwAAAGRycy9kb3ducmV2LnhtbESPQWsCMRSE74X+h/AKvdVs9xBlNYq0FDz0olXw+Ng8&#10;N6ublyVJ3e2/N4LQ4zAz3zCL1eg6caUQW88a3icFCOLam5YbDfufr7cZiJiQDXaeScMfRVgtn58W&#10;WBk/8Jauu9SIDOFYoQabUl9JGWtLDuPE98TZO/ngMGUZGmkCDhnuOlkWhZIOW84LFnv6sFRfdr9O&#10;Q6+O5zAzn8rKYfvNx025P7RO69eXcT0HkWhM/+FHe2M0lFOl4P4mPw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fv9HEAAAA3QAAAA8AAAAAAAAAAAAAAAAAmAIAAGRycy9k&#10;b3ducmV2LnhtbFBLBQYAAAAABAAEAPUAAACJAwAAAAA=&#10;" path="m438,149r-59,62l375,228r-6,24l362,279r-7,24l350,320r-3,17l344,359r-4,26l337,410r-9,57l316,543r-4,47l310,609r-5,68l297,756r-10,70l283,851r-11,76l270,955r-4,19l261,995r635,l892,973,875,880r-5,-34l865,823r-3,-23l857,775r-4,-27l850,724r-2,-19l846,682r-7,-74l835,539r-1,-11l834,510r-9,-80l817,389r-89,l727,376r-2,-23l724,320r-1,-12l720,288r-3,-25l714,236r-5,-27l707,192r-3,-22l477,170,464,157r-26,-8xe" stroked="f">
                <v:path arrowok="t" o:connecttype="custom" o:connectlocs="438,759;379,821;375,838;369,862;362,889;355,913;350,930;347,947;344,969;340,995;337,1020;328,1077;316,1153;312,1200;310,1219;305,1287;297,1366;287,1436;283,1461;272,1537;270,1565;266,1584;261,1605;896,1605;892,1583;875,1490;870,1456;865,1433;862,1410;857,1385;853,1358;850,1334;848,1315;846,1292;839,1218;835,1149;834,1138;834,1120;825,1040;817,999;728,999;727,986;725,963;724,930;723,918;720,898;717,873;714,846;709,819;707,802;704,780;477,780;464,767;438,759" o:connectangles="0,0,0,0,0,0,0,0,0,0,0,0,0,0,0,0,0,0,0,0,0,0,0,0,0,0,0,0,0,0,0,0,0,0,0,0,0,0,0,0,0,0,0,0,0,0,0,0,0,0,0,0,0,0"/>
              </v:shape>
              <v:shape id="Freeform 2533" o:spid="_x0000_s8779" style="position:absolute;left:178;top:610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MaSsQA&#10;AADdAAAADwAAAGRycy9kb3ducmV2LnhtbESPT4vCMBTE74LfITxhb5raQ5VqlGVlwcNe/AceH82z&#10;6W7zUpKs7X77jSB4HGbmN8x6O9hW3MmHxrGC+SwDQVw53XCt4Hz6nC5BhIissXVMCv4owHYzHq2x&#10;1K7nA92PsRYJwqFEBSbGrpQyVIYshpnriJN3c95iTNLXUnvsE9y2Ms+yQlpsOC0Y7OjDUPVz/LUK&#10;uuL67Zd6VxjZH774us/Pl8Yq9TYZ3lcgIg3xFX6291pBvigW8HiTn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TGkrEAAAA3QAAAA8AAAAAAAAAAAAAAAAAmAIAAGRycy9k&#10;b3ducmV2LnhtbFBLBQYAAAAABAAEAPUAAACJAwAAAAA=&#10;" path="m765,332r-12,6l738,356r-10,33l817,389r-4,-17l808,350,793,337r-28,-5xe" stroked="f">
                <v:path arrowok="t" o:connecttype="custom" o:connectlocs="765,942;753,948;738,966;728,999;817,999;813,982;808,960;793,947;765,942" o:connectangles="0,0,0,0,0,0,0,0,0"/>
              </v:shape>
              <v:shape id="Freeform 2532" o:spid="_x0000_s8778" style="position:absolute;left:178;top:610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yOOMEA&#10;AADdAAAADwAAAGRycy9kb3ducmV2LnhtbERPy4rCMBTdC/5DuAPuNJ0uqnSMMowILtz4ApeX5k5T&#10;bW5KEm3n7ycLweXhvJfrwbbiST40jhV8zjIQxJXTDdcKzqftdAEiRGSNrWNS8EcB1qvxaImldj0f&#10;6HmMtUghHEpUYGLsSilDZchimLmOOHG/zluMCfpaao99CretzLOskBYbTg0GO/oxVN2PD6ugK643&#10;v9Cbwsj+sOfrLj9fGqvU5GP4/gIRaYhv8cu90wryeZHmpjfpCc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MjjjBAAAA3QAAAA8AAAAAAAAAAAAAAAAAmAIAAGRycy9kb3du&#10;cmV2LnhtbFBLBQYAAAAABAAEAPUAAACGAwAAAAA=&#10;" path="m555,l494,58r-11,70l477,170r227,l703,167r-3,-26l697,128r,-1l603,127r,-6l602,104,601,79,600,46,597,31,585,12,555,xe" stroked="f">
                <v:path arrowok="t" o:connecttype="custom" o:connectlocs="555,610;494,668;483,738;477,780;704,780;703,777;700,751;697,738;697,737;603,737;603,731;602,714;601,689;600,656;597,641;585,622;555,610" o:connectangles="0,0,0,0,0,0,0,0,0,0,0,0,0,0,0,0,0"/>
              </v:shape>
              <v:shape id="Freeform 2531" o:spid="_x0000_s8777" style="position:absolute;left:178;top:610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Aro8UA&#10;AADdAAAADwAAAGRycy9kb3ducmV2LnhtbESPT2sCMRTE7wW/Q3iCt5p1D6uuRikWwUMv/gOPj83r&#10;ZtvNy5Kk7vbbm0LB4zAzv2HW28G24k4+NI4VzKYZCOLK6YZrBZfz/nUBIkRkja1jUvBLAbab0csa&#10;S+16PtL9FGuRIBxKVGBi7EopQ2XIYpi6jjh5n85bjEn6WmqPfYLbVuZZVkiLDacFgx3tDFXfpx+r&#10;oCtuX36h3wsj++MH3w755dpYpSbj4W0FItIQn+H/9kEryOfFEv7ep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ACujxQAAAN0AAAAPAAAAAAAAAAAAAAAAAJgCAABkcnMv&#10;ZG93bnJldi54bWxQSwUGAAAAAAQABAD1AAAAigMAAAAA&#10;" path="m640,94r-19,10l603,127r94,l689,110,671,96,640,94xe" stroked="f">
                <v:path arrowok="t" o:connecttype="custom" o:connectlocs="640,704;621,714;603,737;697,737;689,720;671,706;640,704" o:connectangles="0,0,0,0,0,0,0"/>
              </v:shape>
            </v:group>
            <v:group id="Group 2528" o:spid="_x0000_s8774" style="position:absolute;left:178;top:610;width:914;height:1241" coordorigin="178,610" coordsize="914,1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yqas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dZK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yqasQAAADdAAAA&#10;DwAAAAAAAAAAAAAAAACqAgAAZHJzL2Rvd25yZXYueG1sUEsFBgAAAAAEAAQA+gAAAJsDAAAAAA==&#10;">
              <v:shape id="Freeform 2529" o:spid="_x0000_s8775" style="position:absolute;left:178;top:610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Ku+MYA&#10;AADdAAAADwAAAGRycy9kb3ducmV2LnhtbESP3WrCQBSE7wt9h+UUvKsbrfiTZpW2IkgVQS3k9pA9&#10;TUJ3z4bsqvHtu4Lg5TAz3zDZorNGnKn1tWMFg34CgrhwuuZSwc9x9ToF4QOyRuOYFFzJw2L+/JRh&#10;qt2F93Q+hFJECPsUFVQhNKmUvqjIou+7hjh6v661GKJsS6lbvES4NXKYJGNpsea4UGFDXxUVf4eT&#10;VZBscrb58m07+96sxqNPQ0uz3ynVe+k+3kEE6sIjfG+vtYLhZDKA25v4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Ku+MYAAADdAAAADwAAAAAAAAAAAAAAAACYAgAAZHJz&#10;L2Rvd25yZXYueG1sUEsFBgAAAAAEAAQA9QAAAIsDAAAAAA==&#10;" path="m189,1241r-19,-62l164,1155r-6,-20l130,1065,98,997,62,933,11,883,,860,1,842,15,826,31,816r17,-3l66,813r64,28l153,859r27,21l235,943r26,52l266,974r4,-19l272,927r3,-26l278,881r1,-11l283,851r4,-26l297,756r8,-79l311,608r2,-46l316,543r12,-76l337,410r3,-25l344,359r3,-24l350,320r5,-17l362,279r7,-27l375,228r4,-17l395,177r19,-19l429,150r9,-1l464,157r13,13l480,148,491,74,526,8,555,r30,12l597,31r3,15l601,79r1,25l603,121r,6l621,104,640,94r57,34l703,167r4,25l709,209r5,27l717,263r3,25l723,308r1,12l725,353r2,23l728,389r10,-33l753,338r12,-6l793,337r15,13l823,420r9,65l835,539r,20l841,636r6,61l848,705r2,19l862,800r8,46l873,865r13,76l897,999r3,20l902,1035r2,15l905,1067r2,23l909,1113r4,69l913,1197r,14l913,1225r-1,15l912,1241e" filled="f" strokecolor="#231f20" strokeweight=".38pt">
                <v:path arrowok="t" o:connecttype="custom" o:connectlocs="170,1789;158,1745;98,1607;11,1493;1,1452;31,1426;66,1423;153,1469;235,1553;266,1584;272,1537;278,1491;283,1461;297,1366;311,1218;316,1153;337,1020;344,969;350,930;362,889;375,838;395,787;429,760;464,767;480,758;526,618;585,622;600,656;602,714;603,737;640,704;703,777;709,819;717,873;723,918;725,963;728,999;753,948;793,947;823,1030;835,1149;841,1246;848,1315;862,1410;873,1475;897,1609;902,1645;905,1677;909,1723;913,1807;913,1835;912,1851" o:connectangles="0,0,0,0,0,0,0,0,0,0,0,0,0,0,0,0,0,0,0,0,0,0,0,0,0,0,0,0,0,0,0,0,0,0,0,0,0,0,0,0,0,0,0,0,0,0,0,0,0,0,0,0"/>
              </v:shape>
            </v:group>
            <v:group id="Group 2526" o:spid="_x0000_s8772" style="position:absolute;left:631;top:784;width:28;height:648" coordorigin="631,784" coordsize="28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KRhs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BMp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wpGGxgAAAN0A&#10;AAAPAAAAAAAAAAAAAAAAAKoCAABkcnMvZG93bnJldi54bWxQSwUGAAAAAAQABAD6AAAAnQMAAAAA&#10;">
              <v:shape id="Freeform 2527" o:spid="_x0000_s8773" style="position:absolute;left:631;top:784;width:28;height:648;visibility:visible;mso-wrap-style:square;v-text-anchor:top" coordsize="28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ZUUMYA&#10;AADdAAAADwAAAGRycy9kb3ducmV2LnhtbESPT2sCMRTE74LfIbxCb5pVa5WtUVpF0N7ctvT62Lz9&#10;U5OXZZOu229vBKHHYWZ+w6w2vTWio9bXjhVMxgkI4tzpmksFnx/70RKED8gajWNS8EceNuvhYIWp&#10;dhc+UZeFUkQI+xQVVCE0qZQ+r8iiH7uGOHqFay2GKNtS6hYvEW6NnCbJs7RYc1yosKFtRfk5+7UK&#10;7Pv8rdiZSbE7dV/Z9zKYn+PTXqnHh/71BUSgPvyH7+2DVjBdLGZwexOf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ZUUMYAAADdAAAADwAAAAAAAAAAAAAAAACYAgAAZHJz&#10;L2Rvd25yZXYueG1sUEsFBgAAAAAEAAQA9QAAAIsDAAAAAA==&#10;" path="m,647l17,582r1,-48l18,497r1,-64l20,428,19,407,16,341,14,316,13,286r,-24l13,244r,-16l15,213r1,-15l19,179r3,-35l27,83,28,21,26,e" filled="f" strokecolor="#231f20" strokeweight=".19pt">
                <v:path arrowok="t" o:connecttype="custom" o:connectlocs="0,1431;17,1366;18,1318;18,1281;19,1217;20,1212;19,1191;16,1125;14,1100;13,1070;13,1046;13,1028;13,1012;15,997;16,982;19,963;22,928;27,867;28,805;26,784" o:connectangles="0,0,0,0,0,0,0,0,0,0,0,0,0,0,0,0,0,0,0,0"/>
              </v:shape>
            </v:group>
            <v:group id="Group 2524" o:spid="_x0000_s8770" style="position:absolute;left:782;top:737;width:38;height:657" coordorigin="782,737" coordsize="38,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esa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Mvm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WesaccAAADd&#10;AAAADwAAAAAAAAAAAAAAAACqAgAAZHJzL2Rvd25yZXYueG1sUEsFBgAAAAAEAAQA+gAAAJ4DAAAA&#10;AA==&#10;">
              <v:shape id="Freeform 2525" o:spid="_x0000_s8771" style="position:absolute;left:782;top:737;width:38;height:657;visibility:visible;mso-wrap-style:square;v-text-anchor:top" coordsize="38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SRMYA&#10;AADdAAAADwAAAGRycy9kb3ducmV2LnhtbESPT2sCMRTE70K/Q3hCbzWrdf2zGqUUpL21VUGPj81z&#10;s7h52SZRt9++KRQ8DjPzG2a57mwjruRD7VjBcJCBIC6drrlSsN9tnmYgQkTW2DgmBT8UYL166C2x&#10;0O7GX3TdxkokCIcCFZgY20LKUBqyGAauJU7eyXmLMUlfSe3xluC2kaMsm0iLNacFgy29GirP24tV&#10;UB1Kmj1/HFvzNv78Ps7zce6jU+qx370sQETq4j38337XCkbTaQ5/b9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FSRMYAAADdAAAADwAAAAAAAAAAAAAAAACYAgAAZHJz&#10;L2Rvd25yZXYueG1sUEsFBgAAAAAEAAQA9QAAAIsDAAAAAA==&#10;" path="m37,657l20,590,19,553r,-27l19,304,12,236,6,173,2,85,,20,,11,,e" filled="f" strokecolor="#231f20" strokeweight=".19pt">
                <v:path arrowok="t" o:connecttype="custom" o:connectlocs="37,1394;20,1327;19,1290;19,1263;19,1041;12,973;6,910;2,822;0,757;0,748;0,737" o:connectangles="0,0,0,0,0,0,0,0,0,0,0"/>
              </v:shape>
            </v:group>
            <v:group id="Group 2522" o:spid="_x0000_s8768" style="position:absolute;left:905;top:1001;width:49;height:406" coordorigin="905,1001" coordsize="49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mXhc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hZDKG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+ZeFxgAAAN0A&#10;AAAPAAAAAAAAAAAAAAAAAKoCAABkcnMvZG93bnJldi54bWxQSwUGAAAAAAQABAD6AAAAnQMAAAAA&#10;">
              <v:shape id="Freeform 2523" o:spid="_x0000_s8769" style="position:absolute;left:905;top:1001;width:49;height:406;visibility:visible;mso-wrap-style:square;v-text-anchor:top" coordsize="49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8H/MIA&#10;AADdAAAADwAAAGRycy9kb3ducmV2LnhtbESPQYvCMBSE74L/IbyFvWm6LlipRimC6FV38fxoXtuw&#10;zUu3ibb6640geBxm5htmtRlsI67UeeNYwdc0AUFcOG24UvD7s5ssQPiArLFxTApu5GGzHo9WmGnX&#10;85Gup1CJCGGfoYI6hDaT0hc1WfRT1xJHr3SdxRBlV0ndYR/htpGzJJlLi4bjQo0tbWsq/k4XqyDv&#10;72lpb//9d8n7/FzI7cXMjVKfH0O+BBFoCO/wq33QCmZpmsLzTX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vwf8wgAAAN0AAAAPAAAAAAAAAAAAAAAAAJgCAABkcnMvZG93&#10;bnJldi54bWxQSwUGAAAAAAQABAD1AAAAhwMAAAAA&#10;" path="m49,405l29,335,20,184,19,156,18,135,17,119,15,104,12,87,8,66,,e" filled="f" strokecolor="#231f20" strokeweight=".19pt">
                <v:path arrowok="t" o:connecttype="custom" o:connectlocs="49,1406;29,1336;20,1185;19,1157;18,1136;17,1120;15,1105;12,1088;8,1067;0,1001" o:connectangles="0,0,0,0,0,0,0,0,0,0"/>
              </v:shape>
            </v:group>
            <v:group id="Group 2520" o:spid="_x0000_s8766" style="position:absolute;left:180;top:1450;width:94;height:94" coordorigin="180,1450" coordsize="9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qmbMQAAADdAAAADwAAAGRycy9kb3ducmV2LnhtbERPTWuDQBC9B/oflin0&#10;lqymJBabjYTQlh5CIFoovQ3uREV3Vtytmn+fPRR6fLzvXTabTow0uMaygngVgSAurW64UvBVvC9f&#10;QDiPrLGzTApu5CDbPyx2mGo78YXG3FcihLBLUUHtfZ9K6cqaDLqV7YkDd7WDQR/gUEk94BTCTSfX&#10;UbSVBhsODTX2dKypbPNfo+BjwunwHL+Np/Z6vP0Um/P3KSalnh7nwysIT7P/F/+5P7WCdZK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CqmbMQAAADdAAAA&#10;DwAAAAAAAAAAAAAAAACqAgAAZHJzL2Rvd25yZXYueG1sUEsFBgAAAAAEAAQA+gAAAJsDAAAAAA==&#10;">
              <v:shape id="Freeform 2521" o:spid="_x0000_s8767" style="position:absolute;left:180;top:1450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V5ssIA&#10;AADdAAAADwAAAGRycy9kb3ducmV2LnhtbESP3YrCMBCF7xf2HcII3q2pgnWtRlkFwb3U+gBjM9tU&#10;m0lpoq1vvxEELw/n5+Ms172txZ1aXzlWMB4lIIgLpysuFZzy3dc3CB+QNdaOScGDPKxXnx9LzLTr&#10;+ED3YyhFHGGfoQITQpNJ6QtDFv3INcTR+3OtxRBlW0rdYhfHbS0nSZJKixVHgsGGtoaK6/FmI6Q3&#10;2+bXnbt5labnevPIp2N5UWo46H8WIAL14R1+tfdawWQ2m8PzTX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FXmywgAAAN0AAAAPAAAAAAAAAAAAAAAAAJgCAABkcnMvZG93&#10;bnJldi54bWxQSwUGAAAAAAQABAD1AAAAhwMAAAAA&#10;" path="m,15l24,3,38,,52,6,77,25,88,37r5,14l90,82,80,94e" filled="f" strokecolor="#231f20" strokeweight=".19pt">
                <v:path arrowok="t" o:connecttype="custom" o:connectlocs="0,1465;24,1453;38,1450;52,1456;77,1475;88,1487;93,1501;90,1532;80,1544" o:connectangles="0,0,0,0,0,0,0,0,0"/>
              </v:shape>
            </v:group>
            <v:group id="Group 2518" o:spid="_x0000_s8764" style="position:absolute;left:928;top:944;width:65;height:113" coordorigin="928,944" coordsize="65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naTc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XCd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naTcQAAADdAAAA&#10;DwAAAAAAAAAAAAAAAACqAgAAZHJzL2Rvd25yZXYueG1sUEsFBgAAAAAEAAQA+gAAAJsDAAAAAA==&#10;">
              <v:shape id="Freeform 2519" o:spid="_x0000_s8765" style="position:absolute;left:928;top:944;width:65;height:113;visibility:visible;mso-wrap-style:square;v-text-anchor:top" coordsize="6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o1Y8QA&#10;AADdAAAADwAAAGRycy9kb3ducmV2LnhtbESPQYvCMBSE78L+h/CEvWmqhypdUxFZQdhT3QXp7dG8&#10;bUubl7aJWv+9EQSPw8x8w2y2o2nFlQZXW1awmEcgiAuray4V/P0eZmsQziNrbC2Tgjs52KYfkw0m&#10;2t44o+vJlyJA2CWooPK+S6R0RUUG3dx2xMH7t4NBH+RQSj3gLcBNK5dRFEuDNYeFCjvaV1Q0p4tR&#10;sGs67s9jTtlPjpc+++57G8dKfU7H3RcIT6N/h1/to1awXK0X8HwTn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qNWPEAAAA3QAAAA8AAAAAAAAAAAAAAAAAmAIAAGRycy9k&#10;b3ducmV2LnhtbFBLBQYAAAAABAAEAPUAAACJAwAAAAA=&#10;" path="m,33l8,8,17,,37,4r20,9l57,28r7,50l62,105r-19,5l19,113,9,103,,33xe" filled="f" strokecolor="#231f20" strokeweight=".19pt">
                <v:path arrowok="t" o:connecttype="custom" o:connectlocs="0,977;8,952;17,944;37,948;57,957;57,972;64,1022;62,1049;43,1054;19,1057;9,1047;0,977" o:connectangles="0,0,0,0,0,0,0,0,0,0,0,0"/>
              </v:shape>
            </v:group>
            <v:group id="Group 2516" o:spid="_x0000_s8762" style="position:absolute;left:793;top:707;width:82;height:128" coordorigin="793,707" coordsize="8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fho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EyXy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F+GhxgAAAN0A&#10;AAAPAAAAAAAAAAAAAAAAAKoCAABkcnMvZG93bnJldi54bWxQSwUGAAAAAAQABAD6AAAAnQMAAAAA&#10;">
              <v:shape id="Freeform 2517" o:spid="_x0000_s8763" style="position:absolute;left:793;top:707;width:82;height:128;visibility:visible;mso-wrap-style:square;v-text-anchor:top" coordsize="8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YATccA&#10;AADdAAAADwAAAGRycy9kb3ducmV2LnhtbESPQWvCQBSE70L/w/KEXkQ3taWR6CpFDFQPQjWCx0f2&#10;mQSzb9PsVuO/d4WCx2FmvmFmi87U4kKtqywreBtFIIhzqysuFGT7dDgB4TyyxtoyKbiRg8X8pTfD&#10;RNsr/9Bl5wsRIOwSVFB63yRSurwkg25kG+LgnWxr0AfZFlK3eA1wU8txFH1KgxWHhRIbWpaUn3d/&#10;RsFm8Bvf4nV0SLvVR9akh8EpO26Veu13X1MQnjr/DP+3v7WCcTx5h8eb8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2AE3HAAAA3QAAAA8AAAAAAAAAAAAAAAAAmAIAAGRy&#10;cy9kb3ducmV2LnhtbFBLBQYAAAAABAAEAPUAAACMAwAAAAA=&#10;" path="m,38l9,11,21,1,45,,68,5r8,18l82,89r-3,27l66,125r-32,3l16,124,8,112,,38xe" filled="f" strokecolor="#231f20" strokeweight=".19pt">
                <v:path arrowok="t" o:connecttype="custom" o:connectlocs="0,745;9,718;21,708;45,707;68,712;76,730;82,796;79,823;66,832;34,835;16,831;8,819;0,745" o:connectangles="0,0,0,0,0,0,0,0,0,0,0,0,0"/>
              </v:shape>
            </v:group>
            <v:group id="Group 2514" o:spid="_x0000_s8760" style="position:absolute;left:692;top:611;width:81;height:127" coordorigin="692,611" coordsize="81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LcTs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AcT7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stxOxgAAAN0A&#10;AAAPAAAAAAAAAAAAAAAAAKoCAABkcnMvZG93bnJldi54bWxQSwUGAAAAAAQABAD6AAAAnQMAAAAA&#10;">
              <v:shape id="Freeform 2515" o:spid="_x0000_s8761" style="position:absolute;left:692;top:611;width:81;height:127;visibility:visible;mso-wrap-style:square;v-text-anchor:top" coordsize="8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nHv8MA&#10;AADdAAAADwAAAGRycy9kb3ducmV2LnhtbESPQYvCMBSE78L+h/AW9qapwmrpGkV2EQRPVg8eH83b&#10;ttq8lCTW6q83guBxmJlvmPmyN43oyPnasoLxKAFBXFhdc6ngsF8PUxA+IGtsLJOCG3lYLj4Gc8y0&#10;vfKOujyUIkLYZ6igCqHNpPRFRQb9yLbE0fu3zmCI0pVSO7xGuGnkJEmm0mDNcaHCln4rKs75xSjY&#10;5Y6mRTg37oSztFttj3+Xu1Xq67Nf/YAI1Id3+NXeaAWTWfoNzz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nHv8MAAADdAAAADwAAAAAAAAAAAAAAAACYAgAAZHJzL2Rv&#10;d25yZXYueG1sUEsFBgAAAAAEAAQA9QAAAIgDAAAAAA==&#10;" path="m,37l7,11,16,,31,,63,8,77,18r3,18l78,101r-7,21l58,127,27,120,11,112,4,98,,37xe" filled="f" strokecolor="#231f20" strokeweight=".19pt">
                <v:path arrowok="t" o:connecttype="custom" o:connectlocs="0,648;7,622;16,611;31,611;63,619;77,629;80,647;78,712;71,733;58,738;27,731;11,723;4,709;0,648" o:connectangles="0,0,0,0,0,0,0,0,0,0,0,0,0,0"/>
              </v:shape>
            </v:group>
            <v:group id="Group 2512" o:spid="_x0000_s8758" style="position:absolute;left:574;top:749;width:85;height:142" coordorigin="574,749" coordsize="85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znos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HXbA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s56LFAAAA3QAA&#10;AA8AAAAAAAAAAAAAAAAAqgIAAGRycy9kb3ducmV2LnhtbFBLBQYAAAAABAAEAPoAAACcAwAAAAA=&#10;">
              <v:shape id="Freeform 2513" o:spid="_x0000_s8759" style="position:absolute;left:574;top:749;width:85;height:142;visibility:visible;mso-wrap-style:square;v-text-anchor:top" coordsize="8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jpNMYA&#10;AADdAAAADwAAAGRycy9kb3ducmV2LnhtbESP0WrCQBRE34X+w3ILfZG6MQ+Nja4iUlsRilT9gEv2&#10;mg1m78bsVuPfu4Lg4zAzZ5jJrLO1OFPrK8cKhoMEBHHhdMWlgv1u+T4C4QOyxtoxKbiSh9n0pTfB&#10;XLsL/9F5G0oRIexzVGBCaHIpfWHIoh+4hjh6B9daDFG2pdQtXiLc1jJNkg9pseK4YLChhaHiuP23&#10;Ctb9DV9Pw8PmM2TL39Pqm79M+qPU22s3H4MI1IVn+NFeaQVpNsrg/iY+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jpNMYAAADdAAAADwAAAAAAAAAAAAAAAACYAgAAZHJz&#10;L2Rvd25yZXYueG1sUEsFBgAAAAAEAAQA9QAAAIsDAAAAAA==&#10;" path="m10,34l,93r3,26l17,129r27,11l58,141r12,-7l79,107,84,88,85,73,84,58,81,38,68,17,59,4,50,,40,3,28,15,10,34xe" filled="f" strokecolor="#231f20" strokeweight=".19pt">
                <v:path arrowok="t" o:connecttype="custom" o:connectlocs="10,783;0,842;3,868;17,878;44,889;58,890;70,883;79,856;84,837;85,822;84,807;81,787;68,766;59,753;50,749;40,752;28,764;10,783" o:connectangles="0,0,0,0,0,0,0,0,0,0,0,0,0,0,0,0,0,0"/>
              </v:shape>
            </v:group>
            <v:group id="Group 2510" o:spid="_x0000_s8756" style="position:absolute;left:419;top:1607;width:26;height:125" coordorigin="419,1607" coordsize="2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/WS8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XCd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f/WS8QAAADdAAAA&#10;DwAAAAAAAAAAAAAAAACqAgAAZHJzL2Rvd25yZXYueG1sUEsFBgAAAAAEAAQA+gAAAJsDAAAAAA==&#10;">
              <v:shape id="Freeform 2511" o:spid="_x0000_s8757" style="position:absolute;left:419;top:1607;width:26;height:125;visibility:visible;mso-wrap-style:square;v-text-anchor:top" coordsize="2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Y2scA&#10;AADdAAAADwAAAGRycy9kb3ducmV2LnhtbESPQWsCMRSE70L/Q3gFbzVbD3a7NcoilOqhWG3x/Lp5&#10;3WzdvIRNXNd/bwoFj8PMfMPMl4NtRU9daBwreJxkIIgrpxuuFXx9vj7kIEJE1tg6JgUXCrBc3I3m&#10;WGh35h31+1iLBOFQoAIToy+kDJUhi2HiPHHyflxnMSbZ1VJ3eE5w28ppls2kxYbTgkFPK0PVcX+y&#10;Cspm9W1iOfs95P6wfTu++/5ju1FqfD+ULyAiDfEW/m+vtYLpU/4Mf2/S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bGNrHAAAA3QAAAA8AAAAAAAAAAAAAAAAAmAIAAGRy&#10;cy9kb3ducmV2LnhtbFBLBQYAAAAABAAEAPUAAACMAwAAAAA=&#10;" path="m17,l6,65,,125,7,79,13,47,17,26,20,13,22,5,25,,17,xe" fillcolor="#231f20" stroked="f">
                <v:path arrowok="t" o:connecttype="custom" o:connectlocs="17,1607;6,1672;0,1732;7,1686;13,1654;17,1633;20,1620;22,1612;25,1607;17,1607" o:connectangles="0,0,0,0,0,0,0,0,0,0"/>
              </v:shape>
            </v:group>
            <w10:wrap type="none" anchorx="page"/>
            <w10:anchorlock/>
          </v:group>
        </w:pict>
      </w:r>
      <w:r w:rsidR="00B73054" w:rsidRPr="00A136BC">
        <w:rPr>
          <w:position w:val="21"/>
        </w:rPr>
        <w:tab/>
      </w:r>
      <w:r>
        <w:rPr>
          <w:noProof/>
          <w:lang w:bidi="he-IL"/>
        </w:rPr>
      </w:r>
      <w:r w:rsidRPr="00DB3A5C">
        <w:rPr>
          <w:noProof/>
          <w:lang w:bidi="he-IL"/>
        </w:rPr>
        <w:pict>
          <v:group id="Group 2506" o:spid="_x0000_s8752" style="width:84.65pt;height:103.1pt;mso-position-horizontal-relative:char;mso-position-vertical-relative:line" coordsize="1693,2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">
            <v:shape id="Picture 2508" o:spid="_x0000_s8754" type="#_x0000_t75" style="position:absolute;width:1210;height: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l2CfFAAAA3QAAAA8AAABkcnMvZG93bnJldi54bWxET1trwjAUfhf2H8IZ+CKa6rzRGUWEwWAK&#10;1g3Et0Ny1habk9Jk2v775UHw8eO7rzatrcSNGl86VjAeJSCItTMl5wp+vj+GSxA+IBusHJOCjjxs&#10;1i+9FabG3Tmj2ynkIoawT1FBEUKdSul1QRb9yNXEkft1jcUQYZNL0+A9httKTpJkLi2WHBsKrGlX&#10;kL6e/qyCS3c5DKbb5Lg7Z92b/potdXbdK9V/bbfvIAK14Sl+uD+NgsliHvfHN/EJyP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5dgnxQAAAN0AAAAPAAAAAAAAAAAAAAAA&#10;AJ8CAABkcnMvZG93bnJldi54bWxQSwUGAAAAAAQABAD3AAAAkQMAAAAA&#10;">
              <v:imagedata r:id="rId75" o:title=""/>
            </v:shape>
            <v:shape id="Picture 2507" o:spid="_x0000_s8753" type="#_x0000_t75" style="position:absolute;left:941;top:1375;width:751;height: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cfcLIAAAA3QAAAA8AAABkcnMvZG93bnJldi54bWxEj09rwkAUxO8Fv8PyCt7qRsE/SV1FCgUP&#10;UqxVirdH9pmEZt+G3TWJ/fRuQehxmJnfMMt1b2rRkvOVZQXjUQKCOLe64kLB8ev9ZQHCB2SNtWVS&#10;cCMP69XgaYmZth1/UnsIhYgQ9hkqKENoMil9XpJBP7INcfQu1hkMUbpCaoddhJtaTpJkJg1WHBdK&#10;bOitpPzncDUKzl3q0v20lbvL9viRTs+n3+K7Vmr43G9eQQTqw3/40d5qBZP5bAx/b+ITkKs7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3H3CyAAAAN0AAAAPAAAAAAAAAAAA&#10;AAAAAJ8CAABkcnMvZG93bnJldi54bWxQSwUGAAAAAAQABAD3AAAAlAMAAAAA&#10;">
              <v:imagedata r:id="rId87" o:title=""/>
            </v:shape>
            <w10:wrap type="none" anchorx="page"/>
            <w10:anchorlock/>
          </v:group>
        </w:pict>
      </w:r>
      <w:r w:rsidR="00B73054" w:rsidRPr="00A136BC">
        <w:tab/>
      </w:r>
      <w:r w:rsidRPr="00DB3A5C">
        <w:rPr>
          <w:noProof/>
          <w:position w:val="44"/>
          <w:lang w:bidi="he-IL"/>
        </w:rPr>
      </w:r>
      <w:r w:rsidRPr="00DB3A5C">
        <w:rPr>
          <w:noProof/>
          <w:position w:val="44"/>
          <w:lang w:bidi="he-IL"/>
        </w:rPr>
        <w:pict>
          <v:group id="Group 2480" o:spid="_x0000_s8726" style="width:60.55pt;height:81.1pt;mso-position-horizontal-relative:char;mso-position-vertical-relative:line" coordsize="1211,1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">
            <v:shape id="Picture 2505" o:spid="_x0000_s8751" type="#_x0000_t75" style="position:absolute;width:1211;height: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4VjfHAAAA3QAAAA8AAABkcnMvZG93bnJldi54bWxEj0FrwkAUhO+C/2F5BW+6qZaqqauUFos9&#10;CDWKvT6yzyQ2+zbsbmPsr+8WCh6HmfmGWaw6U4uWnK8sK7gfJSCIc6srLhQc9uvhDIQPyBpry6Tg&#10;Sh5Wy35vgam2F95Rm4VCRAj7FBWUITSplD4vyaAf2YY4eifrDIYoXSG1w0uEm1qOk+RRGqw4LpTY&#10;0EtJ+Vf2bRSs3fbneJyGz4/2NH9v3uxrZvis1OCue34CEagLt/B/e6MVjKeTB/h7E5+AXP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S4VjfHAAAA3QAAAA8AAAAAAAAAAAAA&#10;AAAAnwIAAGRycy9kb3ducmV2LnhtbFBLBQYAAAAABAAEAPcAAACTAwAAAAA=&#10;">
              <v:imagedata r:id="rId88" o:title=""/>
            </v:shape>
            <v:group id="Group 2503" o:spid="_x0000_s8749" style="position:absolute;left:104;top:164;width:2;height:109" coordorigin="104,164" coordsize="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wM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js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QbAyxgAAAN0A&#10;AAAPAAAAAAAAAAAAAAAAAKoCAABkcnMvZG93bnJldi54bWxQSwUGAAAAAAQABAD6AAAAnQMAAAAA&#10;">
              <v:shape id="Freeform 2504" o:spid="_x0000_s8750" style="position:absolute;left:104;top:164;width:2;height:109;visibility:visible;mso-wrap-style:square;v-text-anchor:top" coordsize="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jJj8YA&#10;AADdAAAADwAAAGRycy9kb3ducmV2LnhtbESPwW7CMBBE75X6D9ZW6g0cQkVRwKBSUdRDemjKB6zi&#10;JYmI18Y2EP6+roTU42hm3miW68H04kI+dJYVTMYZCOLa6o4bBfufj9EcRIjIGnvLpOBGAdarx4cl&#10;Ftpe+ZsuVWxEgnAoUEEboyukDHVLBsPYOuLkHaw3GJP0jdQerwluepln2Uwa7DgttOjovaX6WJ2N&#10;gmnZl/OvMt9tnN+cj1t72r64k1LPT8PbAkSkIf6H7+1PrSB/nc7g70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jJj8YAAADdAAAADwAAAAAAAAAAAAAAAACYAgAAZHJz&#10;L2Rvd25yZXYueG1sUEsFBgAAAAAEAAQA9QAAAIsDAAAAAA==&#10;" path="m,l,108e" filled="f" strokecolor="white" strokeweight=".248mm">
                <v:stroke dashstyle="dash"/>
                <v:path arrowok="t" o:connecttype="custom" o:connectlocs="0,164;0,272" o:connectangles="0,0"/>
              </v:shape>
            </v:group>
            <v:group id="Group 2501" o:spid="_x0000_s8747" style="position:absolute;left:185;top:342;width:109;height:2" coordorigin="185,342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+L3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jq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34vexgAAAN0A&#10;AAAPAAAAAAAAAAAAAAAAAKoCAABkcnMvZG93bnJldi54bWxQSwUGAAAAAAQABAD6AAAAnQMAAAAA&#10;">
              <v:shape id="Freeform 2502" o:spid="_x0000_s8748" style="position:absolute;left:185;top:342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W/B8QA&#10;AADdAAAADwAAAGRycy9kb3ducmV2LnhtbERPu27CMBTdkfgH61bqBg5UKpBiELQqZWAhvNTtKr5N&#10;IuLrNHYg/D0ekBiPzns6b00pLlS7wrKCQT8CQZxaXXCmYL/77o1BOI+ssbRMCm7kYD7rdqYYa3vl&#10;LV0Sn4kQwi5GBbn3VSylS3My6Pq2Ig7cn60N+gDrTOoaryHclHIYRe/SYMGhIceKPnNKz0ljFKya&#10;46j92vyf3HhyWP7+nLeNGyyVen1pFx8gPLX+KX6411rBcPQW5oY34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lvwfEAAAA3QAAAA8AAAAAAAAAAAAAAAAAmAIAAGRycy9k&#10;b3ducmV2LnhtbFBLBQYAAAAABAAEAPUAAACJAwAAAAA=&#10;" path="m,l108,e" filled="f" strokecolor="white" strokeweight=".248mm">
                <v:stroke dashstyle="dash"/>
                <v:path arrowok="t" o:connecttype="custom" o:connectlocs="0,0;108,0" o:connectangles="0,0"/>
              </v:shape>
            </v:group>
            <v:group id="Group 2499" o:spid="_x0000_s8745" style="position:absolute;left:363;top:152;width:2;height:109" coordorigin="363,152" coordsize="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y6N8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H4fTK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DLo3xgAAAN0A&#10;AAAPAAAAAAAAAAAAAAAAAKoCAABkcnMvZG93bnJldi54bWxQSwUGAAAAAAQABAD6AAAAnQMAAAAA&#10;">
              <v:shape id="Freeform 2500" o:spid="_x0000_s8746" style="position:absolute;left:363;top:152;width:2;height:109;visibility:visible;mso-wrap-style:square;v-text-anchor:top" coordsize="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uHHcMA&#10;AADdAAAADwAAAGRycy9kb3ducmV2LnhtbERPS27CMBDdI3EHa5C6A6cpoijFoFJRxCIsoD3AKJ4m&#10;EfHY2AbS2+MFEsun91+setOJK/nQWlbwOslAEFdWt1wr+P35Hs9BhIissbNMCv4pwGo5HCyw0PbG&#10;B7oeYy1SCIcCFTQxukLKUDVkMEysI07cn/UGY4K+ltrjLYWbTuZZNpMGW04NDTr6aqg6HS9GwVvZ&#10;lfN9mW/Xzq8vp409b6burNTLqP/8ABGpj0/xw73TCvL3adqf3qQn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9uHHcMAAADdAAAADwAAAAAAAAAAAAAAAACYAgAAZHJzL2Rv&#10;d25yZXYueG1sUEsFBgAAAAAEAAQA9QAAAIgDAAAAAA==&#10;" path="m,109l,e" filled="f" strokecolor="white" strokeweight=".248mm">
                <v:stroke dashstyle="dash"/>
                <v:path arrowok="t" o:connecttype="custom" o:connectlocs="0,261;0,152" o:connectangles="0,0"/>
              </v:shape>
            </v:group>
            <v:group id="Group 2497" o:spid="_x0000_s8743" style="position:absolute;left:174;top:83;width:109;height:2" coordorigin="174,83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zFT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G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MVMxgAAAN0A&#10;AAAPAAAAAAAAAAAAAAAAAKoCAABkcnMvZG93bnJldi54bWxQSwUGAAAAAAQABAD6AAAAnQMAAAAA&#10;">
              <v:shape id="Freeform 2498" o:spid="_x0000_s8744" style="position:absolute;left:174;top:83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v7kMgA&#10;AADdAAAADwAAAGRycy9kb3ducmV2LnhtbESPT2vCQBTE70K/w/IK3szGUKqmrlJbtB68+K+lt0f2&#10;NQlm36bZjcZv7wqFHoeZ+Q0znXemEmdqXGlZwTCKQRBnVpecKzjsl4MxCOeRNVaWScGVHMxnD70p&#10;ptpeeEvnnc9FgLBLUUHhfZ1K6bKCDLrI1sTB+7GNQR9kk0vd4CXATSWTOH6WBksOCwXW9FZQdtq1&#10;RsGq/Rx175vfLzeeHBffH6dt64YLpfqP3esLCE+d/w//tddaQTJ6SuD+JjwBOb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C/uQyAAAAN0AAAAPAAAAAAAAAAAAAAAAAJgCAABk&#10;cnMvZG93bnJldi54bWxQSwUGAAAAAAQABAD1AAAAjQMAAAAA&#10;" path="m108,l,e" filled="f" strokecolor="white" strokeweight=".248mm">
                <v:stroke dashstyle="dash"/>
                <v:path arrowok="t" o:connecttype="custom" o:connectlocs="108,0;0,0" o:connectangles="0,0"/>
              </v:shape>
            </v:group>
            <v:group id="Group 2495" o:spid="_x0000_s8741" style="position:absolute;left:104;top:104;width:4;height:38" coordorigin="104,104" coordsize="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L+o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6Y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OL+oMcAAADd&#10;AAAADwAAAAAAAAAAAAAAAACqAgAAZHJzL2Rvd25yZXYueG1sUEsFBgAAAAAEAAQA+gAAAJ4DAAAA&#10;AA==&#10;">
              <v:shape id="Freeform 2496" o:spid="_x0000_s8742" style="position:absolute;left:104;top:104;width:4;height:38;visibility:visible;mso-wrap-style:square;v-text-anchor:top" coordsize="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VOeMgA&#10;AADdAAAADwAAAGRycy9kb3ducmV2LnhtbESPQWvCQBSE7wX/w/IEL0U3jUFL6ipSsMmhl0YPPb5m&#10;X5PU7NuQ3Wr017tCocdhZr5hVpvBtOJEvWssK3iaRSCIS6sbrhQc9rvpMwjnkTW2lknBhRxs1qOH&#10;FabanvmDToWvRICwS1FB7X2XSunKmgy6me2Ig/dte4M+yL6SusdzgJtWxlG0kAYbDgs1dvRaU3ks&#10;fo0C/bUsu3n2nr3hIY8eL5/72F9/lJqMh+0LCE+D/w//tXOtIF4mCdzfhCcg1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5U54yAAAAN0AAAAPAAAAAAAAAAAAAAAAAJgCAABk&#10;cnMvZG93bnJldi54bWxQSwUGAAAAAAQABAD1AAAAjQMAAAAA&#10;" path="m4,l2,5,,11r,7l,37e" filled="f" strokecolor="white" strokeweight=".248mm">
                <v:path arrowok="t" o:connecttype="custom" o:connectlocs="4,104;2,109;0,115;0,122;0,141" o:connectangles="0,0,0,0,0"/>
              </v:shape>
            </v:group>
            <v:group id="Group 2493" o:spid="_x0000_s8739" style="position:absolute;left:104;top:283;width:5;height:38" coordorigin="104,283" coordsize="5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fDT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y/P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R8NPxgAAAN0A&#10;AAAPAAAAAAAAAAAAAAAAAKoCAABkcnMvZG93bnJldi54bWxQSwUGAAAAAAQABAD6AAAAnQMAAAAA&#10;">
              <v:shape id="Freeform 2494" o:spid="_x0000_s8740" style="position:absolute;left:104;top:283;width:5;height:38;visibility:visible;mso-wrap-style:square;v-text-anchor:top" coordsize="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w8MYA&#10;AADdAAAADwAAAGRycy9kb3ducmV2LnhtbESPQWvCQBSE70L/w/IK3nRjtKZNXUUF0VIo1Jb2+sg+&#10;s8Hs25BdNf57Vyj0OMzMN8xs0dlanKn1lWMFo2ECgrhwuuJSwffXZvAMwgdkjbVjUnAlD4v5Q2+G&#10;uXYX/qTzPpQiQtjnqMCE0ORS+sKQRT90DXH0Dq61GKJsS6lbvES4rWWaJFNpseK4YLChtaHiuD9Z&#10;BT+/TfZh+SW7PtXb9/EmNdWbWynVf+yWryACdeE//NfeaQVpNpnC/U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Pw8MYAAADdAAAADwAAAAAAAAAAAAAAAACYAgAAZHJz&#10;L2Rvd25yZXYueG1sUEsFBgAAAAAEAAQA9QAAAIsDAAAAAA==&#10;" path="m,l,19r,9l4,38e" filled="f" strokecolor="white" strokeweight=".248mm">
                <v:path arrowok="t" o:connecttype="custom" o:connectlocs="0,283;0,302;0,311;4,321" o:connectangles="0,0,0,0"/>
              </v:shape>
            </v:group>
            <v:group id="Group 2491" o:spid="_x0000_s8737" style="position:absolute;left:125;top:338;width:38;height:4" coordorigin="125,338" coordsize="3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n4o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8jm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9n4o8cAAADd&#10;AAAADwAAAAAAAAAAAAAAAACqAgAAZHJzL2Rvd25yZXYueG1sUEsFBgAAAAAEAAQA+gAAAJ4DAAAA&#10;AA==&#10;">
              <v:shape id="Freeform 2492" o:spid="_x0000_s8738" style="position:absolute;left:125;top:338;width:38;height:4;visibility:visible;mso-wrap-style:square;v-text-anchor:top" coordsize="3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jEZMMA&#10;AADdAAAADwAAAGRycy9kb3ducmV2LnhtbERPTWvCQBC9C/0PyxR6041SakhdRcVC6kEwEelxyI5J&#10;SHY2ZFeT/nv3UOjx8b5Xm9G04kG9qy0rmM8iEMSF1TWXCi751zQG4TyyxtYyKfglB5v1y2SFibYD&#10;n+mR+VKEEHYJKqi87xIpXVGRQTezHXHgbrY36APsS6l7HEK4aeUiij6kwZpDQ4Ud7SsqmuxuFDS7&#10;ZnvI+Xg68DX+9vtrOjr3o9Tb67j9BOFp9P/iP3eqFSyW72FueBOe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jEZMMAAADdAAAADwAAAAAAAAAAAAAAAACYAgAAZHJzL2Rv&#10;d25yZXYueG1sUEsFBgAAAAAEAAQA9QAAAIgDAAAAAA==&#10;" path="m,l5,2r6,2l19,4r18,e" filled="f" strokecolor="white" strokeweight=".248mm">
                <v:path arrowok="t" o:connecttype="custom" o:connectlocs="0,338;5,340;11,342;19,342;37,342" o:connectangles="0,0,0,0,0"/>
              </v:shape>
            </v:group>
            <v:group id="Group 2489" o:spid="_x0000_s8735" style="position:absolute;left:305;top:337;width:38;height:5" coordorigin="305,337" coordsize="3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rJS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x9s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QrJSscAAADd&#10;AAAADwAAAAAAAAAAAAAAAACqAgAAZHJzL2Rvd25yZXYueG1sUEsFBgAAAAAEAAQA+gAAAJ4DAAAA&#10;AA==&#10;">
              <v:shape id="Freeform 2490" o:spid="_x0000_s8736" style="position:absolute;left:305;top:337;width:38;height:5;visibility:visible;mso-wrap-style:square;v-text-anchor:top" coordsize="3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plr8IA&#10;AADdAAAADwAAAGRycy9kb3ducmV2LnhtbERPTWvCQBC9F/wPywje6kZtVaKriKD00EvVg8chOybB&#10;7GzIjjHx13cPhR4f73u97VylWmpC6dnAZJyAIs68LTk3cDkf3peggiBbrDyTgZ4CbDeDtzWm1j/5&#10;h9qT5CqGcEjRQCFSp1qHrCCHYexr4sjdfONQImxybRt8xnBX6WmSzLXDkmNDgTXtC8rup4czIG23&#10;mNH9dZjJB3+3fV8dr2FizGjY7VaghDr5F/+5v6yB6eIz7o9v4hP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umWvwgAAAN0AAAAPAAAAAAAAAAAAAAAAAJgCAABkcnMvZG93&#10;bnJldi54bWxQSwUGAAAAAAQABAD1AAAAhwMAAAAA&#10;" path="m,5r18,l28,5,37,e" filled="f" strokecolor="white" strokeweight=".248mm">
                <v:path arrowok="t" o:connecttype="custom" o:connectlocs="0,342;18,342;28,342;37,337" o:connectangles="0,0,0,0"/>
              </v:shape>
            </v:group>
            <v:group id="Group 2487" o:spid="_x0000_s8733" style="position:absolute;left:359;top:283;width:4;height:38" coordorigin="359,283" coordsize="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VTkc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qlU5HFAAAA3QAA&#10;AA8AAAAAAAAAAAAAAAAAqgIAAGRycy9kb3ducmV2LnhtbFBLBQYAAAAABAAEAPoAAACcAwAAAAA=&#10;">
              <v:shape id="Freeform 2488" o:spid="_x0000_s8734" style="position:absolute;left:359;top:283;width:4;height:38;visibility:visible;mso-wrap-style:square;v-text-anchor:top" coordsize="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lSsgA&#10;AADdAAAADwAAAGRycy9kb3ducmV2LnhtbESPT2vCQBTE74LfYXlCL2I2TdFI6iql0MZDL/45eHxm&#10;X5O02bchuzWxn75bEDwOM/MbZrUZTCMu1LnasoLHKAZBXFhdc6ngeHibLUE4j6yxsUwKruRgsx6P&#10;Vphp2/OOLntfigBhl6GCyvs2k9IVFRl0kW2Jg/dpO4M+yK6UusM+wE0jkzheSIM1h4UKW3qtqPje&#10;/xgF+pwW7VP+kb/jcRtPr6dD4n+/lHqYDC/PIDwN/h6+tbdaQZLOE/h/E56AX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meVKyAAAAN0AAAAPAAAAAAAAAAAAAAAAAJgCAABk&#10;cnMvZG93bnJldi54bWxQSwUGAAAAAAQABAD1AAAAjQMAAAAA&#10;" path="m,38l3,33,4,27r,-8l4,e" filled="f" strokecolor="white" strokeweight=".248mm">
                <v:path arrowok="t" o:connecttype="custom" o:connectlocs="0,321;3,316;4,310;4,302;4,283" o:connectangles="0,0,0,0,0"/>
              </v:shape>
            </v:group>
            <v:group id="Group 2485" o:spid="_x0000_s8731" style="position:absolute;left:359;top:104;width:5;height:38" coordorigin="359,104" coordsize="5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tof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j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O2h9xgAAAN0A&#10;AAAPAAAAAAAAAAAAAAAAAKoCAABkcnMvZG93bnJldi54bWxQSwUGAAAAAAQABAD6AAAAnQMAAAAA&#10;">
              <v:shape id="Freeform 2486" o:spid="_x0000_s8732" style="position:absolute;left:359;top:104;width:5;height:38;visibility:visible;mso-wrap-style:square;v-text-anchor:top" coordsize="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RdwcYA&#10;AADdAAAADwAAAGRycy9kb3ducmV2LnhtbESPQWvCQBSE70L/w/IK3urGqE2buooKoqVQqC3t9ZF9&#10;ZoPZtyG7avz3rlDwOMzMN8x03tlanKj1lWMFw0ECgrhwuuJSwc/3+ukFhA/IGmvHpOBCHuazh94U&#10;c+3O/EWnXShFhLDPUYEJocml9IUhi37gGuLo7V1rMUTZllK3eI5wW8s0SZ6lxYrjgsGGVoaKw+5o&#10;Ffz+Ndmn5dfsMqk3H6N1aqp3t1Sq/9gt3kAE6sI9/N/eagVpNhnD7U1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RdwcYAAADdAAAADwAAAAAAAAAAAAAAAACYAgAAZHJz&#10;L2Rvd25yZXYueG1sUEsFBgAAAAAEAAQA9QAAAIsDAAAAAA==&#10;" path="m4,37l4,18,4,9,,e" filled="f" strokecolor="white" strokeweight=".248mm">
                <v:path arrowok="t" o:connecttype="custom" o:connectlocs="4,141;4,122;4,113;0,104" o:connectangles="0,0,0,0"/>
              </v:shape>
            </v:group>
            <v:group id="Group 2483" o:spid="_x0000_s8729" style="position:absolute;left:305;top:83;width:38;height:4" coordorigin="305,83" coordsize="3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5Vks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w+k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nlWSxgAAAN0A&#10;AAAPAAAAAAAAAAAAAAAAAKoCAABkcnMvZG93bnJldi54bWxQSwUGAAAAAAQABAD6AAAAnQMAAAAA&#10;">
              <v:shape id="Freeform 2484" o:spid="_x0000_s8730" style="position:absolute;left:305;top:83;width:38;height:4;visibility:visible;mso-wrap-style:square;v-text-anchor:top" coordsize="3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JjUMQA&#10;AADdAAAADwAAAGRycy9kb3ducmV2LnhtbESPzarCMBSE94LvEI7gTlMFf+g1ioqCuhDUi9zloTm3&#10;LW1OShO1vr0RBJfDzHzDzBaNKcWdapdbVjDoRyCIE6tzThX8Xra9KQjnkTWWlknBkxws5u3WDGNt&#10;H3yi+9mnIkDYxagg876KpXRJRgZd31bEwfu3tUEfZJ1KXeMjwE0ph1E0lgZzDgsZVrTOKCnON6Og&#10;WBXLzYUPxw1fp3u/vu4a5/6U6naa5Q8IT43/hj/tnVYwnIzG8H4Tn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iY1DEAAAA3QAAAA8AAAAAAAAAAAAAAAAAmAIAAGRycy9k&#10;b3ducmV2LnhtbFBLBQYAAAAABAAEAPUAAACJAwAAAAA=&#10;" path="m37,3l32,1,26,,18,,,e" filled="f" strokecolor="white" strokeweight=".248mm">
                <v:path arrowok="t" o:connecttype="custom" o:connectlocs="37,86;32,84;26,83;18,83;0,83" o:connectangles="0,0,0,0,0"/>
              </v:shape>
            </v:group>
            <v:group id="Group 2481" o:spid="_x0000_s8727" style="position:absolute;left:125;top:83;width:38;height:5" coordorigin="125,83" coordsize="3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Buf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AG5+xgAAAN0A&#10;AAAPAAAAAAAAAAAAAAAAAKoCAABkcnMvZG93bnJldi54bWxQSwUGAAAAAAQABAD6AAAAnQMAAAAA&#10;">
              <v:shape id="Freeform 2482" o:spid="_x0000_s8728" style="position:absolute;left:125;top:83;width:38;height:5;visibility:visible;mso-wrap-style:square;v-text-anchor:top" coordsize="3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xpqcIA&#10;AADdAAAADwAAAGRycy9kb3ducmV2LnhtbERPTWvCQBC9F/wPywje6kZtVaKriKD00EvVg8chOybB&#10;7GzIjjHx13cPhR4f73u97VylWmpC6dnAZJyAIs68LTk3cDkf3peggiBbrDyTgZ4CbDeDtzWm1j/5&#10;h9qT5CqGcEjRQCFSp1qHrCCHYexr4sjdfONQImxybRt8xnBX6WmSzLXDkmNDgTXtC8rup4czIG23&#10;mNH9dZjJB3+3fV8dr2FizGjY7VaghDr5F/+5v6yB6eIzzo1v4hP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GmpwgAAAN0AAAAPAAAAAAAAAAAAAAAAAJgCAABkcnMvZG93&#10;bnJldi54bWxQSwUGAAAAAAQABAD1AAAAhwMAAAAA&#10;" path="m37,l19,,10,,,4e" filled="f" strokecolor="white" strokeweight=".248mm">
                <v:path arrowok="t" o:connecttype="custom" o:connectlocs="37,83;19,83;10,83;0,87" o:connectangles="0,0,0,0"/>
              </v:shape>
            </v:group>
            <w10:wrap type="none" anchorx="page"/>
            <w10:anchorlock/>
          </v:group>
        </w:pict>
      </w:r>
    </w:p>
    <w:p w:rsidR="00FF438E" w:rsidRPr="00A136BC" w:rsidRDefault="00FF438E">
      <w:pPr>
        <w:rPr>
          <w:rFonts w:ascii="Calibri" w:eastAsia="Calibri" w:hAnsi="Calibri" w:cs="Calibri"/>
          <w:sz w:val="13"/>
          <w:szCs w:val="13"/>
        </w:rPr>
      </w:pPr>
    </w:p>
    <w:p w:rsidR="00995A2D" w:rsidRPr="00A136BC" w:rsidRDefault="00995A2D" w:rsidP="00995A2D">
      <w:pPr>
        <w:rPr>
          <w:rFonts w:ascii="Calibri" w:eastAsia="Calibri" w:hAnsi="Calibri"/>
          <w:b/>
          <w:bCs/>
          <w:color w:val="231F20"/>
          <w:spacing w:val="-1"/>
          <w:sz w:val="16"/>
          <w:szCs w:val="16"/>
        </w:rPr>
      </w:pPr>
      <w:r w:rsidRPr="00A136BC">
        <w:rPr>
          <w:rFonts w:ascii="Calibri" w:eastAsia="Calibri" w:hAnsi="Calibri"/>
          <w:b/>
          <w:bCs/>
          <w:color w:val="231F20"/>
          <w:spacing w:val="-1"/>
          <w:sz w:val="16"/>
          <w:szCs w:val="16"/>
        </w:rPr>
        <w:t>Примечания:</w:t>
      </w:r>
    </w:p>
    <w:p w:rsidR="00995A2D" w:rsidRPr="00A136BC" w:rsidRDefault="00995A2D" w:rsidP="00995A2D">
      <w:pPr>
        <w:rPr>
          <w:rFonts w:ascii="Calibri" w:eastAsia="Calibri" w:hAnsi="Calibri"/>
          <w:bCs/>
          <w:color w:val="231F20"/>
          <w:spacing w:val="-1"/>
          <w:sz w:val="16"/>
          <w:szCs w:val="16"/>
        </w:rPr>
      </w:pPr>
      <w:r w:rsidRPr="00A136BC">
        <w:rPr>
          <w:rFonts w:ascii="Calibri" w:eastAsia="Calibri" w:hAnsi="Calibri"/>
          <w:b/>
          <w:bCs/>
          <w:color w:val="231F20"/>
          <w:spacing w:val="-1"/>
          <w:sz w:val="16"/>
          <w:szCs w:val="16"/>
        </w:rPr>
        <w:t xml:space="preserve">• </w:t>
      </w:r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 xml:space="preserve">Настройка звука блокировки ENTR ™ в режиме </w:t>
      </w:r>
      <w:proofErr w:type="gramStart"/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>ВЫКЛ</w:t>
      </w:r>
      <w:proofErr w:type="gramEnd"/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 xml:space="preserve"> (OFF) отключит звуковое напоминание при открытой двери (если забыли закрыть дверь). Эта настройка не отключает звуки нажатия клавиш на сенсорной панели.</w:t>
      </w:r>
    </w:p>
    <w:p w:rsidR="00FF438E" w:rsidRPr="00A136BC" w:rsidRDefault="00995A2D" w:rsidP="00995A2D">
      <w:pPr>
        <w:rPr>
          <w:rFonts w:ascii="Calibri" w:eastAsia="Calibri" w:hAnsi="Calibri" w:cs="Calibri"/>
          <w:bCs/>
          <w:sz w:val="20"/>
          <w:szCs w:val="20"/>
        </w:rPr>
      </w:pPr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>• Выполните ту же процедуру для переключения звука в режим ВКЛ. (ON)</w:t>
      </w:r>
    </w:p>
    <w:p w:rsidR="00FF438E" w:rsidRPr="00A136BC" w:rsidRDefault="00FF438E">
      <w:pPr>
        <w:spacing w:before="4"/>
        <w:rPr>
          <w:rFonts w:ascii="Calibri" w:eastAsia="Calibri" w:hAnsi="Calibri" w:cs="Calibri"/>
          <w:b/>
          <w:bCs/>
          <w:sz w:val="27"/>
          <w:szCs w:val="27"/>
        </w:rPr>
      </w:pPr>
    </w:p>
    <w:p w:rsidR="00995A2D" w:rsidRPr="00A136BC" w:rsidRDefault="00995A2D" w:rsidP="00995A2D">
      <w:pPr>
        <w:pStyle w:val="a4"/>
        <w:numPr>
          <w:ilvl w:val="1"/>
          <w:numId w:val="38"/>
        </w:numPr>
        <w:spacing w:before="84"/>
        <w:rPr>
          <w:rFonts w:ascii="Calibri" w:eastAsia="Calibri" w:hAnsi="Calibri" w:cs="Calibri"/>
          <w:b/>
          <w:sz w:val="20"/>
          <w:szCs w:val="20"/>
        </w:rPr>
      </w:pPr>
      <w:r w:rsidRPr="00A136BC">
        <w:rPr>
          <w:rFonts w:ascii="Calibri" w:eastAsia="Calibri" w:hAnsi="Calibri" w:cs="Calibri"/>
          <w:b/>
          <w:sz w:val="20"/>
          <w:szCs w:val="20"/>
        </w:rPr>
        <w:t>Режим настройки замка</w:t>
      </w:r>
    </w:p>
    <w:p w:rsidR="00FF438E" w:rsidRPr="00A136BC" w:rsidRDefault="00DB3A5C" w:rsidP="00995A2D">
      <w:pPr>
        <w:spacing w:before="84"/>
        <w:ind w:left="106"/>
        <w:rPr>
          <w:rFonts w:ascii="Calibri" w:eastAsia="Calibri" w:hAnsi="Calibri" w:cs="Calibri"/>
          <w:sz w:val="18"/>
          <w:szCs w:val="18"/>
        </w:rPr>
      </w:pPr>
      <w:r w:rsidRPr="00DB3A5C">
        <w:rPr>
          <w:noProof/>
          <w:sz w:val="18"/>
          <w:szCs w:val="18"/>
          <w:lang w:bidi="he-IL"/>
        </w:rPr>
        <w:pict>
          <v:group id="Group 2475" o:spid="_x0000_s8721" style="position:absolute;left:0;text-align:left;margin-left:105pt;margin-top:20.3pt;width:16.95pt;height:14.7pt;z-index:251507712;mso-position-horizontal-relative:page" coordorigin="2100,406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">
            <v:shape id="Freeform 2479" o:spid="_x0000_s8725" style="position:absolute;left:2100;top:406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nE8cgA&#10;AADdAAAADwAAAGRycy9kb3ducmV2LnhtbESPT2vCQBTE74V+h+UVetNNU6kaXaW11Ao9+Be8PrPP&#10;JG32bciuMfn23YLQ4zAzv2Gm89aUoqHaFZYVPPUjEMSp1QVnCg77j94IhPPIGkvLpKAjB/PZ/d0U&#10;E22vvKVm5zMRIOwSVJB7XyVSujQng65vK+LgnW1t0AdZZ1LXeA1wU8o4il6kwYLDQo4VLXJKf3YX&#10;o+BrcO4any1OG/7uPtfDt+f3wfKo1OND+zoB4an1/+Fbe6UVxMN4DH9vw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qcTxyAAAAN0AAAAPAAAAAAAAAAAAAAAAAJgCAABk&#10;cnMvZG93bnJldi54bWxQSwUGAAAAAAQABAD1AAAAjQMAAAAA&#10;" path="m213,294r-1,-70l126,209,125,86,211,70,210,,338,146,213,294xe" fillcolor="#939598" stroked="f">
              <v:path arrowok="t" o:connecttype="custom" o:connectlocs="213,700;212,630;126,615;125,492;211,476;210,406;338,552;213,700" o:connectangles="0,0,0,0,0,0,0,0"/>
            </v:shape>
            <v:shape id="Freeform 2478" o:spid="_x0000_s8724" style="position:absolute;left:2100;top:406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7scQA&#10;AADdAAAADwAAAGRycy9kb3ducmV2LnhtbERPy2rCQBTdC/2H4Ra600lVqkRHqRYf4KL1AW5vM9ck&#10;NXMnZMaY/L2zKLg8nPd03phC1FS53LKC914EgjixOudUwem46o5BOI+ssbBMClpyMJ+9dKYYa3vn&#10;PdUHn4oQwi5GBZn3ZSylSzIy6Hq2JA7cxVYGfYBVKnWF9xBuCtmPog9pMOfQkGFJy4yS6+FmFOyG&#10;l7b26fL3h//azfdoMfgars9Kvb02nxMQnhr/FP+7t1pBfzQI+8Ob8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K+7HEAAAA3QAAAA8AAAAAAAAAAAAAAAAAmAIAAGRycy9k&#10;b3ducmV2LnhtbFBLBQYAAAAABAAEAPUAAACJAwAAAAA=&#10;" path="m101,205l69,199,68,96,99,90r2,115xe" fillcolor="#939598" stroked="f">
              <v:path arrowok="t" o:connecttype="custom" o:connectlocs="101,611;69,605;68,502;99,496;101,611" o:connectangles="0,0,0,0,0"/>
            </v:shape>
            <v:shape id="Freeform 2477" o:spid="_x0000_s8723" style="position:absolute;left:2100;top:406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ZeKsgA&#10;AADdAAAADwAAAGRycy9kb3ducmV2LnhtbESPW2vCQBSE34X+h+UIfdONF1Siq7SWtkIfWi/g6zF7&#10;TNJmz4bsGpN/7woFH4eZ+YZZrBpTiJoql1tWMOhHIIgTq3NOFRz2770ZCOeRNRaWSUFLDlbLp84C&#10;Y22vvKV651MRIOxiVJB5X8ZSuiQjg65vS+LgnW1l0AdZpVJXeA1wU8hhFE2kwZzDQoYlrTNK/nYX&#10;o+BrfG5rn65PP/zbfn5PX0dv44+jUs/d5mUOwlPjH+H/9kYrGE5HA7i/CU9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Bl4qyAAAAN0AAAAPAAAAAAAAAAAAAAAAAJgCAABk&#10;cnMvZG93bnJldi54bWxQSwUGAAAAAAQABAD1AAAAjQMAAAAA&#10;" path="m54,197l35,194,34,102,52,99r2,98xe" fillcolor="#939598" stroked="f">
              <v:path arrowok="t" o:connecttype="custom" o:connectlocs="54,603;35,600;34,508;52,505;54,603" o:connectangles="0,0,0,0,0"/>
            </v:shape>
            <v:shape id="Freeform 2476" o:spid="_x0000_s8722" style="position:absolute;left:2100;top:406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TAXccA&#10;AADdAAAADwAAAGRycy9kb3ducmV2LnhtbESPQWvCQBSE7wX/w/IK3nTTKCqpq1TFVvBgq4VeX7PP&#10;JDb7NmS3Mfn3XUHocZiZb5j5sjWlaKh2hWUFT8MIBHFqdcGZgs/TdjAD4TyyxtIyKejIwXLRe5hj&#10;ou2VP6g5+kwECLsEFeTeV4mULs3JoBvaijh4Z1sb9EHWmdQ1XgPclDKOook0WHBYyLGidU7pz/HX&#10;KNiPz13js/X3O1+6t8N0NdqMX7+U6j+2L88gPLX+P3xv77SCeDqK4fYmP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UwF3HAAAA3QAAAA8AAAAAAAAAAAAAAAAAmAIAAGRy&#10;cy9kb3ducmV2LnhtbFBLBQYAAAAABAAEAPUAAACMAwAAAAA=&#10;" path="m13,190l1,188,,108r12,-2l13,190xe" fillcolor="#939598" stroked="f">
              <v:path arrowok="t" o:connecttype="custom" o:connectlocs="13,596;1,594;0,514;12,512;13,596" o:connectangles="0,0,0,0,0"/>
            </v:shape>
            <w10:wrap anchorx="page"/>
          </v:group>
        </w:pict>
      </w:r>
      <w:r w:rsidRPr="00DB3A5C">
        <w:rPr>
          <w:noProof/>
          <w:sz w:val="18"/>
          <w:szCs w:val="18"/>
          <w:lang w:bidi="he-IL"/>
        </w:rPr>
        <w:pict>
          <v:group id="Group 2470" o:spid="_x0000_s8716" style="position:absolute;left:0;text-align:left;margin-left:201.4pt;margin-top:20.4pt;width:16.75pt;height:14.55pt;z-index:251508736;mso-position-horizontal-relative:page" coordorigin="4028,408" coordsize="335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">
            <v:shape id="Freeform 2474" o:spid="_x0000_s8720" style="position:absolute;left:4028;top:408;width:335;height:291;visibility:visible;mso-wrap-style:square;v-text-anchor:top" coordsize="335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eOescA&#10;AADdAAAADwAAAGRycy9kb3ducmV2LnhtbESPQUvDQBSE74L/YXlCb3aTUGubdlukKHrwYm1Lj4/s&#10;MwnmvQ27axv99a5Q8DjMzDfMcj1wp07kQ+vEQD7OQJFUzrZSG9i9P93OQIWIYrFzQga+KcB6dX21&#10;xNK6s7zRaRtrlSASSjTQxNiXWoeqIcYwdj1J8j6cZ4xJ+lpbj+cE504XWTbVjK2khQZ72jRUfW6/&#10;2MDr5vEw5+Mz73wuh7t9lvNPsTdmdDM8LEBFGuJ/+NJ+sQaK+2ICf2/SE9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XjnrHAAAA3QAAAA8AAAAAAAAAAAAAAAAAmAIAAGRy&#10;cy9kb3ducmV2LnhtbFBLBQYAAAAABAAEAPUAAACMAwAAAAA=&#10;" path="m211,291r-1,-70l125,207,124,84,209,69,208,,335,144,211,291xe" fillcolor="#939598" stroked="f">
              <v:path arrowok="t" o:connecttype="custom" o:connectlocs="211,699;210,629;125,615;124,492;209,477;208,408;335,552;211,699" o:connectangles="0,0,0,0,0,0,0,0"/>
            </v:shape>
            <v:shape id="Freeform 2473" o:spid="_x0000_s8719" style="position:absolute;left:4028;top:408;width:335;height:291;visibility:visible;mso-wrap-style:square;v-text-anchor:top" coordsize="335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sr4ccA&#10;AADdAAAADwAAAGRycy9kb3ducmV2LnhtbESPQUvDQBSE74L/YXlCb3aTQKvGbosUSz30Ym2Lx0f2&#10;mQTz3obdbRv767uC4HGYmW+Y2WLgTp3Ih9aJgXycgSKpnG2lNrD7WN0/ggoRxWLnhAz8UIDF/PZm&#10;hqV1Z3mn0zbWKkEklGigibEvtQ5VQ4xh7HqS5H05zxiT9LW2Hs8Jzp0usmyqGVtJCw32tGyo+t4e&#10;2cBm+Xp44s8173wuh8k+y/lS7I0Z3Q0vz6AiDfE//Nd+swaKh2ICv2/SE9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bK+HHAAAA3QAAAA8AAAAAAAAAAAAAAAAAmAIAAGRy&#10;cy9kb3ducmV2LnhtbFBLBQYAAAAABAAEAPUAAACMAwAAAAA=&#10;" path="m100,202l69,197,68,94,99,89r1,113xe" fillcolor="#939598" stroked="f">
              <v:path arrowok="t" o:connecttype="custom" o:connectlocs="100,610;69,605;68,502;99,497;100,610" o:connectangles="0,0,0,0,0"/>
            </v:shape>
            <v:shape id="Freeform 2472" o:spid="_x0000_s8718" style="position:absolute;left:4028;top:408;width:335;height:291;visibility:visible;mso-wrap-style:square;v-text-anchor:top" coordsize="335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m1lsYA&#10;AADdAAAADwAAAGRycy9kb3ducmV2LnhtbESPT0vDQBTE7wW/w/IEb+0mAavGbkspLXrwYv/h8ZF9&#10;JsG8t2F320Y/vSsIPQ4z8xtmthi4U2fyoXViIJ9koEgqZ1upDex3m/EjqBBRLHZOyMA3BVjMb0Yz&#10;LK27yDudt7FWCSKhRANNjH2pdagaYgwT15Mk79N5xpikr7X1eElw7nSRZVPN2EpaaLCnVUPV1/bE&#10;Bt5W6+MTf7zw3udyvD9kOf8UB2PuboflM6hIQ7yG/9uv1kDxUEzh7016An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m1lsYAAADdAAAADwAAAAAAAAAAAAAAAACYAgAAZHJz&#10;L2Rvd25yZXYueG1sUEsFBgAAAAAEAAQA9QAAAIsDAAAAAA==&#10;" path="m54,194l35,191,34,100,52,97r2,97xe" fillcolor="#939598" stroked="f">
              <v:path arrowok="t" o:connecttype="custom" o:connectlocs="54,602;35,599;34,508;52,505;54,602" o:connectangles="0,0,0,0,0"/>
            </v:shape>
            <v:shape id="Freeform 2471" o:spid="_x0000_s8717" style="position:absolute;left:4028;top:408;width:335;height:291;visibility:visible;mso-wrap-style:square;v-text-anchor:top" coordsize="335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UQDcYA&#10;AADdAAAADwAAAGRycy9kb3ducmV2LnhtbESPT0vDQBTE74LfYXmCN7tJQKux21JKix56sf/w+Mg+&#10;k2De27C7baOf3i0IPQ4z8xtmMhu4UyfyoXViIB9loEgqZ1upDey2q4dnUCGiWOyckIEfCjCb3t5M&#10;sLTuLB902sRaJYiEEg00Mfal1qFqiDGMXE+SvC/nGWOSvtbW4znBudNFlj1pxlbSQoM9LRqqvjdH&#10;NrBeLA8v/PnGO5/L4XGf5fxb7I25vxvmr6AiDfEa/m+/WwPFuBjD5U16An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UQDcYAAADdAAAADwAAAAAAAAAAAAAAAACYAgAAZHJz&#10;L2Rvd25yZXYueG1sUEsFBgAAAAAEAAQA9QAAAIsDAAAAAA==&#10;" path="m13,187l2,185,,107r12,-3l13,187xe" fillcolor="#939598" stroked="f">
              <v:path arrowok="t" o:connecttype="custom" o:connectlocs="13,595;2,593;0,515;12,512;13,595" o:connectangles="0,0,0,0,0"/>
            </v:shape>
            <w10:wrap anchorx="page"/>
          </v:group>
        </w:pict>
      </w:r>
      <w:r w:rsidRPr="00DB3A5C">
        <w:rPr>
          <w:noProof/>
          <w:sz w:val="18"/>
          <w:szCs w:val="18"/>
          <w:lang w:bidi="he-IL"/>
        </w:rPr>
        <w:pict>
          <v:group id="Group 2465" o:spid="_x0000_s8711" style="position:absolute;left:0;text-align:left;margin-left:297.65pt;margin-top:20.4pt;width:16.75pt;height:14.55pt;z-index:251509760;mso-position-horizontal-relative:page" coordorigin="5953,408" coordsize="335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">
            <v:shape id="Freeform 2469" o:spid="_x0000_s8715" style="position:absolute;left:5953;top:408;width:335;height:291;visibility:visible;mso-wrap-style:square;v-text-anchor:top" coordsize="335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rrWccA&#10;AADdAAAADwAAAGRycy9kb3ducmV2LnhtbESPT2vCQBTE74V+h+UVvNVNAv1j6ipFLHrwUqvS4yP7&#10;moTmvQ27q8Z+erdQ6HGYmd8w0/nAnTqRD60TA/k4A0VSOdtKbWD38Xb/DCpEFIudEzJwoQDz2e3N&#10;FEvrzvJOp22sVYJIKNFAE2Nfah2qhhjD2PUkyftynjEm6WttPZ4TnDtdZNmjZmwlLTTY06Kh6nt7&#10;ZAObxfIw4c8V73wuh4d9lvNPsTdmdDe8voCKNMT/8F97bQ0UT/kEft+kJ6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661nHAAAA3QAAAA8AAAAAAAAAAAAAAAAAmAIAAGRy&#10;cy9kb3ducmV2LnhtbFBLBQYAAAAABAAEAPUAAACMAwAAAAA=&#10;" path="m211,291r-1,-70l125,207,124,84,209,69,208,,335,144,211,291xe" fillcolor="#939598" stroked="f">
              <v:path arrowok="t" o:connecttype="custom" o:connectlocs="211,699;210,629;125,615;124,492;209,477;208,408;335,552;211,699" o:connectangles="0,0,0,0,0,0,0,0"/>
            </v:shape>
            <v:shape id="Freeform 2468" o:spid="_x0000_s8714" style="position:absolute;left:5953;top:408;width:335;height:291;visibility:visible;mso-wrap-style:square;v-text-anchor:top" coordsize="335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IecMA&#10;AADdAAAADwAAAGRycy9kb3ducmV2LnhtbERPTU/CQBC9m/gfNmPiTbZtokJhIYZI8OBFBMJx0h3a&#10;hs5ss7tA8de7BxOPL+97thi4UxfyoXViIB9loEgqZ1upDWy/V09jUCGiWOyckIEbBVjM7+9mWFp3&#10;lS+6bGKtUoiEEg00Mfal1qFqiDGMXE+SuKPzjDFBX2vr8ZrCudNFlr1oxlZSQ4M9LRuqTpszG/hc&#10;vu8nfFjz1ueyf95lOf8UO2MeH4a3KahIQ/wX/7k/rIHitUj705v0BP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yIecMAAADdAAAADwAAAAAAAAAAAAAAAACYAgAAZHJzL2Rv&#10;d25yZXYueG1sUEsFBgAAAAAEAAQA9QAAAIgDAAAAAA==&#10;" path="m100,202l69,197,67,94,98,89r2,113xe" fillcolor="#939598" stroked="f">
              <v:path arrowok="t" o:connecttype="custom" o:connectlocs="100,610;69,605;67,502;98,497;100,610" o:connectangles="0,0,0,0,0"/>
            </v:shape>
            <v:shape id="Freeform 2467" o:spid="_x0000_s8713" style="position:absolute;left:5953;top:408;width:335;height:291;visibility:visible;mso-wrap-style:square;v-text-anchor:top" coordsize="335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At4sYA&#10;AADdAAAADwAAAGRycy9kb3ducmV2LnhtbESPT2vCQBTE70K/w/IKvekmgf5LXaWIpR681Kr0+Mi+&#10;JqF5b8PuqrGf3i0UPA4z8xtmOh+4U0fyoXViIJ9koEgqZ1upDWw/38ZPoEJEsdg5IQNnCjCf3Yym&#10;WFp3kg86bmKtEkRCiQaaGPtS61A1xBgmridJ3rfzjDFJX2vr8ZTg3Okiyx40YytpocGeFg1VP5sD&#10;G1gvlvtn/nrnrc9lf7/Lcv4tdsbc3Q6vL6AiDfEa/m+vrIHiscjh7016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At4sYAAADdAAAADwAAAAAAAAAAAAAAAACYAgAAZHJz&#10;L2Rvd25yZXYueG1sUEsFBgAAAAAEAAQA9QAAAIsDAAAAAA==&#10;" path="m53,194l35,191,34,100,52,97r1,97xe" fillcolor="#939598" stroked="f">
              <v:path arrowok="t" o:connecttype="custom" o:connectlocs="53,602;35,599;34,508;52,505;53,602" o:connectangles="0,0,0,0,0"/>
            </v:shape>
            <v:shape id="Freeform 2466" o:spid="_x0000_s8712" style="position:absolute;left:5953;top:408;width:335;height:291;visibility:visible;mso-wrap-style:square;v-text-anchor:top" coordsize="335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KzlcYA&#10;AADdAAAADwAAAGRycy9kb3ducmV2LnhtbESPT0sDMRTE74LfITzBm81uwFrXpkWKogcv9h8eH5vn&#10;7uK+lyWJ7dpPbwShx2FmfsPMlyP36kAhdl4slJMCFEntXSeNhe3m+WYGKiYUh70XsvBDEZaLy4s5&#10;Vs4f5Z0O69SoDJFYoYU2paHSOtYtMcaJH0iy9+kDY8oyNNoFPGY499oUxVQzdpIXWhxo1VL9tf5m&#10;C2+rp/09f7zwNpSyv90VJZ/Mztrrq/HxAVSiMZ3D/+1XZ8HcGQN/b/IT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KzlcYAAADdAAAADwAAAAAAAAAAAAAAAACYAgAAZHJz&#10;L2Rvd25yZXYueG1sUEsFBgAAAAAEAAQA9QAAAIsDAAAAAA==&#10;" path="m13,187l2,185,,107r12,-3l13,187xe" fillcolor="#939598" stroked="f">
              <v:path arrowok="t" o:connecttype="custom" o:connectlocs="13,595;2,593;0,515;12,512;13,595" o:connectangles="0,0,0,0,0"/>
            </v:shape>
            <w10:wrap anchorx="page"/>
          </v:group>
        </w:pict>
      </w:r>
      <w:r w:rsidR="00995A2D" w:rsidRPr="00A136BC">
        <w:rPr>
          <w:noProof/>
          <w:sz w:val="18"/>
          <w:szCs w:val="18"/>
          <w:lang w:bidi="he-IL"/>
        </w:rPr>
        <w:t xml:space="preserve">Переключение между </w:t>
      </w:r>
      <w:r w:rsidR="00995A2D" w:rsidRPr="00A136BC">
        <w:rPr>
          <w:b/>
          <w:noProof/>
          <w:sz w:val="18"/>
          <w:szCs w:val="18"/>
          <w:lang w:bidi="he-IL"/>
        </w:rPr>
        <w:t>автоматическим</w:t>
      </w:r>
      <w:r w:rsidR="00995A2D" w:rsidRPr="00A136BC">
        <w:rPr>
          <w:noProof/>
          <w:sz w:val="18"/>
          <w:szCs w:val="18"/>
          <w:lang w:bidi="he-IL"/>
        </w:rPr>
        <w:t xml:space="preserve"> и </w:t>
      </w:r>
      <w:r w:rsidR="00995A2D" w:rsidRPr="00A136BC">
        <w:rPr>
          <w:b/>
          <w:noProof/>
          <w:sz w:val="18"/>
          <w:szCs w:val="18"/>
          <w:lang w:bidi="he-IL"/>
        </w:rPr>
        <w:t>ручным</w:t>
      </w:r>
      <w:r w:rsidR="00995A2D" w:rsidRPr="00A136BC">
        <w:rPr>
          <w:noProof/>
          <w:sz w:val="18"/>
          <w:szCs w:val="18"/>
          <w:lang w:bidi="he-IL"/>
        </w:rPr>
        <w:t xml:space="preserve"> </w:t>
      </w:r>
      <w:r w:rsidR="00B73054" w:rsidRPr="00A136BC">
        <w:rPr>
          <w:rFonts w:ascii="Calibri"/>
          <w:color w:val="231F20"/>
          <w:spacing w:val="-3"/>
          <w:sz w:val="18"/>
          <w:szCs w:val="18"/>
        </w:rPr>
        <w:t xml:space="preserve"> </w:t>
      </w:r>
      <w:r w:rsidR="00995A2D" w:rsidRPr="00A136BC">
        <w:rPr>
          <w:rFonts w:ascii="Calibri"/>
          <w:color w:val="231F20"/>
          <w:spacing w:val="-1"/>
          <w:sz w:val="18"/>
          <w:szCs w:val="18"/>
        </w:rPr>
        <w:t>управлением замка</w:t>
      </w:r>
    </w:p>
    <w:p w:rsidR="00FF438E" w:rsidRPr="00A136BC" w:rsidRDefault="00FF438E">
      <w:pPr>
        <w:spacing w:before="4"/>
        <w:rPr>
          <w:rFonts w:ascii="Calibri" w:eastAsia="Calibri" w:hAnsi="Calibri" w:cs="Calibri"/>
          <w:sz w:val="9"/>
          <w:szCs w:val="9"/>
        </w:rPr>
      </w:pPr>
    </w:p>
    <w:p w:rsidR="00FF438E" w:rsidRPr="00A136BC" w:rsidRDefault="00FF438E">
      <w:pPr>
        <w:rPr>
          <w:rFonts w:ascii="Calibri" w:eastAsia="Calibri" w:hAnsi="Calibri" w:cs="Calibri"/>
          <w:sz w:val="9"/>
          <w:szCs w:val="9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B73054">
      <w:pPr>
        <w:pStyle w:val="a3"/>
        <w:tabs>
          <w:tab w:val="left" w:pos="1583"/>
        </w:tabs>
        <w:ind w:left="109"/>
        <w:rPr>
          <w:rFonts w:cs="Calibri"/>
        </w:rPr>
      </w:pP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1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3"/>
        </w:tabs>
        <w:ind w:left="109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2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3"/>
        </w:tabs>
        <w:ind w:left="109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3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3"/>
        </w:tabs>
        <w:ind w:left="109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4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4" w:space="720" w:equalWidth="0">
            <w:col w:w="1584" w:space="344"/>
            <w:col w:w="1584" w:space="341"/>
            <w:col w:w="1584" w:space="341"/>
            <w:col w:w="1702"/>
          </w:cols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995A2D" w:rsidRPr="00A136BC" w:rsidRDefault="00DB3A5C" w:rsidP="00995A2D">
      <w:pPr>
        <w:spacing w:line="275" w:lineRule="auto"/>
        <w:ind w:left="106"/>
        <w:jc w:val="center"/>
        <w:rPr>
          <w:rFonts w:ascii="Calibri" w:eastAsia="Calibri" w:hAnsi="Calibri" w:cs="Calibri"/>
          <w:sz w:val="20"/>
          <w:szCs w:val="20"/>
        </w:rPr>
      </w:pPr>
      <w:r w:rsidRPr="00DB3A5C">
        <w:rPr>
          <w:noProof/>
          <w:sz w:val="10"/>
          <w:szCs w:val="10"/>
          <w:lang w:bidi="he-IL"/>
        </w:rPr>
        <w:pict>
          <v:group id="_x0000_s10416" style="position:absolute;left:0;text-align:left;margin-left:201.15pt;margin-top:-17.85pt;width:16.95pt;height:14.7pt;z-index:251702272;mso-position-horizontal-relative:page" coordorigin="4023,-357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">
            <v:shape id="Freeform 3046" o:spid="_x0000_s10417" style="position:absolute;left:4023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zBWcgA&#10;AADdAAAADwAAAGRycy9kb3ducmV2LnhtbESPT2vCQBTE70K/w/IKvemmKlZTV2kt/gEPVVvo9TX7&#10;TNJm34bsGpNv7wqCx2FmfsNM540pRE2Vyy0reO5FIIgTq3NOFXx/LbtjEM4jaywsk4KWHMxnD50p&#10;xtqeeU/1waciQNjFqCDzvoyldElGBl3PlsTBO9rKoA+ySqWu8BzgppD9KBpJgzmHhQxLWmSU/B9O&#10;RsF2eGxrny5+d/zXrj9f3gcfw9WPUk+PzdsrCE+Nv4dv7Y1WMOhPRnB9E56AnF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PMFZyAAAAN0AAAAPAAAAAAAAAAAAAAAAAJgCAABk&#10;cnMvZG93bnJldi54bWxQSwUGAAAAAAQABAD1AAAAjQMAAAAA&#10;" path="m213,294r-1,-70l126,209,125,85,211,70,210,,339,146,213,294xe" fillcolor="#939598" stroked="f">
              <v:path arrowok="t" o:connecttype="custom" o:connectlocs="213,-63;212,-133;126,-148;125,-272;211,-287;210,-357;339,-211;213,-63" o:connectangles="0,0,0,0,0,0,0,0"/>
            </v:shape>
            <v:shape id="Freeform 3045" o:spid="_x0000_s10418" style="position:absolute;left:4023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BkwscA&#10;AADdAAAADwAAAGRycy9kb3ducmV2LnhtbESPQWvCQBSE70L/w/IKvdVNVbSNrqIWq9BDWxW8vmaf&#10;STT7NmS3Mfn3rlDwOMzMN8xk1phC1FS53LKCl24EgjixOudUwX63en4F4TyyxsIyKWjJwWz60Jlg&#10;rO2Ff6je+lQECLsYFWTel7GULsnIoOvakjh4R1sZ9EFWqdQVXgLcFLIXRUNpMOewkGFJy4yS8/bP&#10;KPgcHNvap8vfbz6166/Rov8++Dgo9fTYzMcgPDX+Hv5vb7SCfu9tBLc34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wZMLHAAAA3QAAAA8AAAAAAAAAAAAAAAAAmAIAAGRy&#10;cy9kb3ducmV2LnhtbFBLBQYAAAAABAAEAPUAAACMAwAAAAA=&#10;" path="m101,205l70,199,68,96,99,90r2,115xe" fillcolor="#939598" stroked="f">
              <v:path arrowok="t" o:connecttype="custom" o:connectlocs="101,-152;70,-158;68,-261;99,-267;101,-152" o:connectangles="0,0,0,0,0"/>
            </v:shape>
            <v:shape id="Freeform 3044" o:spid="_x0000_s10419" style="position:absolute;left:4023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/wsMUA&#10;AADdAAAADwAAAGRycy9kb3ducmV2LnhtbERPTU/CQBC9m/AfNkPizW4FAlJYiGIEEg4ImnAdu0Nb&#10;6M423bW0/549mHh8ed/zZWtK0VDtCssKnqMYBHFqdcGZgu+vj6cXEM4jaywtk4KOHCwXvYc5Jtre&#10;+EDN0WcihLBLUEHufZVI6dKcDLrIVsSBO9vaoA+wzqSu8RbCTSkHcTyWBgsODTlWtMopvR5/jYLd&#10;6Nw1Plv9fPKl2+wnb8P30fqk1GO/fZ2B8NT6f/Gfe6sVDAfTMDe8C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7/CwxQAAAN0AAAAPAAAAAAAAAAAAAAAAAJgCAABkcnMv&#10;ZG93bnJldi54bWxQSwUGAAAAAAQABAD1AAAAigMAAAAA&#10;" path="m54,197l36,194,34,102,53,99r1,98xe" fillcolor="#939598" stroked="f">
              <v:path arrowok="t" o:connecttype="custom" o:connectlocs="54,-160;36,-163;34,-255;53,-258;54,-160" o:connectangles="0,0,0,0,0"/>
            </v:shape>
            <v:shape id="Freeform 3043" o:spid="_x0000_s10420" style="position:absolute;left:4023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NVK8gA&#10;AADdAAAADwAAAGRycy9kb3ducmV2LnhtbESPT2vCQBTE74V+h+UVvOmmKrZGV/EPaqGHtlbw+sw+&#10;k9Ts25DdxuTbdwWhx2FmfsNM540pRE2Vyy0reO5FIIgTq3NOFRy+N91XEM4jaywsk4KWHMxnjw9T&#10;jLW98hfVe5+KAGEXo4LM+zKW0iUZGXQ9WxIH72wrgz7IKpW6wmuAm0L2o2gkDeYcFjIsaZVRctn/&#10;GgXvw3Nb+3R1+uSfdvfxshysh9ujUp2nZjEB4anx/+F7+00rGPTHY7i9CU9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o1UryAAAAN0AAAAPAAAAAAAAAAAAAAAAAJgCAABk&#10;cnMvZG93bnJldi54bWxQSwUGAAAAAAQABAD1AAAAjQMAAAAA&#10;" path="m14,190l2,188,,108r12,-2l14,190xe" fillcolor="#939598" stroked="f">
              <v:path arrowok="t" o:connecttype="custom" o:connectlocs="14,-167;2,-169;0,-249;12,-251;14,-167" o:connectangles="0,0,0,0,0"/>
            </v:shape>
            <w10:wrap anchorx="page"/>
          </v:group>
        </w:pict>
      </w:r>
      <w:r w:rsidRPr="00DB3A5C">
        <w:rPr>
          <w:noProof/>
          <w:sz w:val="10"/>
          <w:szCs w:val="10"/>
          <w:lang w:bidi="he-IL"/>
        </w:rPr>
        <w:pict>
          <v:group id="_x0000_s10421" style="position:absolute;left:0;text-align:left;margin-left:297.45pt;margin-top:-17.85pt;width:16.95pt;height:14.7pt;z-index:251703296;mso-position-horizontal-relative:page" coordorigin="5949,-357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">
            <v:shape id="Freeform 3041" o:spid="_x0000_s10422" style="position:absolute;left:5949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VZLcgA&#10;AADdAAAADwAAAGRycy9kb3ducmV2LnhtbESPW2vCQBSE34X+h+UIvtWNF1pNXcULaqEPVVvo6zF7&#10;TFKzZ0N2G5N/3y0UfBxm5htmtmhMIWqqXG5ZwaAfgSBOrM45VfD5sX2cgHAeWWNhmRS05GAxf+jM&#10;MNb2xkeqTz4VAcIuRgWZ92UspUsyMuj6tiQO3sVWBn2QVSp1hbcAN4UcRtGTNJhzWMiwpHVGyfX0&#10;YxS8jS9t7dP1+cDf7f79eTXajHdfSvW6zfIFhKfG38P/7VetYDScDuDvTXg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1VktyAAAAN0AAAAPAAAAAAAAAAAAAAAAAJgCAABk&#10;cnMvZG93bnJldi54bWxQSwUGAAAAAAQABAD1AAAAjQMAAAAA&#10;" path="m213,294r-1,-70l126,209,125,85,211,70,210,,338,146,213,294xe" fillcolor="#939598" stroked="f">
              <v:path arrowok="t" o:connecttype="custom" o:connectlocs="213,-63;212,-133;126,-148;125,-272;211,-287;210,-357;338,-211;213,-63" o:connectangles="0,0,0,0,0,0,0,0"/>
            </v:shape>
            <v:shape id="Freeform 3040" o:spid="_x0000_s10423" style="position:absolute;left:5949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fHWsgA&#10;AADdAAAADwAAAGRycy9kb3ducmV2LnhtbESPT2vCQBTE74V+h+UJvdWNUapGV2ktbQUP/gWvz+wz&#10;SZt9G7LbmHz7bqHQ4zAzv2Hmy9aUoqHaFZYVDPoRCOLU6oIzBafj2+MEhPPIGkvLpKAjB8vF/d0c&#10;E21vvKfm4DMRIOwSVJB7XyVSujQng65vK+LgXW1t0AdZZ1LXeAtwU8o4ip6kwYLDQo4VrXJKvw7f&#10;RsFmdO0an60uO/7sPrbjl+Hr6P2s1EOvfZ6B8NT6//Bfe60VDONpDL9vw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B8dayAAAAN0AAAAPAAAAAAAAAAAAAAAAAJgCAABk&#10;cnMvZG93bnJldi54bWxQSwUGAAAAAAQABAD1AAAAjQMAAAAA&#10;" path="m101,205l69,199,68,96,99,90r2,115xe" fillcolor="#939598" stroked="f">
              <v:path arrowok="t" o:connecttype="custom" o:connectlocs="101,-152;69,-158;68,-261;99,-267;101,-152" o:connectangles="0,0,0,0,0"/>
            </v:shape>
            <v:shape id="Freeform 3039" o:spid="_x0000_s10424" style="position:absolute;left:5949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tiwcgA&#10;AADdAAAADwAAAGRycy9kb3ducmV2LnhtbESPT2vCQBTE74V+h+UJvdWNRqpGV2ktbQUP/gWvz+wz&#10;SZt9G7LbmHz7bqHQ4zAzv2Hmy9aUoqHaFZYVDPoRCOLU6oIzBafj2+MEhPPIGkvLpKAjB8vF/d0c&#10;E21vvKfm4DMRIOwSVJB7XyVSujQng65vK+LgXW1t0AdZZ1LXeAtwU8phFD1JgwWHhRwrWuWUfh2+&#10;jYLN6No1PltddvzZfWzHL/Hr6P2s1EOvfZ6B8NT6//Bfe60VxMNpDL9vw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S2LByAAAAN0AAAAPAAAAAAAAAAAAAAAAAJgCAABk&#10;cnMvZG93bnJldi54bWxQSwUGAAAAAAQABAD1AAAAjQMAAAAA&#10;" path="m54,197l35,194,34,102,52,99r2,98xe" fillcolor="#939598" stroked="f">
              <v:path arrowok="t" o:connecttype="custom" o:connectlocs="54,-160;35,-163;34,-255;52,-258;54,-160" o:connectangles="0,0,0,0,0"/>
            </v:shape>
            <v:shape id="Freeform 3038" o:spid="_x0000_s10425" style="position:absolute;left:5949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6tcgA&#10;AADdAAAADwAAAGRycy9kb3ducmV2LnhtbESPQWvCQBSE74X+h+UJvelGDdVGV2ktVcFDqxW8PrPP&#10;JG32bchuY/LvuwWhx2FmvmHmy9aUoqHaFZYVDAcRCOLU6oIzBcfPt/4UhPPIGkvLpKAjB8vF/d0c&#10;E22vvKfm4DMRIOwSVJB7XyVSujQng25gK+LgXWxt0AdZZ1LXeA1wU8pRFD1KgwWHhRwrWuWUfh9+&#10;jIJdfOkan63OH/zVbd4nL+PXeH1S6qHXPs9AeGr9f/jW3moF49FTDH9vw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ovq1yAAAAN0AAAAPAAAAAAAAAAAAAAAAAJgCAABk&#10;cnMvZG93bnJldi54bWxQSwUGAAAAAAQABAD1AAAAjQMAAAAA&#10;" path="m13,190l1,188,,108r12,-2l13,190xe" fillcolor="#939598" stroked="f">
              <v:path arrowok="t" o:connecttype="custom" o:connectlocs="13,-167;1,-169;0,-249;12,-251;13,-167" o:connectangles="0,0,0,0,0"/>
            </v:shape>
            <w10:wrap anchorx="page"/>
          </v:group>
        </w:pict>
      </w:r>
      <w:r w:rsidR="00995A2D" w:rsidRPr="00A136BC">
        <w:rPr>
          <w:noProof/>
          <w:sz w:val="10"/>
          <w:szCs w:val="10"/>
          <w:lang w:bidi="he-IL"/>
        </w:rPr>
        <w:t>Прикоснитесь ладонью или пальцами к сенсорному экрану в течении 3-х секунд</w:t>
      </w:r>
    </w:p>
    <w:p w:rsidR="00FF438E" w:rsidRPr="00A136BC" w:rsidRDefault="00B73054">
      <w:pPr>
        <w:spacing w:before="12"/>
        <w:rPr>
          <w:rFonts w:ascii="Calibri" w:eastAsia="Calibri" w:hAnsi="Calibri" w:cs="Calibri"/>
          <w:sz w:val="8"/>
          <w:szCs w:val="8"/>
        </w:rPr>
      </w:pPr>
      <w:r w:rsidRPr="00A136BC">
        <w:br w:type="column"/>
      </w:r>
    </w:p>
    <w:p w:rsidR="00995A2D" w:rsidRPr="00A136BC" w:rsidRDefault="00995A2D" w:rsidP="00995A2D">
      <w:pPr>
        <w:jc w:val="center"/>
        <w:rPr>
          <w:noProof/>
          <w:sz w:val="10"/>
          <w:szCs w:val="10"/>
          <w:lang w:bidi="he-IL"/>
        </w:rPr>
      </w:pPr>
    </w:p>
    <w:p w:rsidR="00FF438E" w:rsidRPr="00A136BC" w:rsidRDefault="00DB3A5C" w:rsidP="00995A2D">
      <w:pPr>
        <w:jc w:val="center"/>
        <w:rPr>
          <w:rFonts w:ascii="Calibri" w:eastAsia="Calibri" w:hAnsi="Calibri" w:cs="Calibri"/>
          <w:sz w:val="10"/>
          <w:szCs w:val="10"/>
        </w:rPr>
      </w:pPr>
      <w:r w:rsidRPr="00DB3A5C">
        <w:rPr>
          <w:noProof/>
          <w:sz w:val="10"/>
          <w:szCs w:val="10"/>
          <w:lang w:bidi="he-IL"/>
        </w:rPr>
        <w:pict>
          <v:group id="Group 2463" o:spid="_x0000_s8709" style="position:absolute;left:0;text-align:left;margin-left:143.1pt;margin-top:1.15pt;width:.1pt;height:4.25pt;z-index:-251734016;mso-position-horizontal-relative:page" coordorigin="2862,23" coordsize="2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">
            <v:shape id="Freeform 2464" o:spid="_x0000_s8710" style="position:absolute;left:2862;top:23;width:2;height:85;visibility:visible;mso-wrap-style:square;v-text-anchor:top" coordsize="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pqMYA&#10;AADdAAAADwAAAGRycy9kb3ducmV2LnhtbESPT2vCQBTE7wW/w/IEL6VuzKFK6ioqFVoPBf9A6e2R&#10;fSbB7Hthd6vpt3cLhR6HmfkNM1/2rlVX8qERNjAZZ6CIS7ENVwZOx+3TDFSIyBZbYTLwQwGWi8HD&#10;HAsrN97T9RArlSAcCjRQx9gVWoeyJodhLB1x8s7iHcYkfaWtx1uCu1bnWfasHTacFmrsaFNTeTl8&#10;OwP0KnkbstPafu3O1ssnyfvHozGjYb96ARWpj//hv/abNZBPJ1P4fZOegF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spqMYAAADdAAAADwAAAAAAAAAAAAAAAACYAgAAZHJz&#10;L2Rvd25yZXYueG1sUEsFBgAAAAAEAAQA9QAAAIsDAAAAAA==&#10;" path="m,l,85e" filled="f" strokecolor="#231f20" strokeweight=".7pt">
              <v:path arrowok="t" o:connecttype="custom" o:connectlocs="0,23;0,108" o:connectangles="0,0"/>
            </v:shape>
            <w10:wrap anchorx="page"/>
          </v:group>
        </w:pict>
      </w:r>
      <w:r w:rsidR="00995A2D" w:rsidRPr="00A136BC">
        <w:rPr>
          <w:noProof/>
          <w:sz w:val="10"/>
          <w:szCs w:val="10"/>
          <w:lang w:bidi="he-IL"/>
        </w:rPr>
        <w:t>Нажмите кнопку</w:t>
      </w:r>
      <w:r w:rsidR="00B73054" w:rsidRPr="00A136BC">
        <w:rPr>
          <w:rFonts w:ascii="Calibri"/>
          <w:color w:val="231F20"/>
          <w:spacing w:val="-4"/>
          <w:sz w:val="10"/>
          <w:szCs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  <w:szCs w:val="10"/>
        </w:rPr>
        <w:t>[M</w:t>
      </w:r>
      <w:r w:rsidR="00B73054" w:rsidRPr="00A136BC">
        <w:rPr>
          <w:rFonts w:ascii="Calibri"/>
          <w:b/>
          <w:color w:val="231F20"/>
          <w:spacing w:val="-3"/>
          <w:sz w:val="10"/>
          <w:szCs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  <w:szCs w:val="10"/>
        </w:rPr>
        <w:t>A]</w:t>
      </w:r>
    </w:p>
    <w:p w:rsidR="00FF438E" w:rsidRPr="00A136BC" w:rsidRDefault="00B73054">
      <w:pPr>
        <w:spacing w:before="7"/>
        <w:rPr>
          <w:rFonts w:ascii="Calibri" w:eastAsia="Calibri" w:hAnsi="Calibri" w:cs="Calibri"/>
          <w:b/>
          <w:bCs/>
          <w:sz w:val="10"/>
          <w:szCs w:val="10"/>
        </w:rPr>
      </w:pPr>
      <w:r w:rsidRPr="00A136BC">
        <w:br w:type="column"/>
      </w:r>
    </w:p>
    <w:p w:rsidR="00995A2D" w:rsidRPr="00A136BC" w:rsidRDefault="00995A2D" w:rsidP="00995A2D">
      <w:pPr>
        <w:spacing w:before="12"/>
        <w:jc w:val="center"/>
        <w:rPr>
          <w:rFonts w:ascii="Calibri"/>
          <w:color w:val="231F20"/>
          <w:spacing w:val="-2"/>
          <w:sz w:val="10"/>
        </w:rPr>
      </w:pPr>
    </w:p>
    <w:p w:rsidR="00FF438E" w:rsidRPr="00A136BC" w:rsidRDefault="00995A2D" w:rsidP="00995A2D">
      <w:pPr>
        <w:spacing w:before="12"/>
        <w:jc w:val="center"/>
        <w:rPr>
          <w:rFonts w:ascii="Calibri" w:eastAsia="Calibri" w:hAnsi="Calibri" w:cs="Calibri"/>
          <w:b/>
          <w:bCs/>
          <w:sz w:val="8"/>
          <w:szCs w:val="8"/>
        </w:rPr>
      </w:pPr>
      <w:r w:rsidRPr="00A136BC">
        <w:rPr>
          <w:rFonts w:ascii="Calibri"/>
          <w:color w:val="231F20"/>
          <w:spacing w:val="-2"/>
          <w:sz w:val="10"/>
        </w:rPr>
        <w:t>Введите PIN код и нажмите</w:t>
      </w:r>
      <w:proofErr w:type="gramStart"/>
      <w:r w:rsidRPr="00A136BC">
        <w:rPr>
          <w:rFonts w:ascii="Calibri"/>
          <w:color w:val="231F20"/>
          <w:spacing w:val="-2"/>
          <w:sz w:val="10"/>
        </w:rPr>
        <w:t xml:space="preserve"> [#]</w:t>
      </w:r>
      <w:r w:rsidR="00B73054" w:rsidRPr="00A136BC">
        <w:br w:type="column"/>
      </w:r>
      <w:proofErr w:type="gramEnd"/>
    </w:p>
    <w:p w:rsidR="00FF438E" w:rsidRPr="00A136BC" w:rsidRDefault="00995A2D" w:rsidP="00995A2D">
      <w:pPr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z w:val="10"/>
        </w:rPr>
        <w:t xml:space="preserve">При активации режима ручного управления активизируется индикатор </w:t>
      </w:r>
      <w:r w:rsidR="00B73054" w:rsidRPr="00A136BC">
        <w:rPr>
          <w:rFonts w:ascii="Calibri"/>
          <w:color w:val="231F20"/>
          <w:sz w:val="10"/>
        </w:rPr>
        <w:t>[</w:t>
      </w:r>
      <w:proofErr w:type="spellStart"/>
      <w:r w:rsidR="00B73054" w:rsidRPr="00A136BC">
        <w:rPr>
          <w:rFonts w:ascii="Calibri"/>
          <w:color w:val="231F20"/>
          <w:sz w:val="10"/>
        </w:rPr>
        <w:t>Manual</w:t>
      </w:r>
      <w:proofErr w:type="spellEnd"/>
      <w:r w:rsidRPr="00A136BC">
        <w:rPr>
          <w:rFonts w:ascii="Calibri"/>
          <w:color w:val="231F20"/>
          <w:sz w:val="10"/>
        </w:rPr>
        <w:t>]</w:t>
      </w: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  <w:sectPr w:rsidR="00FF438E" w:rsidRPr="00A136BC" w:rsidSect="00995A2D">
          <w:type w:val="continuous"/>
          <w:pgSz w:w="8400" w:h="11910"/>
          <w:pgMar w:top="1160" w:right="603" w:bottom="280" w:left="460" w:header="720" w:footer="720" w:gutter="0"/>
          <w:cols w:num="4" w:space="720" w:equalWidth="0">
            <w:col w:w="1472" w:space="456"/>
            <w:col w:w="1865" w:space="60"/>
            <w:col w:w="1783" w:space="283"/>
            <w:col w:w="1418"/>
          </w:cols>
        </w:sectPr>
      </w:pPr>
    </w:p>
    <w:p w:rsidR="00FF438E" w:rsidRPr="00A136BC" w:rsidRDefault="00FF438E">
      <w:pPr>
        <w:spacing w:before="8"/>
        <w:rPr>
          <w:rFonts w:ascii="Calibri" w:eastAsia="Calibri" w:hAnsi="Calibri" w:cs="Calibri"/>
          <w:sz w:val="5"/>
          <w:szCs w:val="5"/>
        </w:rPr>
      </w:pPr>
    </w:p>
    <w:p w:rsidR="00FF438E" w:rsidRPr="00A136BC" w:rsidRDefault="00DB3A5C">
      <w:pPr>
        <w:pStyle w:val="3"/>
        <w:tabs>
          <w:tab w:val="left" w:pos="2202"/>
          <w:tab w:val="left" w:pos="4122"/>
          <w:tab w:val="left" w:pos="6038"/>
        </w:tabs>
        <w:spacing w:line="200" w:lineRule="atLeast"/>
        <w:ind w:left="271"/>
      </w:pPr>
      <w:r w:rsidRPr="00DB3A5C">
        <w:rPr>
          <w:noProof/>
          <w:position w:val="16"/>
          <w:lang w:bidi="he-IL"/>
        </w:rPr>
      </w:r>
      <w:r w:rsidRPr="00DB3A5C">
        <w:rPr>
          <w:noProof/>
          <w:position w:val="16"/>
          <w:lang w:bidi="he-IL"/>
        </w:rPr>
        <w:pict>
          <v:group id="Group 2430" o:spid="_x0000_s8676" style="width:59.95pt;height:92.45pt;mso-position-horizontal-relative:char;mso-position-vertical-relative:line" coordsize="1199,1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">
            <v:shape id="Picture 2457" o:spid="_x0000_s8703" type="#_x0000_t75" style="position:absolute;width:1198;height:1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ggQDEAAAA3QAAAA8AAABkcnMvZG93bnJldi54bWxEj92KwjAUhO8XfIdwBO/W1B9K6RpFhIWV&#10;vSj+PMChOdsWm5OSxFp9erMgeDnMzDfMajOYVvTkfGNZwWyagCAurW64UnA+fX9mIHxA1thaJgV3&#10;8rBZjz5WmGt74wP1x1CJCGGfo4I6hC6X0pc1GfRT2xFH7886gyFKV0nt8BbhppXzJEmlwYbjQo0d&#10;7WoqL8eriZT9trgXrjjbBy1+s/6EPT5SpSbjYfsFItAQ3uFX+0crmKfZEv7fxCcg1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ggQDEAAAA3QAAAA8AAAAAAAAAAAAAAAAA&#10;nwIAAGRycy9kb3ducmV2LnhtbFBLBQYAAAAABAAEAPcAAACQAwAAAAA=&#10;">
              <v:imagedata r:id="rId74" o:title=""/>
            </v:shape>
            <v:group id="Group 2451" o:spid="_x0000_s8697" style="position:absolute;left:180;top:604;width:914;height:1241" coordorigin="180,604" coordsize="914,1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R92SM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Kaz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fdkjFAAAA3QAA&#10;AA8AAAAAAAAAAAAAAAAAqgIAAGRycy9kb3ducmV2LnhtbFBLBQYAAAAABAAEAPoAAACcAwAAAAA=&#10;">
              <v:shape id="Freeform 2456" o:spid="_x0000_s8702" style="position:absolute;left:180;top:604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JWtsQA&#10;AADdAAAADwAAAGRycy9kb3ducmV2LnhtbESPzWrDMBCE74G+g9hCb4lcH4RxooTSUsghl/wUfFys&#10;reXWWhlJid23rwqBHoeZ+YbZ7GY3iBuF2HvW8LwqQBC33vTcabic35cViJiQDQ6eScMPRdhtHxYb&#10;rI2f+Ei3U+pEhnCsUYNNaayljK0lh3HlR+LsffrgMGUZOmkCThnuBlkWhZIOe84LFkd6tdR+n65O&#10;w6iar1CZN2XldDxwsy8vH73T+ulxflmDSDSn//C9vTcaSlUp+HuTn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yVrbEAAAA3QAAAA8AAAAAAAAAAAAAAAAAmAIAAGRycy9k&#10;b3ducmV2LnhtbFBLBQYAAAAABAAEAPUAAACJAwAAAAA=&#10;" path="m48,813r-17,4l15,826,1,843,,860r11,23l25,896r19,18l81,964r27,54l141,1089r23,67l166,1165r4,14l175,1198r6,21l189,1241r723,l913,1226r,-15l913,1197r,-15l909,1113r-2,-24l905,1067r-8,-68l896,995r-635,l258,988,220,923,153,859r-4,-3l83,818,66,814,48,813xe" stroked="f">
                <v:path arrowok="t" o:connecttype="custom" o:connectlocs="48,1417;31,1421;15,1430;1,1447;0,1464;11,1487;25,1500;44,1518;81,1568;108,1622;141,1693;164,1760;166,1769;170,1783;175,1802;181,1823;189,1845;912,1845;913,1830;913,1815;913,1801;913,1786;909,1717;907,1693;905,1671;897,1603;896,1599;261,1599;258,1592;220,1527;153,1463;149,1460;83,1422;66,1418;48,1417" o:connectangles="0,0,0,0,0,0,0,0,0,0,0,0,0,0,0,0,0,0,0,0,0,0,0,0,0,0,0,0,0,0,0,0,0,0,0"/>
              </v:shape>
              <v:shape id="Freeform 2455" o:spid="_x0000_s8701" style="position:absolute;left:180;top:604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7zLcQA&#10;AADdAAAADwAAAGRycy9kb3ducmV2LnhtbESPQWvCQBSE70L/w/IKvenGHGKIrlIsBQ9etAoeH9nX&#10;bNrs27C7mvTfu4LQ4zAz3zCrzWg7cSMfWscK5rMMBHHtdMuNgtPX57QEESKyxs4xKfijAJv1y2SF&#10;lXYDH+h2jI1IEA4VKjAx9pWUoTZkMcxcT5y8b+ctxiR9I7XHIcFtJ/MsK6TFltOCwZ62hurf49Uq&#10;6IvLjy/1R2HkcNjzZZefzq1V6u11fF+CiDTG//CzvdMK8qJcwONNeg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+8y3EAAAA3QAAAA8AAAAAAAAAAAAAAAAAmAIAAGRycy9k&#10;b3ducmV2LnhtbFBLBQYAAAAABAAEAPUAAACJAwAAAAA=&#10;" path="m438,149r-59,62l375,229r-6,24l362,279r-7,24l350,320r-3,17l344,359r-4,26l337,410r-9,57l316,544r-4,46l310,609r-5,68l297,756r-10,70l283,851r-11,76l270,955r-4,19l261,995r635,l892,973,875,880r-5,-34l865,823r-3,-22l857,775r-4,-26l850,724r-2,-19l846,682r-7,-74l835,540r-1,-11l834,510r-9,-79l817,390r-89,l727,377r-2,-24l724,321r-1,-13l720,288r-3,-25l714,236r-5,-27l707,192r-3,-21l477,171,464,158r-26,-9xe" stroked="f">
                <v:path arrowok="t" o:connecttype="custom" o:connectlocs="438,753;379,815;375,833;369,857;362,883;355,907;350,924;347,941;344,963;340,989;337,1014;328,1071;316,1148;312,1194;310,1213;305,1281;297,1360;287,1430;283,1455;272,1531;270,1559;266,1578;261,1599;896,1599;892,1577;875,1484;870,1450;865,1427;862,1405;857,1379;853,1353;850,1328;848,1309;846,1286;839,1212;835,1144;834,1133;834,1114;825,1035;817,994;728,994;727,981;725,957;724,925;723,912;720,892;717,867;714,840;709,813;707,796;704,775;477,775;464,762;438,753" o:connectangles="0,0,0,0,0,0,0,0,0,0,0,0,0,0,0,0,0,0,0,0,0,0,0,0,0,0,0,0,0,0,0,0,0,0,0,0,0,0,0,0,0,0,0,0,0,0,0,0,0,0,0,0,0,0"/>
              </v:shape>
              <v:shape id="Freeform 2454" o:spid="_x0000_s8700" style="position:absolute;left:180;top:604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FnX8AA&#10;AADdAAAADwAAAGRycy9kb3ducmV2LnhtbERPTYvCMBC9L/gfwgje1tQeSukaRRTBw150XfA4NLNN&#10;tZmUJNruvzcHwePjfS/Xo+3Eg3xoHStYzDMQxLXTLTcKzj/7zxJEiMgaO8ek4J8CrFeTjyVW2g18&#10;pMcpNiKFcKhQgYmxr6QMtSGLYe564sT9OW8xJugbqT0OKdx2Ms+yQlpsOTUY7GlrqL6d7lZBX1yu&#10;vtS7wsjh+M2XQ37+ba1Ss+m4+QIRaYxv8ct90Aryokxz05v0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aFnX8AAAADdAAAADwAAAAAAAAAAAAAAAACYAgAAZHJzL2Rvd25y&#10;ZXYueG1sUEsFBgAAAAAEAAQA9QAAAIUDAAAAAA==&#10;" path="m765,333r-12,6l738,356r-10,34l817,390r-4,-17l808,350,793,337r-28,-4xe" stroked="f">
                <v:path arrowok="t" o:connecttype="custom" o:connectlocs="765,937;753,943;738,960;728,994;817,994;813,977;808,954;793,941;765,937" o:connectangles="0,0,0,0,0,0,0,0,0"/>
              </v:shape>
              <v:shape id="Freeform 2453" o:spid="_x0000_s8699" style="position:absolute;left:180;top:604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CxMUA&#10;AADdAAAADwAAAGRycy9kb3ducmV2LnhtbESPzWrDMBCE74W8g9hAbo0cH4zjRgklIZBDL/kp5LhY&#10;W8uttTKSGjtvHwUKPQ4z8w2z2oy2EzfyoXWsYDHPQBDXTrfcKLic968liBCRNXaOScGdAmzWk5cV&#10;VtoNfKTbKTYiQThUqMDE2FdShtqQxTB3PXHyvpy3GJP0jdQehwS3ncyzrJAWW04LBnvaGqp/Tr9W&#10;QV9cv32pd4WRw/GDr4f88tlapWbT8f0NRKQx/of/2getIC/KJTzfp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7cLExQAAAN0AAAAPAAAAAAAAAAAAAAAAAJgCAABkcnMv&#10;ZG93bnJldi54bWxQSwUGAAAAAAQABAD1AAAAigMAAAAA&#10;" path="m555,l494,58r-11,70l477,171r227,l703,167r-3,-26l697,128r,-1l603,127r,-6l602,104,601,79,600,46,597,31,585,12,555,xe" stroked="f">
                <v:path arrowok="t" o:connecttype="custom" o:connectlocs="555,604;494,662;483,732;477,775;704,775;703,771;700,745;697,732;697,731;603,731;603,725;602,708;601,683;600,650;597,635;585,616;555,604" o:connectangles="0,0,0,0,0,0,0,0,0,0,0,0,0,0,0,0,0"/>
              </v:shape>
              <v:shape id="Freeform 2452" o:spid="_x0000_s8698" style="position:absolute;left:180;top:604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79hMEA&#10;AADdAAAADwAAAGRycy9kb3ducmV2LnhtbERPy4rCMBTdC/5DuAPuNJ0uinaMMowILtz4ApeX5k5T&#10;bW5KEm3n7ycLweXhvJfrwbbiST40jhV8zjIQxJXTDdcKzqftdA4iRGSNrWNS8EcB1qvxaImldj0f&#10;6HmMtUghHEpUYGLsSilDZchimLmOOHG/zluMCfpaao99CretzLOskBYbTg0GO/oxVN2PD6ugK643&#10;P9ebwsj+sOfrLj9fGqvU5GP4/gIRaYhv8cu90wryYpH2pzfpCc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O/YTBAAAA3QAAAA8AAAAAAAAAAAAAAAAAmAIAAGRycy9kb3du&#10;cmV2LnhtbFBLBQYAAAAABAAEAPUAAACGAwAAAAA=&#10;" path="m640,94r-19,10l603,127r94,l689,110,671,96,640,94xe" stroked="f">
                <v:path arrowok="t" o:connecttype="custom" o:connectlocs="640,698;621,708;603,731;697,731;689,714;671,700;640,698" o:connectangles="0,0,0,0,0,0,0"/>
              </v:shape>
            </v:group>
            <v:group id="Group 2449" o:spid="_x0000_s8695" style="position:absolute;left:180;top:604;width:914;height:1241" coordorigin="180,604" coordsize="914,1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3ml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c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/3mlscAAADd&#10;AAAADwAAAAAAAAAAAAAAAACqAgAAZHJzL2Rvd25yZXYueG1sUEsFBgAAAAAEAAQA+gAAAJ4DAAAA&#10;AA==&#10;">
              <v:shape id="Freeform 2450" o:spid="_x0000_s8696" style="position:absolute;left:180;top:604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3Z6MUA&#10;AADdAAAADwAAAGRycy9kb3ducmV2LnhtbESPQWvCQBSE7wX/w/IEb3XTVIJGV9GKICqCtuD1kX0m&#10;obtvQ3bV9N93hUKPw8x8w8wWnTXiTq2vHSt4GyYgiAunay4VfH1uXscgfEDWaByTgh/ysJj3XmaY&#10;a/fgE93PoRQRwj5HBVUITS6lLyqy6IeuIY7e1bUWQ5RtKXWLjwi3RqZJkkmLNceFChv6qKj4Pt+s&#10;gmR/YXtZvx8mu/0mG60Mrc3pqNSg3y2nIAJ14T/8195qBWk2SeH5Jj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bdnoxQAAAN0AAAAPAAAAAAAAAAAAAAAAAJgCAABkcnMv&#10;ZG93bnJldi54bWxQSwUGAAAAAAQABAD1AAAAigMAAAAA&#10;" path="m189,1241r-19,-62l164,1156r-6,-20l130,1065,98,997,62,933,11,883,,860,1,843,15,826r16,-9l48,813r18,1l130,842r23,17l180,880r55,63l261,995r5,-21l270,955r2,-28l275,901r3,-20l279,870r4,-19l287,825r10,-69l305,677r6,-69l313,563r3,-19l328,467r9,-57l340,385r4,-26l347,336r3,-16l355,303r7,-24l369,253r6,-24l379,211r16,-34l414,158r15,-7l438,149r26,9l477,171r3,-23l491,74,526,9,555,r30,12l597,31r3,15l601,79r1,25l603,121r,6l621,104,640,94r57,34l703,167r4,25l709,209r5,27l717,263r3,25l723,308r1,13l725,353r2,24l728,390r10,-34l753,339r12,-6l793,337r15,13l823,420r9,66l835,540r,19l841,636r6,62l848,705r2,19l862,801r8,45l873,866r13,75l897,999r3,20l902,1035r2,15l905,1067r2,23l909,1113r4,69l913,1197r,14l913,1226r-1,15e" filled="f" strokecolor="#231f20" strokeweight=".38pt">
                <v:path arrowok="t" o:connecttype="custom" o:connectlocs="170,1783;158,1740;98,1601;11,1487;1,1447;31,1421;66,1418;153,1463;235,1547;266,1578;272,1531;278,1485;283,1455;297,1360;311,1212;316,1148;337,1014;344,963;350,924;362,883;375,833;395,781;429,755;464,762;480,752;526,613;585,616;600,650;602,708;603,731;640,698;703,771;709,813;717,867;723,912;725,957;728,994;753,943;793,941;823,1024;835,1144;841,1240;848,1309;862,1405;873,1470;897,1603;902,1639;905,1671;909,1717;913,1801;913,1830;912,1845" o:connectangles="0,0,0,0,0,0,0,0,0,0,0,0,0,0,0,0,0,0,0,0,0,0,0,0,0,0,0,0,0,0,0,0,0,0,0,0,0,0,0,0,0,0,0,0,0,0,0,0,0,0,0,0"/>
              </v:shape>
            </v:group>
            <v:group id="Group 2447" o:spid="_x0000_s8693" style="position:absolute;left:633;top:778;width:28;height:648" coordorigin="633,778" coordsize="28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Pde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Ovk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Y916xgAAAN0A&#10;AAAPAAAAAAAAAAAAAAAAAKoCAABkcnMvZG93bnJldi54bWxQSwUGAAAAAAQABAD6AAAAnQMAAAAA&#10;">
              <v:shape id="Freeform 2448" o:spid="_x0000_s8694" style="position:absolute;left:633;top:778;width:28;height:648;visibility:visible;mso-wrap-style:square;v-text-anchor:top" coordsize="28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IlQ8UA&#10;AADdAAAADwAAAGRycy9kb3ducmV2LnhtbESPT2sCMRTE7wW/Q3hCbzWrWLGrUbQi2N5cLV4fm7d/&#10;NHlZNnHdfvumUOhxmJnfMMt1b43oqPW1YwXjUQKCOHe65lLB+bR/mYPwAVmjcUwKvsnDejV4WmKq&#10;3YOP1GWhFBHCPkUFVQhNKqXPK7LoR64hjl7hWoshyraUusVHhFsjJ0kykxZrjgsVNvReUX7L7laB&#10;/XzdFjszLnbH7iu7zIO5fkz3Sj0P+80CRKA+/If/2getYDJ7m8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iVDxQAAAN0AAAAPAAAAAAAAAAAAAAAAAJgCAABkcnMv&#10;ZG93bnJldi54bWxQSwUGAAAAAAQABAD1AAAAigMAAAAA&#10;" path="m,647l17,583r1,-49l18,497r1,-64l20,428,19,407,16,341,14,316,13,286r,-23l13,244r,-16l15,213r1,-15l19,180r3,-36l27,83,28,21,26,e" filled="f" strokecolor="#231f20" strokeweight=".19pt">
                <v:path arrowok="t" o:connecttype="custom" o:connectlocs="0,1425;17,1361;18,1312;18,1275;19,1211;20,1206;19,1185;16,1119;14,1094;13,1064;13,1041;13,1022;13,1006;15,991;16,976;19,958;22,922;27,861;28,799;26,778" o:connectangles="0,0,0,0,0,0,0,0,0,0,0,0,0,0,0,0,0,0,0,0"/>
              </v:shape>
            </v:group>
            <v:group id="Group 2445" o:spid="_x0000_s8691" style="position:absolute;left:784;top:732;width:38;height:657" coordorigin="784,732" coordsize="38,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bgl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f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xuCVxgAAAN0A&#10;AAAPAAAAAAAAAAAAAAAAAKoCAABkcnMvZG93bnJldi54bWxQSwUGAAAAAAQABAD6AAAAnQMAAAAA&#10;">
              <v:shape id="Freeform 2446" o:spid="_x0000_s8692" style="position:absolute;left:784;top:732;width:38;height:657;visibility:visible;mso-wrap-style:square;v-text-anchor:top" coordsize="38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4lVMUA&#10;AADdAAAADwAAAGRycy9kb3ducmV2LnhtbESPQWsCMRSE70L/Q3hCb5rV6qKrUYpQ2pt2W9DjY/O6&#10;Wbp5WZNUt/++EYQeh5n5hllve9uKC/nQOFYwGWcgiCunG64VfH68jBYgQkTW2DomBb8UYLt5GKyx&#10;0O7K73QpYy0ShEOBCkyMXSFlqAxZDGPXESfvy3mLMUlfS+3xmuC2ldMsy6XFhtOCwY52hqrv8scq&#10;qI8VLZ72p868zg7n03I+m/volHoc9s8rEJH6+B++t9+0gmm+zOH2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7iVUxQAAAN0AAAAPAAAAAAAAAAAAAAAAAJgCAABkcnMv&#10;ZG93bnJldi54bWxQSwUGAAAAAAQABAD1AAAAigMAAAAA&#10;" path="m37,656l20,589,19,552r,-26l19,303,12,235,6,172,2,85,,19,,10,,e" filled="f" strokecolor="#231f20" strokeweight=".19pt">
                <v:path arrowok="t" o:connecttype="custom" o:connectlocs="37,1388;20,1321;19,1284;19,1258;19,1035;12,967;6,904;2,817;0,751;0,742;0,732" o:connectangles="0,0,0,0,0,0,0,0,0,0,0"/>
              </v:shape>
            </v:group>
            <v:group id="Group 2443" o:spid="_x0000_s8689" style="position:absolute;left:907;top:995;width:49;height:406" coordorigin="907,995" coordsize="49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jbec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iOJ1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WNt5xgAAAN0A&#10;AAAPAAAAAAAAAAAAAAAAAKoCAABkcnMvZG93bnJldi54bWxQSwUGAAAAAAQABAD6AAAAnQMAAAAA&#10;">
              <v:shape id="Freeform 2444" o:spid="_x0000_s8690" style="position:absolute;left:907;top:995;width:49;height:406;visibility:visible;mso-wrap-style:square;v-text-anchor:top" coordsize="49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166cAA&#10;AADdAAAADwAAAGRycy9kb3ducmV2LnhtbERPy4rCMBTdC/MP4Qqz01QH6kw1ShHE2frA9aW5bYPN&#10;TaeJts7Xm4Xg8nDeq81gG3GnzhvHCmbTBARx4bThSsH5tJt8g/ABWWPjmBQ8yMNm/TFaYaZdzwe6&#10;H0MlYgj7DBXUIbSZlL6oyaKfupY4cqXrLIYIu0rqDvsYbhs5T5JUWjQcG2psaVtTcT3erIK8/1+U&#10;9vHXf5W8zy+F3N5MapT6HA/5EkSgIbzFL/evVjBPf+Lc+CY+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166cAAAADdAAAADwAAAAAAAAAAAAAAAACYAgAAZHJzL2Rvd25y&#10;ZXYueG1sUEsFBgAAAAAEAAQA9QAAAIUDAAAAAA==&#10;" path="m48,405l29,335,20,184,19,156,18,135,17,119,15,104,12,87,8,66,,e" filled="f" strokecolor="#231f20" strokeweight=".19pt">
                <v:path arrowok="t" o:connecttype="custom" o:connectlocs="48,1400;29,1330;20,1179;19,1151;18,1130;17,1114;15,1099;12,1082;8,1061;0,995" o:connectangles="0,0,0,0,0,0,0,0,0,0"/>
              </v:shape>
            </v:group>
            <v:group id="Group 2441" o:spid="_x0000_s8687" style="position:absolute;left:182;top:1444;width:94;height:94" coordorigin="182,1444" coordsize="9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YvqkM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pbAa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mL6pDFAAAA3QAA&#10;AA8AAAAAAAAAAAAAAAAAqgIAAGRycy9kb3ducmV2LnhtbFBLBQYAAAAABAAEAPoAAACcAwAAAAA=&#10;">
              <v:shape id="Freeform 2442" o:spid="_x0000_s8688" style="position:absolute;left:182;top:1444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jUsAA&#10;AADdAAAADwAAAGRycy9kb3ducmV2LnhtbERPzWrCQBC+F3yHZYTe6kbB2KauooJQj2ofYMxOs6nZ&#10;2ZBdTXx751Do8eP7X64H36g7dbEObGA6yUARl8HWXBn4Pu/f3kHFhGyxCUwGHhRhvRq9LLGwoecj&#10;3U+pUhLCsUADLqW20DqWjjzGSWiJhfsJnccksKu07bCXcN/oWZbl2mPN0uCwpZ2j8nq6eSkZ3K49&#10;hEv/Uef5pdk+zvOp/jXmdTxsPkElGtK/+M/9ZQ3MFpnslzfyBP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mjUsAAAADdAAAADwAAAAAAAAAAAAAAAACYAgAAZHJzL2Rvd25y&#10;ZXYueG1sUEsFBgAAAAAEAAQA9QAAAIUDAAAAAA==&#10;" path="m,16l24,3,38,,52,6,77,25,88,37r5,14l90,83,80,94e" filled="f" strokecolor="#231f20" strokeweight=".19pt">
                <v:path arrowok="t" o:connecttype="custom" o:connectlocs="0,1460;24,1447;38,1444;52,1450;77,1469;88,1481;93,1495;90,1527;80,1538" o:connectangles="0,0,0,0,0,0,0,0,0"/>
              </v:shape>
            </v:group>
            <v:group id="Group 2439" o:spid="_x0000_s8685" style="position:absolute;left:930;top:938;width:65;height:113" coordorigin="930,938" coordsize="65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Z8j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WfIzFAAAA3QAA&#10;AA8AAAAAAAAAAAAAAAAAqgIAAGRycy9kb3ducmV2LnhtbFBLBQYAAAAABAAEAPoAAACcAwAAAAA=&#10;">
              <v:shape id="Freeform 2440" o:spid="_x0000_s8686" style="position:absolute;left:930;top:938;width:65;height:113;visibility:visible;mso-wrap-style:square;v-text-anchor:top" coordsize="6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uoTsQA&#10;AADdAAAADwAAAGRycy9kb3ducmV2LnhtbESPQWuDQBSE74X+h+UVemvWejDFuoqUFgI5mQRCbg/3&#10;VUX3rbprYv99txDocZiZb5isWM0grjS7zrKC100Egri2uuNGwen49fIGwnlkjYNlUvBDDor88SHD&#10;VNsbV3Q9+EYECLsUFbTej6mUrm7JoNvYkTh433Y26IOcG6lnvAW4GWQcRYk02HFYaHGkj5bq/rAY&#10;BWU/8nReL1TtL7hM1ec02SRR6vlpLd9BeFr9f/je3mkF8TaK4e9Ne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rqE7EAAAA3QAAAA8AAAAAAAAAAAAAAAAAmAIAAGRycy9k&#10;b3ducmV2LnhtbFBLBQYAAAAABAAEAPUAAACJAwAAAAA=&#10;" path="m,33l8,8,17,,37,4r20,9l57,29r7,49l62,105r-19,5l19,113,9,103,,33xe" filled="f" strokecolor="#231f20" strokeweight=".19pt">
                <v:path arrowok="t" o:connecttype="custom" o:connectlocs="0,971;8,946;17,938;37,942;57,951;57,967;64,1016;62,1043;43,1048;19,1051;9,1041;0,971" o:connectangles="0,0,0,0,0,0,0,0,0,0,0,0"/>
              </v:shape>
            </v:group>
            <v:group id="Group 2437" o:spid="_x0000_s8683" style="position:absolute;left:795;top:701;width:82;height:128" coordorigin="795,701" coordsize="8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hHY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Z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IR2DFAAAA3QAA&#10;AA8AAAAAAAAAAAAAAAAAqgIAAGRycy9kb3ducmV2LnhtbFBLBQYAAAAABAAEAPoAAACcAwAAAAA=&#10;">
              <v:shape id="Freeform 2438" o:spid="_x0000_s8684" style="position:absolute;left:795;top:701;width:82;height:128;visibility:visible;mso-wrap-style:square;v-text-anchor:top" coordsize="8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bY8cA&#10;AADdAAAADwAAAGRycy9kb3ducmV2LnhtbESPQWvCQBSE74X+h+UVehHdrUhToquINFA9FLQRPD6y&#10;zySYfZtmtxr/vSsUPA4z8w0zW/S2EWfqfO1Yw9tIgSAunKm51JD/ZMMPED4gG2wck4YreVjMn59m&#10;mBp34S2dd6EUEcI+RQ1VCG0qpS8qsuhHriWO3tF1FkOUXSlNh5cIt40cK/UuLdYcFypsaVVRcdr9&#10;WQ2bwW9yTdZqn/Wfk7zN9oNjfvjW+vWlX05BBOrDI/zf/jIaxomawP1Nf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Mm2PHAAAA3QAAAA8AAAAAAAAAAAAAAAAAmAIAAGRy&#10;cy9kb3ducmV2LnhtbFBLBQYAAAAABAAEAPUAAACMAwAAAAA=&#10;" path="m,38l9,11,21,1,45,,68,5r8,19l82,89r-3,27l66,125r-32,3l16,125,8,112,,38xe" filled="f" strokecolor="#231f20" strokeweight=".19pt">
                <v:path arrowok="t" o:connecttype="custom" o:connectlocs="0,739;9,712;21,702;45,701;68,706;76,725;82,790;79,817;66,826;34,829;16,826;8,813;0,739" o:connectangles="0,0,0,0,0,0,0,0,0,0,0,0,0"/>
              </v:shape>
            </v:group>
            <v:group id="Group 2435" o:spid="_x0000_s8681" style="position:absolute;left:694;top:605;width:81;height:127" coordorigin="694,605" coordsize="81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16j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vM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i16j8cAAADd&#10;AAAADwAAAAAAAAAAAAAAAACqAgAAZHJzL2Rvd25yZXYueG1sUEsFBgAAAAAEAAQA+gAAAJ4DAAAA&#10;AA==&#10;">
              <v:shape id="Freeform 2436" o:spid="_x0000_s8682" style="position:absolute;left:694;top:605;width:81;height:127;visibility:visible;mso-wrap-style:square;v-text-anchor:top" coordsize="8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aksMA&#10;AADdAAAADwAAAGRycy9kb3ducmV2LnhtbESPQYvCMBSE78L+h/AWvNl0PVTpGkVcBMGT3T14fDRv&#10;22rzUpJYq7/eCILHYWa+YRarwbSiJ+cbywq+khQEcWl1w5WCv9/tZA7CB2SNrWVScCMPq+XHaIG5&#10;tlc+UF+ESkQI+xwV1CF0uZS+rMmgT2xHHL1/6wyGKF0ltcNrhJtWTtM0kwYbjgs1drSpqTwXF6Pg&#10;UDjKynBu3Qln8369P/5c7lap8eew/gYRaAjv8Ku90wqmszSD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haksMAAADdAAAADwAAAAAAAAAAAAAAAACYAgAAZHJzL2Rv&#10;d25yZXYueG1sUEsFBgAAAAAEAAQA9QAAAIgDAAAAAA==&#10;" path="m,38l7,12,16,,31,,63,9r14,9l80,36r-2,65l71,123r-13,4l26,120,11,112,4,98,,38xe" filled="f" strokecolor="#231f20" strokeweight=".19pt">
                <v:path arrowok="t" o:connecttype="custom" o:connectlocs="0,643;7,617;16,605;31,605;63,614;77,623;80,641;78,706;71,728;58,732;26,725;11,717;4,703;0,643" o:connectangles="0,0,0,0,0,0,0,0,0,0,0,0,0,0"/>
              </v:shape>
            </v:group>
            <v:group id="Group 2433" o:spid="_x0000_s8679" style="position:absolute;left:576;top:743;width:85;height:142" coordorigin="576,743" coordsize="85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NBY8cAAADdAAAADwAAAGRycy9kb3ducmV2LnhtbESPQWvCQBSE7wX/w/IK&#10;3ppNlDaSZhURKx5CoSqU3h7ZZxLMvg3ZbRL/fbdQ6HGYmW+YfDOZVgzUu8aygiSKQRCXVjdcKbic&#10;355WIJxH1thaJgV3crBZzx5yzLQd+YOGk69EgLDLUEHtfZdJ6cqaDLrIdsTBu9reoA+yr6TucQxw&#10;08pFHL9Igw2HhRo72tVU3k7fRsFhxHG7TPZDcbvu7l/n5/fPIiGl5o/T9hWEp8n/h//aR61gk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bNBY8cAAADd&#10;AAAADwAAAAAAAAAAAAAAAACqAgAAZHJzL2Rvd25yZXYueG1sUEsFBgAAAAAEAAQA+gAAAJ4DAAAA&#10;AA==&#10;">
              <v:shape id="Freeform 2434" o:spid="_x0000_s8680" style="position:absolute;left:576;top:743;width:85;height:142;visibility:visible;mso-wrap-style:square;v-text-anchor:top" coordsize="8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R+HMIA&#10;AADdAAAADwAAAGRycy9kb3ducmV2LnhtbERPy4rCMBTdC/MP4Q64kTG1C3WqUYbBF4KIjw+4NNem&#10;2NzUJmr9+8liwOXhvKfz1lbiQY0vHSsY9BMQxLnTJRcKzqfl1xiED8gaK8ek4EUe5rOPzhQz7Z58&#10;oMcxFCKGsM9QgQmhzqT0uSGLvu9q4shdXGMxRNgUUjf4jOG2kmmSDKXFkmODwZp+DeXX490q2Pb2&#10;/LoNLvvvMFrubpsVL0y6Vqr72f5MQARqw1v8795oBekoiXPjm/gE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FH4cwgAAAN0AAAAPAAAAAAAAAAAAAAAAAJgCAABkcnMvZG93&#10;bnJldi54bWxQSwUGAAAAAAQABAD1AAAAhwMAAAAA&#10;" path="m10,35l,94r3,25l17,129r27,11l58,142r12,-7l79,107,84,88,85,74,84,58,81,38,68,17,59,4,50,,40,3,28,15,10,34r,1xe" filled="f" strokecolor="#231f20" strokeweight=".19pt">
                <v:path arrowok="t" o:connecttype="custom" o:connectlocs="10,778;0,837;3,862;17,872;44,883;58,885;70,878;79,850;84,831;85,817;84,801;81,781;68,760;59,747;50,743;40,746;28,758;10,777;10,778" o:connectangles="0,0,0,0,0,0,0,0,0,0,0,0,0,0,0,0,0,0,0"/>
              </v:shape>
            </v:group>
            <v:group id="Group 2431" o:spid="_x0000_s8677" style="position:absolute;left:421;top:1601;width:26;height:125" coordorigin="421,1601" coordsize="2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Bwi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PHq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YHCKxgAAAN0A&#10;AAAPAAAAAAAAAAAAAAAAAKoCAABkcnMvZG93bnJldi54bWxQSwUGAAAAAAQABAD6AAAAnQMAAAAA&#10;">
              <v:shape id="Freeform 2432" o:spid="_x0000_s8678" style="position:absolute;left:421;top:1601;width:26;height:125;visibility:visible;mso-wrap-style:square;v-text-anchor:top" coordsize="2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skwMMA&#10;AADdAAAADwAAAGRycy9kb3ducmV2LnhtbERPz2vCMBS+D/wfwhN2m6kenFTTUgRxOww3Nzw/m2dT&#10;bV5Ck9Xuv18Ogx0/vt+bcrSdGKgPrWMF81kGgrh2uuVGwdfn7mkFIkRkjZ1jUvBDAcpi8rDBXLs7&#10;f9BwjI1IIRxyVGBi9LmUoTZkMcycJ07cxfUWY4J9I3WP9xRuO7nIsqW02HJqMOhpa6i+Hb+tgqrd&#10;nk2sltfTyp8O+9ubH94Pr0o9TsdqDSLSGP/Ff+4XrWDxPE/705v0BG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skwMMAAADdAAAADwAAAAAAAAAAAAAAAACYAgAAZHJzL2Rv&#10;d25yZXYueG1sUEsFBgAAAAAEAAQA9QAAAIgDAAAAAA==&#10;" path="m17,l6,65,,125,7,80,13,47,17,26,20,13,22,6,25,1,17,xe" fillcolor="#231f20" stroked="f">
                <v:path arrowok="t" o:connecttype="custom" o:connectlocs="17,1601;6,1666;0,1726;7,1681;13,1648;17,1627;20,1614;22,1607;25,1602;17,1601" o:connectangles="0,0,0,0,0,0,0,0,0,0"/>
              </v:shape>
            </v:group>
            <w10:wrap type="none" anchorx="page"/>
            <w10:anchorlock/>
          </v:group>
        </w:pict>
      </w:r>
      <w:r w:rsidR="00B73054" w:rsidRPr="00A136BC">
        <w:rPr>
          <w:position w:val="16"/>
        </w:rPr>
        <w:tab/>
      </w:r>
      <w:r w:rsidRPr="00DB3A5C">
        <w:rPr>
          <w:noProof/>
          <w:position w:val="36"/>
          <w:lang w:bidi="he-IL"/>
        </w:rPr>
      </w:r>
      <w:r w:rsidRPr="00DB3A5C">
        <w:rPr>
          <w:noProof/>
          <w:position w:val="36"/>
          <w:lang w:bidi="he-IL"/>
        </w:rPr>
        <w:pict>
          <v:group id="Group 2427" o:spid="_x0000_s8673" style="width:77.75pt;height:82.35pt;mso-position-horizontal-relative:char;mso-position-vertical-relative:line" coordsize="1555,1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">
            <v:shape id="Picture 2429" o:spid="_x0000_s8675" type="#_x0000_t75" style="position:absolute;width:1210;height: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ElNvHAAAA3QAAAA8AAABkcnMvZG93bnJldi54bWxEj0FrwkAUhO9C/8PyCl6kbtRWQnQVEQqF&#10;tmBsQbw9dl+TYPZtyK6a/Hu3IHgcZuYbZrnubC0u1PrKsYLJOAFBrJ2puFDw+/P+koLwAdlg7ZgU&#10;9ORhvXoaLDEz7so5XfahEBHCPkMFZQhNJqXXJVn0Y9cQR+/PtRZDlG0hTYvXCLe1nCbJXFqsOC6U&#10;2NC2JH3an62CY3/8Hr1ukt32kPcz/fmW6vz0pdTwudssQATqwiN8b38YBdN5OoH/N/EJyNU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9ElNvHAAAA3QAAAA8AAAAAAAAAAAAA&#10;AAAAnwIAAGRycy9kb3ducmV2LnhtbFBLBQYAAAAABAAEAPcAAACTAwAAAAA=&#10;">
              <v:imagedata r:id="rId75" o:title=""/>
            </v:shape>
            <v:shape id="Picture 2428" o:spid="_x0000_s8674" type="#_x0000_t75" style="position:absolute;left:574;top:681;width:981;height: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PVufFAAAA3QAAAA8AAABkcnMvZG93bnJldi54bWxEj81qwkAUhfcF32G4Qnd1YigSoqOIIKYL&#10;F9VWdHfJXJNg5k6YGWP69p1CweXh/HycxWowrejJ+caygukkAUFcWt1wpeDruH3LQPiArLG1TAp+&#10;yMNqOXpZYK7tgz+pP4RKxBH2OSqoQ+hyKX1Zk0E/sR1x9K7WGQxRukpqh484blqZJslMGmw4Emrs&#10;aFNTeTvcTeROv4uq379nl9OOmpvz9mNfnJV6HQ/rOYhAQ3iG/9uFVpDOshT+3sQn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z1bnxQAAAN0AAAAPAAAAAAAAAAAAAAAA&#10;AJ8CAABkcnMvZG93bnJldi54bWxQSwUGAAAAAAQABAD3AAAAkQMAAAAA&#10;">
              <v:imagedata r:id="rId76" o:title=""/>
            </v:shape>
            <w10:wrap type="none" anchorx="page"/>
            <w10:anchorlock/>
          </v:group>
        </w:pict>
      </w:r>
      <w:r w:rsidR="00B73054" w:rsidRPr="00A136BC">
        <w:rPr>
          <w:position w:val="36"/>
        </w:rPr>
        <w:tab/>
      </w:r>
      <w:r>
        <w:rPr>
          <w:noProof/>
          <w:lang w:bidi="he-IL"/>
        </w:rPr>
      </w:r>
      <w:r w:rsidRPr="00DB3A5C">
        <w:rPr>
          <w:noProof/>
          <w:lang w:bidi="he-IL"/>
        </w:rPr>
        <w:pict>
          <v:group id="Group 2424" o:spid="_x0000_s8670" style="width:60.55pt;height:100.3pt;mso-position-horizontal-relative:char;mso-position-vertical-relative:line" coordsize="1211,2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">
            <v:shape id="Picture 2426" o:spid="_x0000_s8672" type="#_x0000_t75" style="position:absolute;width:1211;height: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oZ8DAAAAA3QAAAA8AAABkcnMvZG93bnJldi54bWxET8uKwjAU3Q/4D+EKsxk0mSoq1SgiCDI7&#10;Hxt3l+baBpub0mQ08/dmMeDycN6rTXKteFAfrGcN32MFgrjyxnKt4XLejxYgQkQ22HomDX8UYLMe&#10;fKywNP7JR3qcYi1yCIcSNTQxdqWUoWrIYRj7jjhzN987jBn2tTQ9PnO4a2Wh1Ew6tJwbGuxo11B1&#10;P/06DbGY+iR/irOaTK+Wjuliv9Rd689h2i5BRErxLf53H4yGYjbPc/Ob/ATk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mhnwMAAAADdAAAADwAAAAAAAAAAAAAAAACfAgAA&#10;ZHJzL2Rvd25yZXYueG1sUEsFBgAAAAAEAAQA9wAAAIwDAAAAAA==&#10;">
              <v:imagedata r:id="rId77" o:title=""/>
            </v:shape>
            <v:shape id="Picture 2425" o:spid="_x0000_s8671" type="#_x0000_t75" style="position:absolute;left:217;top:1040;width:981;height: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+tLHFAAAA3QAAAA8AAABkcnMvZG93bnJldi54bWxEj81qwkAUhfeC7zBcoTudKEVt6iilUBoX&#10;LtS26O6SuU2CmTthZozx7R1BcHk4Px9nsepMLVpyvrKsYDxKQBDnVldcKPjZfw3nIHxA1lhbJgVX&#10;8rBa9nsLTLW98JbaXShEHGGfooIyhCaV0uclGfQj2xBH7986gyFKV0jt8BLHTS0nSTKVBiuOhBIb&#10;+iwpP+3OJnLHv1nRbl7nx79vqk7O2/UmOyj1Mug+3kEE6sIz/GhnWsFkOnuD+5v4BO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vrSxxQAAAN0AAAAPAAAAAAAAAAAAAAAA&#10;AJ8CAABkcnMvZG93bnJldi54bWxQSwUGAAAAAAQABAD3AAAAkQMAAAAA&#10;">
              <v:imagedata r:id="rId76" o:title=""/>
            </v:shape>
            <w10:wrap type="none" anchorx="page"/>
            <w10:anchorlock/>
          </v:group>
        </w:pict>
      </w:r>
      <w:r w:rsidR="00B73054" w:rsidRPr="00A136BC">
        <w:tab/>
      </w:r>
      <w:r w:rsidRPr="00DB3A5C">
        <w:rPr>
          <w:noProof/>
          <w:position w:val="38"/>
          <w:lang w:bidi="he-IL"/>
        </w:rPr>
      </w:r>
      <w:r w:rsidRPr="00DB3A5C">
        <w:rPr>
          <w:noProof/>
          <w:position w:val="38"/>
          <w:lang w:bidi="he-IL"/>
        </w:rPr>
        <w:pict>
          <v:group id="Group 2398" o:spid="_x0000_s8644" style="width:60.55pt;height:81.1pt;mso-position-horizontal-relative:char;mso-position-vertical-relative:line" coordsize="1211,1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">
            <v:shape id="Picture 2423" o:spid="_x0000_s8669" type="#_x0000_t75" style="position:absolute;width:1211;height: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HLA3GAAAA3QAAAA8AAABkcnMvZG93bnJldi54bWxEj0FrwkAUhO+C/2F5Qm+6SbAi0VUkICi9&#10;tNqLt2f2NdmafRuya0z767uFQo/DzHzDrLeDbURPnTeOFaSzBARx6bThSsH7eT9dgvABWWPjmBR8&#10;kYftZjxaY67dg9+oP4VKRAj7HBXUIbS5lL6syaKfuZY4eh+usxii7CqpO3xEuG1kliQLadFwXKix&#10;paKm8na6WwXN8fjCh0tSpL2ZXw1+nl9vw7dST5NhtwIRaAj/4b/2QSvIFs8Z/L6JT0B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8csDcYAAADdAAAADwAAAAAAAAAAAAAA&#10;AACfAgAAZHJzL2Rvd25yZXYueG1sUEsFBgAAAAAEAAQA9wAAAJIDAAAAAA==&#10;">
              <v:imagedata r:id="rId89" o:title=""/>
            </v:shape>
            <v:group id="Group 2421" o:spid="_x0000_s8667" style="position:absolute;left:476;top:159;width:2;height:109" coordorigin="476,159" coordsize="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pn4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LqYz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aZ+DFAAAA3QAA&#10;AA8AAAAAAAAAAAAAAAAAqgIAAGRycy9kb3ducmV2LnhtbFBLBQYAAAAABAAEAPoAAACcAwAAAAA=&#10;">
              <v:shape id="Freeform 2422" o:spid="_x0000_s8668" style="position:absolute;left:476;top:159;width:2;height:109;visibility:visible;mso-wrap-style:square;v-text-anchor:top" coordsize="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gYXsYA&#10;AADdAAAADwAAAGRycy9kb3ducmV2LnhtbESPwW7CMBBE75X6D9ZW6q04DRShgEEFUcQhPZT2A1bx&#10;kkTEa2MbCH+PkZB6HM3MG81s0ZtOnMmH1rKC90EGgriyuuVawd/v19sERIjIGjvLpOBKARbz56cZ&#10;Ftpe+IfOu1iLBOFQoIImRldIGaqGDIaBdcTJ21tvMCbpa6k9XhLcdDLPsrE02HJaaNDRqqHqsDsZ&#10;BcOyKyffZb5ZOr88Hdb2uB65o1KvL/3nFESkPv6HH+2tVpCPP0Zwf5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gYXsYAAADdAAAADwAAAAAAAAAAAAAAAACYAgAAZHJz&#10;L2Rvd25yZXYueG1sUEsFBgAAAAAEAAQA9QAAAIsDAAAAAA==&#10;" path="m,l,109e" filled="f" strokecolor="white" strokeweight=".248mm">
                <v:stroke dashstyle="dash"/>
                <v:path arrowok="t" o:connecttype="custom" o:connectlocs="0,159;0,268" o:connectangles="0,0"/>
              </v:shape>
            </v:group>
            <v:group id="Group 2419" o:spid="_x0000_s8665" style="position:absolute;left:557;top:337;width:109;height:2" coordorigin="557,337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9aD8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znSQJ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f1oPxgAAAN0A&#10;AAAPAAAAAAAAAAAAAAAAAKoCAABkcnMvZG93bnJldi54bWxQSwUGAAAAAAQABAD6AAAAnQMAAAAA&#10;">
              <v:shape id="Freeform 2420" o:spid="_x0000_s8666" style="position:absolute;left:557;top:337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k08gA&#10;AADdAAAADwAAAGRycy9kb3ducmV2LnhtbESPT2vCQBTE7wW/w/KE3upGoVGjq6ilrQcv/mvx9sg+&#10;k2D2bcxuNP32XaHQ4zAzv2Gm89aU4ka1Kywr6PciEMSp1QVnCg7795cRCOeRNZaWScEPOZjPOk9T&#10;TLS985ZuO5+JAGGXoILc+yqR0qU5GXQ9WxEH72xrgz7IOpO6xnuAm1IOoiiWBgsOCzlWtMopvewa&#10;o+Cj+Rq2b5vrtxuNj8vT52XbuP5Sqeduu5iA8NT6//Bfe60VDOLXGB5vw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CGTTyAAAAN0AAAAPAAAAAAAAAAAAAAAAAJgCAABk&#10;cnMvZG93bnJldi54bWxQSwUGAAAAAAQABAD1AAAAjQMAAAAA&#10;" path="m,l108,e" filled="f" strokecolor="white" strokeweight=".248mm">
                <v:stroke dashstyle="dash"/>
                <v:path arrowok="t" o:connecttype="custom" o:connectlocs="0,0;108,0" o:connectangles="0,0"/>
              </v:shape>
            </v:group>
            <v:group id="Group 2417" o:spid="_x0000_s8663" style="position:absolute;left:735;top:148;width:2;height:109" coordorigin="735,148" coordsize="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Fh4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jy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4WHjxgAAAN0A&#10;AAAPAAAAAAAAAAAAAAAAAKoCAABkcnMvZG93bnJldi54bWxQSwUGAAAAAAQABAD6AAAAnQMAAAAA&#10;">
              <v:shape id="Freeform 2418" o:spid="_x0000_s8664" style="position:absolute;left:735;top:148;width:2;height:109;visibility:visible;mso-wrap-style:square;v-text-anchor:top" coordsize="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USW8MA&#10;AADdAAAADwAAAGRycy9kb3ducmV2LnhtbERPS27CMBDdV+odrKnErjhNAaEUg0oFiEVYQHuAUTxN&#10;IuKxsQ2E2+MFEsun958tetOJC/nQWlbwMcxAEFdWt1wr+Ptdv09BhIissbNMCm4UYDF/fZlhoe2V&#10;93Q5xFqkEA4FKmhidIWUoWrIYBhaR5y4f+sNxgR9LbXHawo3ncyzbCINtpwaGnT001B1PJyNgs+y&#10;K6e7Mt8snV+ejyt7Wo3cSanBW//9BSJSH5/ih3urFeSTcZqb3qQn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USW8MAAADdAAAADwAAAAAAAAAAAAAAAACYAgAAZHJzL2Rv&#10;d25yZXYueG1sUEsFBgAAAAAEAAQA9QAAAIgDAAAAAA==&#10;" path="m,108l,e" filled="f" strokecolor="white" strokeweight=".248mm">
                <v:stroke dashstyle="dash"/>
                <v:path arrowok="t" o:connecttype="custom" o:connectlocs="0,256;0,148" o:connectangles="0,0"/>
              </v:shape>
            </v:group>
            <v:group id="Group 2415" o:spid="_x0000_s8661" style="position:absolute;left:545;top:78;width:109;height:2" coordorigin="545,78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JQC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Rz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MlAKxgAAAN0A&#10;AAAPAAAAAAAAAAAAAAAAAKoCAABkcnMvZG93bnJldi54bWxQSwUGAAAAAAQABAD6AAAAnQMAAAAA&#10;">
              <v:shape id="Freeform 2416" o:spid="_x0000_s8662" style="position:absolute;left:545;top:78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GTgcMA&#10;AADdAAAADwAAAGRycy9kb3ducmV2LnhtbERPu27CMBTdK/EP1kXqVhwYUggYxEO0HVh4i+0qviQR&#10;8XWIHUj/Hg+VOh6d92TWmlI8qHaFZQX9XgSCOLW64EzBYb/+GIJwHlljaZkU/JKD2bTzNsFE2ydv&#10;6bHzmQgh7BJUkHtfJVK6NCeDrmcr4sBdbW3QB1hnUtf4DOGmlIMoiqXBgkNDjhUtc0pvu8Yo+GpO&#10;n+1qcz+74ei4uHzfto3rL5R677bzMQhPrf8X/7l/tIJBHIf94U14An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GTgcMAAADdAAAADwAAAAAAAAAAAAAAAACYAgAAZHJzL2Rv&#10;d25yZXYueG1sUEsFBgAAAAAEAAQA9QAAAIgDAAAAAA==&#10;" path="m109,l,e" filled="f" strokecolor="white" strokeweight=".248mm">
                <v:stroke dashstyle="dash"/>
                <v:path arrowok="t" o:connecttype="custom" o:connectlocs="109,0;0,0" o:connectangles="0,0"/>
              </v:shape>
            </v:group>
            <v:group id="Group 2413" o:spid="_x0000_s8659" style="position:absolute;left:476;top:99;width:4;height:38" coordorigin="476,99" coordsize="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iWs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x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olrHFAAAA3QAA&#10;AA8AAAAAAAAAAAAAAAAAqgIAAGRycy9kb3ducmV2LnhtbFBLBQYAAAAABAAEAPoAAACcAwAAAAA=&#10;">
              <v:shape id="Freeform 2414" o:spid="_x0000_s8660" style="position:absolute;left:476;top:99;width:4;height:38;visibility:visible;mso-wrap-style:square;v-text-anchor:top" coordsize="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QgasYA&#10;AADdAAAADwAAAGRycy9kb3ducmV2LnhtbESPT4vCMBTE7wt+h/AEL4umVqhLNYoI/jl4WfWwx2fz&#10;bLvbvJQmavXTG2HB4zAzv2Gm89ZU4kqNKy0rGA4iEMSZ1SXnCo6HVf8LhPPIGivLpOBODuazzscU&#10;U21v/E3Xvc9FgLBLUUHhfZ1K6bKCDLqBrYmDd7aNQR9kk0vd4C3ATSXjKEqkwZLDQoE1LQvK/vYX&#10;o0Cfxlk92uw2azxuo8/7zyH2j1+let12MQHhqfXv8H97qxXESRLD6014AnL2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QgasYAAADdAAAADwAAAAAAAAAAAAAAAACYAgAAZHJz&#10;L2Rvd25yZXYueG1sUEsFBgAAAAAEAAQA9QAAAIsDAAAAAA==&#10;" path="m3,l1,5,,11r,8l,37e" filled="f" strokecolor="white" strokeweight=".248mm">
                <v:path arrowok="t" o:connecttype="custom" o:connectlocs="3,99;1,104;0,110;0,118;0,136" o:connectangles="0,0,0,0,0"/>
              </v:shape>
            </v:group>
            <v:group id="Group 2411" o:spid="_x0000_s8657" style="position:absolute;left:476;top:279;width:5;height:38" coordorigin="476,279" coordsize="5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atXc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yQz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tq1dxgAAAN0A&#10;AAAPAAAAAAAAAAAAAAAAAKoCAABkcnMvZG93bnJldi54bWxQSwUGAAAAAAQABAD6AAAAnQMAAAAA&#10;">
              <v:shape id="Freeform 2412" o:spid="_x0000_s8658" style="position:absolute;left:476;top:279;width:5;height:38;visibility:visible;mso-wrap-style:square;v-text-anchor:top" coordsize="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mY4ccA&#10;AADdAAAADwAAAGRycy9kb3ducmV2LnhtbESP3WrCQBSE74W+w3IK3unGtEabukorSJVCwR/a20P2&#10;mA3Nng3Zrca37wqCl8PMfMPMFp2txYlaXzlWMBomIIgLpysuFRz2q8EUhA/IGmvHpOBCHhbzh94M&#10;c+3OvKXTLpQiQtjnqMCE0ORS+sKQRT90DXH0jq61GKJsS6lbPEe4rWWaJJm0WHFcMNjQ0lDxu/uz&#10;Cr5/msmX5ZfJZVx/fD6tUlNt3LtS/cfu7RVEoC7cw7f2WitIs+wZrm/i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5mOHHAAAA3QAAAA8AAAAAAAAAAAAAAAAAmAIAAGRy&#10;cy9kb3ducmV2LnhtbFBLBQYAAAAABAAEAPUAAACMAwAAAAA=&#10;" path="m,l,18,,28r4,9e" filled="f" strokecolor="white" strokeweight=".248mm">
                <v:path arrowok="t" o:connecttype="custom" o:connectlocs="0,279;0,297;0,307;4,316" o:connectangles="0,0,0,0"/>
              </v:shape>
            </v:group>
            <v:group id="Group 2409" o:spid="_x0000_s8655" style="position:absolute;left:497;top:334;width:38;height:4" coordorigin="497,334" coordsize="3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OQss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Mkm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0TkLLFAAAA3QAA&#10;AA8AAAAAAAAAAAAAAAAAqgIAAGRycy9kb3ducmV2LnhtbFBLBQYAAAAABAAEAPoAAACcAwAAAAA=&#10;">
              <v:shape id="Freeform 2410" o:spid="_x0000_s8656" style="position:absolute;left:497;top:334;width:38;height:4;visibility:visible;mso-wrap-style:square;v-text-anchor:top" coordsize="3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+mcMQA&#10;AADdAAAADwAAAGRycy9kb3ducmV2LnhtbESPQYvCMBSE74L/ITzBm03XQ5GuqbiioB4EdZE9Ppq3&#10;bWnzUpqo9d8bQfA4zMw3zHzRm0bcqHOVZQVfUQyCOLe64kLB73kzmYFwHlljY5kUPMjBIhsO5phq&#10;e+cj3U6+EAHCLkUFpfdtKqXLSzLoItsSB+/fdgZ9kF0hdYf3ADeNnMZxIg1WHBZKbGlVUl6frkZB&#10;/VMv12feH9Z8me386rLtnftTajzql98gPPX+E363t1rBNEkSeL0JT0B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vpnDEAAAA3QAAAA8AAAAAAAAAAAAAAAAAmAIAAGRycy9k&#10;b3ducmV2LnhtbFBLBQYAAAAABAAEAPUAAACJAwAAAAA=&#10;" path="m,l5,2r6,1l19,3r18,e" filled="f" strokecolor="white" strokeweight=".248mm">
                <v:path arrowok="t" o:connecttype="custom" o:connectlocs="0,334;5,336;11,337;19,337;37,337" o:connectangles="0,0,0,0,0"/>
              </v:shape>
            </v:group>
            <v:group id="Group 2407" o:spid="_x0000_s8653" style="position:absolute;left:677;top:333;width:38;height:5" coordorigin="677,333" coordsize="3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2rXs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jBJkg9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jatexgAAAN0A&#10;AAAPAAAAAAAAAAAAAAAAAKoCAABkcnMvZG93bnJldi54bWxQSwUGAAAAAAQABAD6AAAAnQMAAAAA&#10;">
              <v:shape id="Freeform 2408" o:spid="_x0000_s8654" style="position:absolute;left:677;top:333;width:38;height:5;visibility:visible;mso-wrap-style:square;v-text-anchor:top" coordsize="3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GsicIA&#10;AADdAAAADwAAAGRycy9kb3ducmV2LnhtbERPS2vCQBC+F/wPywje6sYHUaKrSEHpoRdtDx6H7JgE&#10;s7MhO41Jf333IHj8+N7bfe9q1VEbKs8GZtMEFHHubcWFgZ/v4/saVBBki7VnMjBQgP1u9LbFzPoH&#10;n6m7SKFiCIcMDZQiTaZ1yEtyGKa+IY7czbcOJcK20LbFRwx3tZ4nSaodVhwbSmzoo6T8fvl1BqTr&#10;Vwu6/x0XsuSvbhjq0zXMjJmM+8MGlFAvL/HT/WkNzNM0zo1v4hP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QayJwgAAAN0AAAAPAAAAAAAAAAAAAAAAAJgCAABkcnMvZG93&#10;bnJldi54bWxQSwUGAAAAAAQABAD1AAAAhwMAAAAA&#10;" path="m,4r18,l27,4,37,e" filled="f" strokecolor="white" strokeweight=".248mm">
                <v:path arrowok="t" o:connecttype="custom" o:connectlocs="0,337;18,337;27,337;37,333" o:connectangles="0,0,0,0"/>
              </v:shape>
            </v:group>
            <v:group id="Group 2405" o:spid="_x0000_s8651" style="position:absolute;left:731;top:279;width:4;height:38" coordorigin="731,279" coordsize="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6at8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jBJkk9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Xpq3xgAAAN0A&#10;AAAPAAAAAAAAAAAAAAAAAKoCAABkcnMvZG93bnJldi54bWxQSwUGAAAAAAQABAD6AAAAnQMAAAAA&#10;">
              <v:shape id="Freeform 2406" o:spid="_x0000_s8652" style="position:absolute;left:731;top:279;width:4;height:38;visibility:visible;mso-wrap-style:square;v-text-anchor:top" coordsize="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ONW8QA&#10;AADdAAAADwAAAGRycy9kb3ducmV2LnhtbERPPW/CMBDdkfgP1iF1QcVpkEIVcBCq1MLA0sDAeMTX&#10;JCU+R7FLAr8eD5UYn973aj2YRlypc7VlBW+zCARxYXXNpYLj4fP1HYTzyBoby6TgRg7W2Xi0wlTb&#10;nr/pmvtShBB2KSqovG9TKV1RkUE3sy1x4H5sZ9AH2JVSd9iHcNPIOIoSabDm0FBhSx8VFZf8zyjQ&#10;50XRzrf77Rced9H0djrE/v6r1Mtk2CxBeBr8U/zv3mkFcbII+8Ob8ARk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TjVvEAAAA3QAAAA8AAAAAAAAAAAAAAAAAmAIAAGRycy9k&#10;b3ducmV2LnhtbFBLBQYAAAAABAAEAPUAAACJAwAAAAA=&#10;" path="m,37l2,32,4,26r,-8l4,e" filled="f" strokecolor="white" strokeweight=".248mm">
                <v:path arrowok="t" o:connecttype="custom" o:connectlocs="0,316;2,311;4,305;4,297;4,279" o:connectangles="0,0,0,0,0"/>
              </v:shape>
            </v:group>
            <v:group id="Group 2403" o:spid="_x0000_s8649" style="position:absolute;left:731;top:99;width:5;height:38" coordorigin="731,99" coordsize="5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EAb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/EAbMcAAADd&#10;AAAADwAAAAAAAAAAAAAAAACqAgAAZHJzL2Rvd25yZXYueG1sUEsFBgAAAAAEAAQA+gAAAJ4DAAAA&#10;AA==&#10;">
              <v:shape id="Freeform 2404" o:spid="_x0000_s8650" style="position:absolute;left:731;top:99;width:5;height:38;visibility:visible;mso-wrap-style:square;v-text-anchor:top" coordsize="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z08YA&#10;AADdAAAADwAAAGRycy9kb3ducmV2LnhtbESP3WrCQBSE7wu+w3IE75pNIzU2ukpbkFaEgj/U20P2&#10;NBuaPRuyW41v7wpCL4eZ+YaZL3vbiBN1vnas4ClJQRCXTtdcKTjsV49TED4ga2wck4ILeVguBg9z&#10;LLQ785ZOu1CJCGFfoAITQltI6UtDFn3iWuLo/bjOYoiyq6Tu8BzhtpFZmk6kxZrjgsGW3g2Vv7s/&#10;q+D72OZfll/yy3PzsRmvMlOv3ZtSo2H/OgMRqA//4Xv7UyvIJnkGtzfx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Uz08YAAADdAAAADwAAAAAAAAAAAAAAAACYAgAAZHJz&#10;L2Rvd25yZXYueG1sUEsFBgAAAAAEAAQA9QAAAIsDAAAAAA==&#10;" path="m4,37l4,19r,-9l,e" filled="f" strokecolor="white" strokeweight=".248mm">
                <v:path arrowok="t" o:connecttype="custom" o:connectlocs="4,136;4,118;4,109;0,99" o:connectangles="0,0,0,0"/>
              </v:shape>
            </v:group>
            <v:group id="Group 2401" o:spid="_x0000_s8647" style="position:absolute;left:677;top:78;width:38;height:4" coordorigin="677,78" coordsize="3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87g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TE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bzuAxgAAAN0A&#10;AAAPAAAAAAAAAAAAAAAAAKoCAABkcnMvZG93bnJldi54bWxQSwUGAAAAAAQABAD6AAAAnQMAAAAA&#10;">
              <v:shape id="Freeform 2402" o:spid="_x0000_s8648" style="position:absolute;left:677;top:78;width:38;height:4;visibility:visible;mso-wrap-style:square;v-text-anchor:top" coordsize="3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gLQcMA&#10;AADdAAAADwAAAGRycy9kb3ducmV2LnhtbESPQYvCMBSE74L/ITzBm6aKqHSNoqKgHgR1kT0+mrdt&#10;afNSmqj13xtB8DjMzDfMbNGYUtypdrllBYN+BII4sTrnVMHvZdubgnAeWWNpmRQ8ycFi3m7NMNb2&#10;wSe6n30qAoRdjAoy76tYSpdkZND1bUUcvH9bG/RB1qnUNT4C3JRyGEVjaTDnsJBhReuMkuJ8MwqK&#10;VbHcXPhw3PB1uvfr665x7k+pbqdZ/oDw1Phv+NPeaQXD8WQE7zfhCc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gLQcMAAADdAAAADwAAAAAAAAAAAAAAAACYAgAAZHJzL2Rv&#10;d25yZXYueG1sUEsFBgAAAAAEAAQA9QAAAIgDAAAAAA==&#10;" path="m37,4l32,2,26,,18,,,e" filled="f" strokecolor="white" strokeweight=".248mm">
                <v:path arrowok="t" o:connecttype="custom" o:connectlocs="37,82;32,80;26,78;18,78;0,78" o:connectangles="0,0,0,0,0"/>
              </v:shape>
            </v:group>
            <v:group id="Group 2399" o:spid="_x0000_s8645" style="position:absolute;left:497;top:78;width:38;height:5" coordorigin="497,78" coordsize="3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oGb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ygZvxgAAAN0A&#10;AAAPAAAAAAAAAAAAAAAAAKoCAABkcnMvZG93bnJldi54bWxQSwUGAAAAAAQABAD6AAAAnQMAAAAA&#10;">
              <v:shape id="Freeform 2400" o:spid="_x0000_s8646" style="position:absolute;left:497;top:78;width:38;height:5;visibility:visible;mso-wrap-style:square;v-text-anchor:top" coordsize="3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sLvcUA&#10;AADdAAAADwAAAGRycy9kb3ducmV2LnhtbESPQWvCQBSE74X+h+UVvNVNYokldRURlB56qXro8ZF9&#10;TYLZtyH7jIm/vlso9DjMzDfMajO6Vg3Uh8azgXSegCIuvW24MnA+7Z9fQQVBtth6JgMTBdisHx9W&#10;WFh/408ajlKpCOFQoIFapCu0DmVNDsPcd8TR+/a9Q4myr7Tt8RbhrtVZkuTaYcNxocaOdjWVl+PV&#10;GZBhXC7oct8v5IU/hmlqD18hNWb2NG7fQAmN8h/+a79bA1m+zOH3TXw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wu9xQAAAN0AAAAPAAAAAAAAAAAAAAAAAJgCAABkcnMv&#10;ZG93bnJldi54bWxQSwUGAAAAAAQABAD1AAAAigMAAAAA&#10;" path="m37,l19,,9,,,4e" filled="f" strokecolor="white" strokeweight=".248mm">
                <v:path arrowok="t" o:connecttype="custom" o:connectlocs="37,78;19,78;9,78;0,82" o:connectangles="0,0,0,0"/>
              </v:shape>
            </v:group>
            <w10:wrap type="none" anchorx="page"/>
            <w10:anchorlock/>
          </v:group>
        </w:pict>
      </w:r>
    </w:p>
    <w:p w:rsidR="00FF438E" w:rsidRPr="00A136BC" w:rsidRDefault="00FF438E">
      <w:pPr>
        <w:rPr>
          <w:rFonts w:ascii="Calibri" w:eastAsia="Calibri" w:hAnsi="Calibri" w:cs="Calibri"/>
          <w:sz w:val="21"/>
          <w:szCs w:val="21"/>
        </w:rPr>
      </w:pPr>
    </w:p>
    <w:p w:rsidR="00995A2D" w:rsidRPr="00A136BC" w:rsidRDefault="00995A2D" w:rsidP="00995A2D">
      <w:pPr>
        <w:rPr>
          <w:rFonts w:ascii="Calibri" w:eastAsia="Calibri" w:hAnsi="Calibri"/>
          <w:b/>
          <w:bCs/>
          <w:color w:val="231F20"/>
          <w:spacing w:val="-1"/>
          <w:sz w:val="16"/>
          <w:szCs w:val="16"/>
        </w:rPr>
      </w:pPr>
      <w:r w:rsidRPr="00A136BC">
        <w:rPr>
          <w:rFonts w:ascii="Calibri" w:eastAsia="Calibri" w:hAnsi="Calibri"/>
          <w:b/>
          <w:bCs/>
          <w:color w:val="231F20"/>
          <w:spacing w:val="-1"/>
          <w:sz w:val="16"/>
          <w:szCs w:val="16"/>
        </w:rPr>
        <w:t>Примечания:</w:t>
      </w:r>
    </w:p>
    <w:p w:rsidR="00995A2D" w:rsidRPr="00A136BC" w:rsidRDefault="00995A2D" w:rsidP="00995A2D">
      <w:pPr>
        <w:rPr>
          <w:rFonts w:ascii="Calibri" w:eastAsia="Calibri" w:hAnsi="Calibri"/>
          <w:bCs/>
          <w:color w:val="231F20"/>
          <w:spacing w:val="-1"/>
          <w:sz w:val="16"/>
          <w:szCs w:val="16"/>
        </w:rPr>
      </w:pPr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 xml:space="preserve">• При установке блокировки ENTR ™ в </w:t>
      </w:r>
      <w:proofErr w:type="gramStart"/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>ручно</w:t>
      </w:r>
      <w:r w:rsidR="00C506D2"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>м</w:t>
      </w:r>
      <w:proofErr w:type="gramEnd"/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 xml:space="preserve"> режим [</w:t>
      </w:r>
      <w:proofErr w:type="spellStart"/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>Manual</w:t>
      </w:r>
      <w:proofErr w:type="spellEnd"/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>] будет отключена автоматическая блокировка.</w:t>
      </w:r>
    </w:p>
    <w:p w:rsidR="00FF438E" w:rsidRPr="00A136BC" w:rsidRDefault="00995A2D" w:rsidP="00995A2D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>• Выполните ту же процедуру, чтобы установить блокировку ENTR ™ на Автоматический [</w:t>
      </w:r>
      <w:proofErr w:type="spellStart"/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>Auto</w:t>
      </w:r>
      <w:proofErr w:type="spellEnd"/>
      <w:r w:rsidRPr="00A136BC">
        <w:rPr>
          <w:rFonts w:ascii="Calibri" w:eastAsia="Calibri" w:hAnsi="Calibri"/>
          <w:bCs/>
          <w:color w:val="231F20"/>
          <w:spacing w:val="-1"/>
          <w:sz w:val="16"/>
          <w:szCs w:val="16"/>
        </w:rPr>
        <w:t>] режим.</w:t>
      </w:r>
    </w:p>
    <w:p w:rsidR="00FF438E" w:rsidRPr="00A136BC" w:rsidRDefault="00FF438E">
      <w:pPr>
        <w:spacing w:before="5"/>
        <w:rPr>
          <w:rFonts w:ascii="Calibri" w:eastAsia="Calibri" w:hAnsi="Calibri" w:cs="Calibri"/>
          <w:b/>
          <w:bCs/>
          <w:sz w:val="10"/>
          <w:szCs w:val="10"/>
        </w:rPr>
      </w:pPr>
    </w:p>
    <w:p w:rsidR="00FF438E" w:rsidRPr="00A136BC" w:rsidRDefault="00B73054">
      <w:pPr>
        <w:pStyle w:val="2"/>
        <w:spacing w:line="227" w:lineRule="exact"/>
        <w:ind w:left="106" w:firstLine="0"/>
        <w:rPr>
          <w:rFonts w:cs="Calibri"/>
          <w:b w:val="0"/>
          <w:bCs w:val="0"/>
        </w:rPr>
      </w:pPr>
      <w:r w:rsidRPr="00A136BC">
        <w:rPr>
          <w:color w:val="231F20"/>
        </w:rPr>
        <w:t>3.7</w:t>
      </w:r>
      <w:r w:rsidRPr="00A136BC">
        <w:rPr>
          <w:color w:val="231F20"/>
          <w:spacing w:val="39"/>
        </w:rPr>
        <w:t xml:space="preserve"> </w:t>
      </w:r>
      <w:r w:rsidR="00995A2D" w:rsidRPr="00A136BC">
        <w:rPr>
          <w:color w:val="231F20"/>
          <w:spacing w:val="-2"/>
        </w:rPr>
        <w:t>Управление рукояткой</w:t>
      </w:r>
    </w:p>
    <w:p w:rsidR="00FF438E" w:rsidRPr="00A136BC" w:rsidRDefault="00DB3A5C" w:rsidP="00995A2D">
      <w:pPr>
        <w:pStyle w:val="a3"/>
        <w:tabs>
          <w:tab w:val="right" w:pos="6548"/>
        </w:tabs>
        <w:spacing w:before="0"/>
        <w:ind w:left="109"/>
        <w:rPr>
          <w:rFonts w:cs="Calibri"/>
          <w:sz w:val="20"/>
          <w:szCs w:val="20"/>
        </w:rPr>
      </w:pPr>
      <w:r w:rsidRPr="00DB3A5C">
        <w:rPr>
          <w:noProof/>
          <w:lang w:bidi="he-IL"/>
        </w:rPr>
        <w:pict>
          <v:group id="Group 2383" o:spid="_x0000_s8629" style="position:absolute;left:0;text-align:left;margin-left:239.65pt;margin-top:19.95pt;width:139.1pt;height:232.85pt;z-index:-251732992;mso-position-horizontal-relative:page" coordorigin="4582,178" coordsize="3015,4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">
            <v:shape id="Picture 2397" o:spid="_x0000_s8643" type="#_x0000_t75" style="position:absolute;left:5422;top:1356;width:2127;height:3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WAJ3DAAAA3QAAAA8AAABkcnMvZG93bnJldi54bWxEj0+LwjAUxO8LfofwBG9rqrIq1SjiIuzB&#10;i//uz+bZFJuX0mRN/fabBcHjMDO/YZbrztbiQa2vHCsYDTMQxIXTFZcKzqfd5xyED8gaa8ek4Eke&#10;1qvexxJz7SIf6HEMpUgQ9jkqMCE0uZS+MGTRD11DnLybay2GJNtS6hZjgttajrNsKi1WnBYMNrQ1&#10;VNyPv1YB7+P3aRbNlePliftid9C3r06pQb/bLEAE6sI7/Gr/aAXj6WQG/2/SE5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YAncMAAADdAAAADwAAAAAAAAAAAAAAAACf&#10;AgAAZHJzL2Rvd25yZXYueG1sUEsFBgAAAAAEAAQA9wAAAI8DAAAAAA==&#10;">
              <v:imagedata r:id="rId90" o:title=""/>
            </v:shape>
            <v:shape id="Picture 2396" o:spid="_x0000_s8642" type="#_x0000_t75" style="position:absolute;left:4582;top:1261;width:2307;height:3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Fx9XDAAAA3QAAAA8AAABkcnMvZG93bnJldi54bWxET01rg0AQvQf6H5YJ5BbXRCpi3YTQUCjk&#10;lLSX3gZ3qkZ3VtyN0fz67KHQ4+N9F/vJdGKkwTWWFWyiGARxaXXDlYLvr491BsJ5ZI2dZVIwk4P9&#10;7mVRYK7tnc80XnwlQgi7HBXU3ve5lK6syaCLbE8cuF87GPQBDpXUA95DuOnkNo5TabDh0FBjT+81&#10;le3lZhS4rjW3R/YzjUYnc3s6HV+v6VGp1XI6vIHwNPl/8Z/7UyvYpkmYG96EJyB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sXH1cMAAADdAAAADwAAAAAAAAAAAAAAAACf&#10;AgAAZHJzL2Rvd25yZXYueG1sUEsFBgAAAAAEAAQA9wAAAI8DAAAAAA==&#10;">
              <v:imagedata r:id="rId91" o:title=""/>
            </v:shape>
            <v:group id="Group 2394" o:spid="_x0000_s8640" style="position:absolute;left:6492;top:683;width:768;height:422" coordorigin="6492,683" coordsize="768,4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+21q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ORt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7bWqxgAAAN0A&#10;AAAPAAAAAAAAAAAAAAAAAKoCAABkcnMvZG93bnJldi54bWxQSwUGAAAAAAQABAD6AAAAnQMAAAAA&#10;">
              <v:shape id="Freeform 2395" o:spid="_x0000_s8641" style="position:absolute;left:6492;top:683;width:768;height:422;visibility:visible;mso-wrap-style:square;v-text-anchor:top" coordsize="768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aqjMIA&#10;AADdAAAADwAAAGRycy9kb3ducmV2LnhtbERPTYvCMBC9L/gfwix4WTRVRKQaZVUU15tVEG9DMtuW&#10;bSaliVr99ZuD4PHxvmeL1lbiRo0vHSsY9BMQxNqZknMFp+OmNwHhA7LByjEpeJCHxbzzMcPUuDsf&#10;6JaFXMQQ9ikqKEKoUym9Lsii77uaOHK/rrEYImxyaRq8x3BbyWGSjKXFkmNDgTWtCtJ/2dUq0Pv1&#10;avt13NDzvKwvP63Rz1BOlOp+tt9TEIHa8Ba/3DujYDgexf3xTXw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JqqMwgAAAN0AAAAPAAAAAAAAAAAAAAAAAJgCAABkcnMvZG93&#10;bnJldi54bWxQSwUGAAAAAAQABAD1AAAAhwMAAAAA&#10;" path="m531,r25,58l,306,52,422,608,174r26,58l768,33,531,e" filled="f" strokeweight=".07444mm">
                <v:path arrowok="t" o:connecttype="custom" o:connectlocs="531,683;556,741;0,989;52,1105;608,857;634,915;768,716;531,683" o:connectangles="0,0,0,0,0,0,0,0"/>
              </v:shape>
            </v:group>
            <v:group id="Group 2392" o:spid="_x0000_s8638" style="position:absolute;left:6971;top:219;width:512;height:357" coordorigin="6971,219" coordsize="512,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3K0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dytHFAAAA3QAA&#10;AA8AAAAAAAAAAAAAAAAAqgIAAGRycy9kb3ducmV2LnhtbFBLBQYAAAAABAAEAPoAAACcAwAAAAA=&#10;">
              <v:shape id="Freeform 2393" o:spid="_x0000_s8639" style="position:absolute;left:6971;top:219;width:512;height:357;visibility:visible;mso-wrap-style:square;v-text-anchor:top" coordsize="51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lTcYA&#10;AADdAAAADwAAAGRycy9kb3ducmV2LnhtbESPzYrCQBCE74LvMLSwF1knG0QlOsoSCXjQgz8P0Jtp&#10;k2CmJ2RGk92n3xEEj0VVfUWtNr2pxYNaV1lW8DWJQBDnVldcKLics88FCOeRNdaWScEvOdish4MV&#10;Jtp2fKTHyRciQNglqKD0vkmkdHlJBt3ENsTBu9rWoA+yLaRusQtwU8s4imbSYMVhocSG0pLy2+lu&#10;FGTuL+4Ol2i7S/XxfBvv52mV/Sj1Meq/lyA89f4dfrV3WkE8m8bwfBOe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TlTcYAAADdAAAADwAAAAAAAAAAAAAAAACYAgAAZHJz&#10;L2Rvd25yZXYueG1sUEsFBgAAAAAEAAQA9QAAAIsDAAAAAA==&#10;" path="m511,356l475,287,437,224,398,168,358,119,297,60,238,20,180,1,162,,144,1,77,26,30,71,4,152,,210r,34e" filled="f" strokecolor="#231f20" strokeweight="1.42275mm">
                <v:path arrowok="t" o:connecttype="custom" o:connectlocs="511,575;475,506;437,443;398,387;358,338;297,279;238,239;180,220;162,219;144,220;77,245;30,290;4,371;0,429;0,463" o:connectangles="0,0,0,0,0,0,0,0,0,0,0,0,0,0,0"/>
              </v:shape>
            </v:group>
            <v:group id="Group 2389" o:spid="_x0000_s8635" style="position:absolute;left:6855;top:330;width:235;height:342" coordorigin="6855,330" coordsize="235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PxP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Y/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A/E9xgAAAN0A&#10;AAAPAAAAAAAAAAAAAAAAAKoCAABkcnMvZG93bnJldi54bWxQSwUGAAAAAAQABAD6AAAAnQMAAAAA&#10;">
              <v:shape id="Freeform 2391" o:spid="_x0000_s8637" style="position:absolute;left:6855;top:330;width:235;height:342;visibility:visible;mso-wrap-style:square;v-text-anchor:top" coordsize="235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KcFMQA&#10;AADdAAAADwAAAGRycy9kb3ducmV2LnhtbESP3WrCQBCF7wu+wzKCd3VjCKFGV9FCsfRGGn2AITsm&#10;0exsyG5+2qfvFgq9PJyfj7PdT6YRA3WutqxgtYxAEBdW11wquF7enl9AOI+ssbFMCr7IwX43e9pi&#10;pu3InzTkvhRhhF2GCirv20xKV1Rk0C1tSxy8m+0M+iC7UuoOxzBuGhlHUSoN1hwIFbb0WlHxyHsT&#10;uMl3jFoebx/rPj6dr2d9P+RaqcV8OmxAeJr8f/iv/a4VxGmSwO+b8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inBTEAAAA3QAAAA8AAAAAAAAAAAAAAAAAmAIAAGRycy9k&#10;b3ducmV2LnhtbFBLBQYAAAAABAAEAPUAAACJAwAAAAA=&#10;" path="m,21l123,342,199,109r-81,l108,109,50,72,18,40,,21xe" fillcolor="#231f20" stroked="f">
                <v:path arrowok="t" o:connecttype="custom" o:connectlocs="0,351;123,672;199,439;118,439;108,439;50,402;18,370;0,351" o:connectangles="0,0,0,0,0,0,0,0"/>
              </v:shape>
              <v:shape id="Freeform 2390" o:spid="_x0000_s8636" style="position:absolute;left:6855;top:330;width:235;height:342;visibility:visible;mso-wrap-style:square;v-text-anchor:top" coordsize="235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45j8UA&#10;AADdAAAADwAAAGRycy9kb3ducmV2LnhtbESP3WrCQBCF7wu+wzJC7+rGkEpNXUMUisUbafQBhuyY&#10;pGZnQ3Y1sU/fFQq9PJyfj7PKRtOKG/WusaxgPotAEJdWN1wpOB0/Xt5AOI+ssbVMCu7kIFtPnlaY&#10;ajvwF90KX4kwwi5FBbX3XSqlK2sy6Ga2Iw7e2fYGfZB9JXWPQxg3rYyjaCENNhwINXa0ram8FFcT&#10;uMlPjFpuzvvlNd4dTgf9nRdaqefpmL+D8DT6//Bf+1MriBfJKzze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7jmPxQAAAN0AAAAPAAAAAAAAAAAAAAAAAJgCAABkcnMv&#10;ZG93bnJldi54bWxQSwUGAAAAAAQABAD1AAAAigMAAAAA&#10;" path="m234,l185,59r-47,43l118,109r81,l234,xe" fillcolor="#231f20" stroked="f">
                <v:path arrowok="t" o:connecttype="custom" o:connectlocs="234,330;185,389;138,432;118,439;199,439;234,330" o:connectangles="0,0,0,0,0,0"/>
              </v:shape>
            </v:group>
            <v:group id="Group 2387" o:spid="_x0000_s8633" style="position:absolute;left:7193;top:745;width:364;height:523" coordorigin="7193,745" coordsize="36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RSp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r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dFKlxgAAAN0A&#10;AAAPAAAAAAAAAAAAAAAAAKoCAABkcnMvZG93bnJldi54bWxQSwUGAAAAAAQABAD6AAAAnQMAAAAA&#10;">
              <v:shape id="Freeform 2388" o:spid="_x0000_s8634" style="position:absolute;left:7193;top:745;width:364;height:523;visibility:visible;mso-wrap-style:square;v-text-anchor:top" coordsize="36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JzjcQA&#10;AADdAAAADwAAAGRycy9kb3ducmV2LnhtbESPQWsCMRSE7wX/Q3iCt5pdES2rUUSoeFCw1ou3R/Lc&#10;LG5elk26rv/eFAo9DjPzDbNc964WHbWh8qwgH2cgiLU3FZcKLt+f7x8gQkQ2WHsmBU8KsF4N3pZY&#10;GP/gL+rOsRQJwqFABTbGppAyaEsOw9g3xMm7+dZhTLItpWnxkeCulpMsm0mHFacFiw1tLen7+ccp&#10;OHW2PND1+Dxo1PmdTrt9Pt8pNRr2mwWISH38D/+190bBZDadw++b9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Cc43EAAAA3QAAAA8AAAAAAAAAAAAAAAAAmAIAAGRycy9k&#10;b3ducmV2LnhtbFBLBQYAAAAABAAEAPUAAACJAwAAAAA=&#10;" path="m344,r12,77l362,150r1,69l362,251r-6,61l339,390r-29,62l256,503r-65,19l176,523r-15,l101,503,53,462,18,421,,396e" filled="f" strokecolor="#231f20" strokeweight="1.42275mm">
                <v:path arrowok="t" o:connecttype="custom" o:connectlocs="344,745;356,822;362,895;363,964;362,996;356,1057;339,1135;310,1197;256,1248;191,1267;176,1268;161,1268;101,1248;53,1207;18,1166;0,1141" o:connectangles="0,0,0,0,0,0,0,0,0,0,0,0,0,0,0,0"/>
              </v:shape>
            </v:group>
            <v:group id="Group 2384" o:spid="_x0000_s8630" style="position:absolute;left:7073;top:963;width:291;height:335" coordorigin="7073,963" coordsize="291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djTM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Otm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KdjTMQAAADdAAAA&#10;DwAAAAAAAAAAAAAAAACqAgAAZHJzL2Rvd25yZXYueG1sUEsFBgAAAAAEAAQA+gAAAJsDAAAAAA==&#10;">
              <v:shape id="Freeform 2386" o:spid="_x0000_s8632" style="position:absolute;left:7073;top:963;width:291;height:335;visibility:visible;mso-wrap-style:square;v-text-anchor:top" coordsize="291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A5WMcA&#10;AADdAAAADwAAAGRycy9kb3ducmV2LnhtbESP0WrCQBRE3wX/YbmCL1I31RI0dZUaENunNtYPuM3e&#10;JiHZuzG7mvj33UKhj8PMnGE2u8E04kadqywreJxHIIhzqysuFJw/Dw8rEM4ja2wsk4I7Odhtx6MN&#10;Jtr2nNHt5AsRIOwSVFB63yZSurwkg25uW+LgfdvOoA+yK6TusA9w08hFFMXSYMVhocSW0pLy+nQ1&#10;Cj4wPbzXfXaZ7ZertD5/HeP121Gp6WR4eQbhafD/4b/2q1awiJ/W8PsmP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gOVjHAAAA3QAAAA8AAAAAAAAAAAAAAAAAmAIAAGRy&#10;cy9kb3ducmV2LnhtbFBLBQYAAAAABAAEAPUAAACMAwAAAAA=&#10;" path="m,l89,335r4,-32l97,276r15,-59l165,185r89,l,xe" fillcolor="#231f20" stroked="f">
                <v:path arrowok="t" o:connecttype="custom" o:connectlocs="0,963;89,1298;93,1266;97,1239;112,1180;165,1148;254,1148;0,963" o:connectangles="0,0,0,0,0,0,0,0"/>
              </v:shape>
              <v:shape id="Freeform 2385" o:spid="_x0000_s8631" style="position:absolute;left:7073;top:963;width:291;height:335;visibility:visible;mso-wrap-style:square;v-text-anchor:top" coordsize="291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GGMQA&#10;AADdAAAADwAAAGRycy9kb3ducmV2LnhtbERPS27CMBDdV+IO1iCxqcAB1AgCBtFIiHbV8jnAEA9J&#10;lHicxoaE29eLSl0+vf9625taPKh1pWUF00kEgjizuuRcweW8Hy9AOI+ssbZMCp7kYLsZvKwx0bbj&#10;Iz1OPhchhF2CCgrvm0RKlxVk0E1sQxy4m20N+gDbXOoWuxBuajmLolgaLDk0FNhQWlBWne5GwTem&#10;+6+qO/68vs8XaXW5HuLl50Gp0bDfrUB46v2/+M/9oRXM4rewP7w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DBhjEAAAA3QAAAA8AAAAAAAAAAAAAAAAAmAIAAGRycy9k&#10;b3ducmV2LnhtbFBLBQYAAAAABAAEAPUAAACJAwAAAAA=&#10;" path="m254,185r-89,l183,187r21,3l229,196r29,7l290,211,254,185xe" fillcolor="#231f20" stroked="f">
                <v:path arrowok="t" o:connecttype="custom" o:connectlocs="254,1148;165,1148;183,1150;204,1153;229,1159;258,1166;290,1174;254,1148" o:connectangles="0,0,0,0,0,0,0,0"/>
              </v:shape>
            </v:group>
            <w10:wrap anchorx="page"/>
          </v:group>
        </w:pict>
      </w:r>
      <w:r w:rsidR="00995A2D" w:rsidRPr="00A136BC">
        <w:rPr>
          <w:noProof/>
          <w:lang w:bidi="he-IL"/>
        </w:rPr>
        <w:t>Нажмите регулятор (1) и поверните против часовой стрелки или по часовой стрелке (2), чтобы разблокировать.</w:t>
      </w:r>
      <w:r w:rsidR="00B73054" w:rsidRPr="00A136BC">
        <w:rPr>
          <w:b/>
          <w:color w:val="231F20"/>
          <w:position w:val="10"/>
          <w:sz w:val="20"/>
        </w:rPr>
        <w:tab/>
        <w:t>2</w:t>
      </w:r>
    </w:p>
    <w:p w:rsidR="00FF438E" w:rsidRPr="00A136BC" w:rsidRDefault="00995A2D">
      <w:pPr>
        <w:pStyle w:val="a3"/>
        <w:spacing w:before="24"/>
        <w:ind w:left="109"/>
      </w:pPr>
      <w:r w:rsidRPr="00A136BC">
        <w:rPr>
          <w:color w:val="231F20"/>
        </w:rPr>
        <w:t>Звуковой сигнал, излучаемый во время работы регулятора</w:t>
      </w:r>
      <w:r w:rsidR="00B73054" w:rsidRPr="00A136BC">
        <w:rPr>
          <w:color w:val="231F20"/>
          <w:spacing w:val="-1"/>
        </w:rPr>
        <w:t>.</w:t>
      </w:r>
    </w:p>
    <w:p w:rsidR="00FF438E" w:rsidRPr="00A136BC" w:rsidRDefault="00B73054">
      <w:pPr>
        <w:pStyle w:val="2"/>
        <w:spacing w:before="386"/>
        <w:ind w:left="0" w:right="1629" w:firstLine="0"/>
        <w:jc w:val="right"/>
        <w:rPr>
          <w:rFonts w:cs="Calibri"/>
          <w:b w:val="0"/>
          <w:bCs w:val="0"/>
        </w:rPr>
      </w:pPr>
      <w:r w:rsidRPr="00A136BC">
        <w:rPr>
          <w:color w:val="231F20"/>
          <w:w w:val="95"/>
        </w:rPr>
        <w:t>1</w:t>
      </w: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spacing w:before="5"/>
        <w:rPr>
          <w:rFonts w:ascii="Calibri" w:eastAsia="Calibri" w:hAnsi="Calibri" w:cs="Calibri"/>
          <w:b/>
          <w:bCs/>
          <w:sz w:val="28"/>
          <w:szCs w:val="28"/>
        </w:rPr>
      </w:pPr>
    </w:p>
    <w:p w:rsidR="00FF438E" w:rsidRPr="00A136BC" w:rsidRDefault="00B73054">
      <w:pPr>
        <w:pStyle w:val="2"/>
        <w:spacing w:before="0"/>
        <w:ind w:left="106" w:firstLine="0"/>
        <w:rPr>
          <w:b w:val="0"/>
          <w:bCs w:val="0"/>
        </w:rPr>
      </w:pPr>
      <w:bookmarkStart w:id="3" w:name="_TOC_250004"/>
      <w:r w:rsidRPr="00A136BC">
        <w:rPr>
          <w:color w:val="231F20"/>
        </w:rPr>
        <w:t>3.8</w:t>
      </w:r>
      <w:r w:rsidRPr="00A136BC">
        <w:rPr>
          <w:color w:val="231F20"/>
          <w:spacing w:val="42"/>
        </w:rPr>
        <w:t xml:space="preserve"> </w:t>
      </w:r>
      <w:bookmarkEnd w:id="3"/>
      <w:r w:rsidR="00995A2D" w:rsidRPr="00A136BC">
        <w:rPr>
          <w:color w:val="231F20"/>
          <w:spacing w:val="-2"/>
        </w:rPr>
        <w:t xml:space="preserve">Управление </w:t>
      </w:r>
      <w:proofErr w:type="spellStart"/>
      <w:proofErr w:type="gramStart"/>
      <w:r w:rsidR="00995A2D" w:rsidRPr="00A136BC">
        <w:rPr>
          <w:color w:val="231F20"/>
          <w:spacing w:val="-2"/>
        </w:rPr>
        <w:t>слайд-кнопками</w:t>
      </w:r>
      <w:proofErr w:type="spellEnd"/>
      <w:proofErr w:type="gramEnd"/>
    </w:p>
    <w:p w:rsidR="00995A2D" w:rsidRPr="00A136BC" w:rsidRDefault="00995A2D" w:rsidP="00995A2D">
      <w:pPr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На двух боковых частях ENTR ™ находятся углубленные канавки, проводя по которым можно:</w:t>
      </w:r>
    </w:p>
    <w:p w:rsidR="00995A2D" w:rsidRPr="00A136BC" w:rsidRDefault="00995A2D" w:rsidP="00995A2D">
      <w:pPr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• открыть замок, проведя пальцами сверху вниз,  сразу на обеих сторонах.</w:t>
      </w:r>
    </w:p>
    <w:p w:rsidR="00995A2D" w:rsidRPr="00A136BC" w:rsidRDefault="00995A2D" w:rsidP="00995A2D">
      <w:pPr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• закрыть замок, проведя пальцами снизу вверх,  сразу на обеих сторонах.</w:t>
      </w:r>
    </w:p>
    <w:p w:rsidR="00FF438E" w:rsidRPr="00A136BC" w:rsidRDefault="00FF438E" w:rsidP="00995A2D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8"/>
        <w:rPr>
          <w:rFonts w:ascii="Calibri" w:eastAsia="Calibri" w:hAnsi="Calibri" w:cs="Calibri"/>
          <w:sz w:val="12"/>
          <w:szCs w:val="12"/>
        </w:rPr>
      </w:pPr>
    </w:p>
    <w:p w:rsidR="00FF438E" w:rsidRPr="00A136BC" w:rsidRDefault="00DB3A5C">
      <w:pPr>
        <w:spacing w:line="200" w:lineRule="atLeast"/>
        <w:ind w:left="678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bidi="he-IL"/>
        </w:rPr>
      </w:r>
      <w:r>
        <w:rPr>
          <w:rFonts w:ascii="Calibri" w:eastAsia="Calibri" w:hAnsi="Calibri" w:cs="Calibri"/>
          <w:noProof/>
          <w:sz w:val="20"/>
          <w:szCs w:val="20"/>
          <w:lang w:bidi="he-IL"/>
        </w:rPr>
        <w:pict>
          <v:group id="Group 2377" o:spid="_x0000_s8623" style="width:12.5pt;height:76.9pt;mso-position-horizontal-relative:char;mso-position-vertical-relative:line" coordsize="250,1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">
            <v:group id="Group 2381" o:spid="_x0000_s8627" style="position:absolute;left:127;top:203;width:2;height:1293" coordorigin="127,203" coordsize="2,1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u5r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pNx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buazFAAAA3QAA&#10;AA8AAAAAAAAAAAAAAAAAqgIAAGRycy9kb3ducmV2LnhtbFBLBQYAAAAABAAEAPoAAACcAwAAAAA=&#10;">
              <v:shape id="Freeform 2382" o:spid="_x0000_s8628" style="position:absolute;left:127;top:203;width:2;height:1293;visibility:visible;mso-wrap-style:square;v-text-anchor:top" coordsize="2,1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wvzccA&#10;AADdAAAADwAAAGRycy9kb3ducmV2LnhtbESPQWvCQBSE7wX/w/KEXopuTEUkuooKpUW8aBXx9sw+&#10;k2D2bchuTfz3riD0OMzMN8x03ppS3Kh2hWUFg34Egji1uuBMwf73qzcG4TyyxtIyKbiTg/ms8zbF&#10;RNuGt3Tb+UwECLsEFeTeV4mULs3JoOvbijh4F1sb9EHWmdQ1NgFuShlH0UgaLDgs5FjRKqf0uvsz&#10;CoYHXJ03m/v1tP84H7+PDW4vy7VS7912MQHhqfX/4Vf7RyuIR58xPN+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cL83HAAAA3QAAAA8AAAAAAAAAAAAAAAAAmAIAAGRy&#10;cy9kb3ducmV2LnhtbFBLBQYAAAAABAAEAPUAAACMAwAAAAA=&#10;" path="m,1293l,e" filled="f" strokecolor="#231f20" strokeweight="1.48908mm">
                <v:path arrowok="t" o:connecttype="custom" o:connectlocs="0,1496;0,203" o:connectangles="0,0"/>
              </v:shape>
            </v:group>
            <v:group id="Group 2378" o:spid="_x0000_s8624" style="position:absolute;width:250;height:348" coordsize="250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WCQ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sk0S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4FgkDFAAAA3QAA&#10;AA8AAAAAAAAAAAAAAAAAqgIAAGRycy9kb3ducmV2LnhtbFBLBQYAAAAABAAEAPoAAACcAwAAAAA=&#10;">
              <v:shape id="Freeform 2380" o:spid="_x0000_s8626" style="position:absolute;width:250;height:348;visibility:visible;mso-wrap-style:square;v-text-anchor:top" coordsize="250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YL38gA&#10;AADdAAAADwAAAGRycy9kb3ducmV2LnhtbESPQWsCMRSE70L/Q3iFXkQTtWjZGqUsVexNrdgeH5vX&#10;zbabl2UTddtfbwqFHoeZ+YaZLztXizO1ofKsYTRUIIgLbyouNRxeV4MHECEiG6w9k4ZvCrBc3PTm&#10;mBl/4R2d97EUCcIhQw02xiaTMhSWHIahb4iT9+FbhzHJtpSmxUuCu1qOlZpKhxWnBYsN5ZaKr/3J&#10;adgc1Xb7uetP3pRd5/nLz+j9ebbS+u62e3oEEamL/+G/9sZoGE8n9/D7Jj0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ZgvfyAAAAN0AAAAPAAAAAAAAAAAAAAAAAJgCAABk&#10;cnMvZG93bnJldi54bWxQSwUGAAAAAAQABAD1AAAAjQMAAAAA&#10;" path="m127,l,348,19,326,36,307,78,264r53,-24l212,240,127,xe" fillcolor="#231f20" stroked="f">
                <v:path arrowok="t" o:connecttype="custom" o:connectlocs="127,0;0,348;19,326;36,307;78,264;131,240;212,240;127,0" o:connectangles="0,0,0,0,0,0,0,0"/>
              </v:shape>
              <v:shape id="Freeform 2379" o:spid="_x0000_s8625" style="position:absolute;width:250;height:348;visibility:visible;mso-wrap-style:square;v-text-anchor:top" coordsize="250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quRMgA&#10;AADdAAAADwAAAGRycy9kb3ducmV2LnhtbESPQWsCMRSE70L/Q3iFXkQTlWrZGqUsVexNrdgeH5vX&#10;zbabl2UTddtfbwqFHoeZ+YaZLztXizO1ofKsYTRUIIgLbyouNRxeV4MHECEiG6w9k4ZvCrBc3PTm&#10;mBl/4R2d97EUCcIhQw02xiaTMhSWHIahb4iT9+FbhzHJtpSmxUuCu1qOlZpKhxWnBYsN5ZaKr/3J&#10;adgc1Xb7uetP3pRd5/nLz+j9ebbS+u62e3oEEamL/+G/9sZoGE8n9/D7Jj0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Kq5EyAAAAN0AAAAPAAAAAAAAAAAAAAAAAJgCAABk&#10;cnMvZG93bnJldi54bWxQSwUGAAAAAAQABAD1AAAAjQMAAAAA&#10;" path="m212,240r-81,l141,242r10,4l199,288r50,55l212,240xe" fillcolor="#231f20" stroked="f">
                <v:path arrowok="t" o:connecttype="custom" o:connectlocs="212,240;131,240;141,242;151,246;199,288;249,343;212,240" o:connectangles="0,0,0,0,0,0,0"/>
              </v:shape>
            </v:group>
            <w10:wrap type="none" anchorx="page"/>
            <w10:anchorlock/>
          </v:group>
        </w:pict>
      </w:r>
    </w:p>
    <w:p w:rsidR="00FF438E" w:rsidRPr="00A136BC" w:rsidRDefault="00DB3A5C">
      <w:pPr>
        <w:spacing w:before="30"/>
        <w:ind w:right="463"/>
        <w:jc w:val="right"/>
        <w:rPr>
          <w:rFonts w:ascii="Calibri" w:eastAsia="Calibri" w:hAnsi="Calibri" w:cs="Calibri"/>
          <w:sz w:val="12"/>
          <w:szCs w:val="12"/>
        </w:rPr>
      </w:pPr>
      <w:r w:rsidRPr="00DB3A5C">
        <w:rPr>
          <w:noProof/>
          <w:lang w:bidi="he-IL"/>
        </w:rPr>
        <w:pict>
          <v:group id="Group 2368" o:spid="_x0000_s8614" style="position:absolute;left:0;text-align:left;margin-left:190.3pt;margin-top:-99.4pt;width:162.6pt;height:188.55pt;z-index:251510784;mso-position-horizontal-relative:page" coordorigin="3806,-1988" coordsize="3252,3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">
            <v:shape id="Picture 2376" o:spid="_x0000_s8622" type="#_x0000_t75" style="position:absolute;left:4793;top:-1988;width:2104;height:3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JiVrEAAAA3QAAAA8AAABkcnMvZG93bnJldi54bWxEj0+LwjAUxO8LfofwhL2tqV2QpRrFv7AX&#10;wbXi+dk822LzUppY6356Iwgeh5n5DTOZdaYSLTWutKxgOIhAEGdWl5wrOKSbrx8QziNrrCyTgjs5&#10;mE17HxNMtL3xH7V7n4sAYZeggsL7OpHSZQUZdANbEwfvbBuDPsgml7rBW4CbSsZRNJIGSw4LBda0&#10;LCi77K9GwXZbp+7/+7hoV4flujzdMUp3qNRnv5uPQXjq/Dv8av9qBfEojuH5JjwBOX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JiVrEAAAA3QAAAA8AAAAAAAAAAAAAAAAA&#10;nwIAAGRycy9kb3ducmV2LnhtbFBLBQYAAAAABAAEAPcAAACQAwAAAAA=&#10;">
              <v:imagedata r:id="rId92" o:title=""/>
            </v:shape>
            <v:group id="Group 2374" o:spid="_x0000_s8620" style="position:absolute;left:6924;top:-649;width:2;height:1293" coordorigin="6924,-649" coordsize="2,1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wUn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DMky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3BSdxgAAAN0A&#10;AAAPAAAAAAAAAAAAAAAAAKoCAABkcnMvZG93bnJldi54bWxQSwUGAAAAAAQABAD6AAAAnQMAAAAA&#10;">
              <v:shape id="Freeform 2375" o:spid="_x0000_s8621" style="position:absolute;left:6924;top:-649;width:2;height:1293;visibility:visible;mso-wrap-style:square;v-text-anchor:top" coordsize="2,1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CE/8cA&#10;AADdAAAADwAAAGRycy9kb3ducmV2LnhtbESPT4vCMBTE7wt+h/AWvCxrahGRapRVEEW8+GcRb8/m&#10;2Rabl9JEW7+9WVjwOMzMb5jJrDWleFDtCssK+r0IBHFqdcGZguNh+T0C4TyyxtIyKXiSg9m08zHB&#10;RNuGd/TY+0wECLsEFeTeV4mULs3JoOvZijh4V1sb9EHWmdQ1NgFuShlH0VAaLDgs5FjRIqf0tr8b&#10;BYNfXFy22+ftfPy6nFanBnfX+Uap7mf7MwbhqfXv8H97rRXEw3gAf2/CE5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ghP/HAAAA3QAAAA8AAAAAAAAAAAAAAAAAmAIAAGRy&#10;cy9kb3ducmV2LnhtbFBLBQYAAAAABAAEAPUAAACMAwAAAAA=&#10;" path="m,l,1293e" filled="f" strokecolor="#231f20" strokeweight="1.48908mm">
                <v:path arrowok="t" o:connecttype="custom" o:connectlocs="0,-649;0,644" o:connectangles="0,0"/>
              </v:shape>
            </v:group>
            <v:group id="Group 2369" o:spid="_x0000_s8615" style="position:absolute;left:6801;top:499;width:250;height:348" coordorigin="6801,499" coordsize="250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kpcs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ksmcL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5KXLFAAAA3QAA&#10;AA8AAAAAAAAAAAAAAAAAqgIAAGRycy9kb3ducmV2LnhtbFBLBQYAAAAABAAEAPoAAACcAwAAAAA=&#10;">
              <v:shape id="Freeform 2373" o:spid="_x0000_s8619" style="position:absolute;left:6801;top:499;width:250;height:348;visibility:visible;mso-wrap-style:square;v-text-anchor:top" coordsize="250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m7sgA&#10;AADdAAAADwAAAGRycy9kb3ducmV2LnhtbESPQUsDMRSE70L/Q3gFL9ImXWEta9Mii5V6a6uox8fm&#10;dbN187JsYrv6601B8DjMzDfMYjW4VpyoD41nDbOpAkFcedNwreH1ZT2ZgwgR2WDrmTR8U4DVcnS1&#10;wML4M+/otI+1SBAOBWqwMXaFlKGy5DBMfUecvIPvHcYk+1qaHs8J7lqZKZVLhw2nBYsdlZaqz/2X&#10;07B5U9vtcXdz+67sU1k+/8w+Hu/WWl+Ph4d7EJGG+B/+a2+MhizPcri8S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IabuyAAAAN0AAAAPAAAAAAAAAAAAAAAAAJgCAABk&#10;cnMvZG93bnJldi54bWxQSwUGAAAAAAQABAD1AAAAjQMAAAAA&#10;" path="m,5l123,348,211,108r-92,l109,106,51,60,19,25,,5xe" fillcolor="#231f20" stroked="f">
                <v:path arrowok="t" o:connecttype="custom" o:connectlocs="0,504;123,847;211,607;119,607;109,605;51,559;19,524;0,504" o:connectangles="0,0,0,0,0,0,0,0"/>
              </v:shape>
              <v:shape id="Freeform 2372" o:spid="_x0000_s8618" style="position:absolute;left:6801;top:499;width:250;height:348;visibility:visible;mso-wrap-style:square;v-text-anchor:top" coordsize="250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0DdcgA&#10;AADdAAAADwAAAGRycy9kb3ducmV2LnhtbESPQWsCMRSE74X+h/AKXoomrqCyNUpZqtibWrE9Pjav&#10;m203L8sm6ra/vikUehxm5htmsepdIy7UhdqzhvFIgSAuvam50nB8WQ/nIEJENth4Jg1fFGC1vL1Z&#10;YG78lfd0OcRKJAiHHDXYGNtcylBachhGviVO3rvvHMYku0qaDq8J7hqZKTWVDmtOCxZbKiyVn4ez&#10;07A9qd3uY38/eVV2UxTP3+O3p9la68Fd//gAIlIf/8N/7a3RkE2zGfy+SU9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bQN1yAAAAN0AAAAPAAAAAAAAAAAAAAAAAJgCAABk&#10;cnMvZG93bnJldi54bWxQSwUGAAAAAAQABAD1AAAAjQMAAAAA&#10;" path="m250,l199,57r-49,44l119,108r92,l250,xe" fillcolor="#231f20" stroked="f">
                <v:path arrowok="t" o:connecttype="custom" o:connectlocs="250,499;199,556;150,600;119,607;211,607;250,499" o:connectangles="0,0,0,0,0,0"/>
              </v:shape>
              <v:shape id="Picture 2371" o:spid="_x0000_s8617" type="#_x0000_t75" style="position:absolute;left:3806;top:-790;width:2843;height:2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zD0HCAAAA3QAAAA8AAABkcnMvZG93bnJldi54bWxET01rwkAQvRf6H5YReqsbQxWJriJiUfCk&#10;rYK3ITsmwexsyK4a/fXOodDj431P552r1Y3aUHk2MOgnoIhzbysuDPz+fH+OQYWIbLH2TAYeFGA+&#10;e3+bYmb9nXd028dCSQiHDA2UMTaZ1iEvyWHo+4ZYuLNvHUaBbaFti3cJd7VOk2SkHVYsDSU2tCwp&#10;v+yvTnrXm2Qx3Mblc2Wbr+PhNF5td7kxH71uMQEVqYv/4j/3xhpIR6nMlTfyBPTs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cw9BwgAAAN0AAAAPAAAAAAAAAAAAAAAAAJ8C&#10;AABkcnMvZG93bnJldi54bWxQSwUGAAAAAAQABAD3AAAAjgMAAAAA&#10;">
                <v:imagedata r:id="rId93" o:title=""/>
              </v:shape>
              <v:shape id="Text Box 2370" o:spid="_x0000_s8616" type="#_x0000_t202" style="position:absolute;left:6792;top:-835;width:266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rrMUA&#10;AADdAAAADwAAAGRycy9kb3ducmV2LnhtbESPQWvCQBSE74L/YXkFb7ppDkGjq0ixIAilMR48vmaf&#10;yWL2bZpdNf33XaHQ4zAz3zCrzWBbcafeG8cKXmcJCOLKacO1glP5Pp2D8AFZY+uYFPyQh816PFph&#10;rt2DC7ofQy0ihH2OCpoQulxKXzVk0c9cRxy9i+sthij7WuoeHxFuW5kmSSYtGo4LDXb01lB1Pd6s&#10;gu2Zi535/vj6LC6FKctFwofsqtTkZdguQQQawn/4r73XCtIsXcDz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NiusxQAAAN0AAAAPAAAAAAAAAAAAAAAAAJgCAABkcnMv&#10;ZG93bnJldi54bWxQSwUGAAAAAAQABAD1AAAAigMAAAAA&#10;" filled="f" stroked="f">
                <v:textbox inset="0,0,0,0">
                  <w:txbxContent>
                    <w:p w:rsidR="00D54872" w:rsidRDefault="00D54872">
                      <w:pPr>
                        <w:spacing w:line="120" w:lineRule="exact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Calibri"/>
                          <w:color w:val="231F20"/>
                          <w:sz w:val="12"/>
                        </w:rPr>
                        <w:t>Open</w:t>
                      </w:r>
                      <w:proofErr w:type="spellEnd"/>
                    </w:p>
                  </w:txbxContent>
                </v:textbox>
              </v:shape>
            </v:group>
            <w10:wrap anchorx="page"/>
          </v:group>
        </w:pict>
      </w:r>
      <w:proofErr w:type="spellStart"/>
      <w:r w:rsidR="00B73054" w:rsidRPr="00A136BC">
        <w:rPr>
          <w:rFonts w:ascii="Calibri"/>
          <w:color w:val="231F20"/>
          <w:spacing w:val="-1"/>
          <w:w w:val="95"/>
          <w:sz w:val="12"/>
        </w:rPr>
        <w:t>Lock</w:t>
      </w:r>
      <w:proofErr w:type="spellEnd"/>
    </w:p>
    <w:p w:rsidR="00FF438E" w:rsidRPr="00A136BC" w:rsidRDefault="00FF438E">
      <w:pPr>
        <w:jc w:val="right"/>
        <w:rPr>
          <w:rFonts w:ascii="Calibri" w:eastAsia="Calibri" w:hAnsi="Calibri" w:cs="Calibri"/>
          <w:sz w:val="12"/>
          <w:szCs w:val="12"/>
        </w:rPr>
        <w:sectPr w:rsidR="00FF438E" w:rsidRPr="00A136BC">
          <w:pgSz w:w="8400" w:h="11910"/>
          <w:pgMar w:top="620" w:right="460" w:bottom="660" w:left="460" w:header="185" w:footer="465" w:gutter="0"/>
          <w:cols w:space="720"/>
        </w:sectPr>
      </w:pPr>
    </w:p>
    <w:p w:rsidR="00FF438E" w:rsidRPr="00A136BC" w:rsidRDefault="0012398E" w:rsidP="00995A2D">
      <w:pPr>
        <w:pStyle w:val="1"/>
        <w:numPr>
          <w:ilvl w:val="0"/>
          <w:numId w:val="38"/>
        </w:numPr>
        <w:tabs>
          <w:tab w:val="left" w:pos="448"/>
        </w:tabs>
        <w:rPr>
          <w:rFonts w:cs="Calibri"/>
          <w:b w:val="0"/>
          <w:bCs w:val="0"/>
        </w:rPr>
      </w:pPr>
      <w:r w:rsidRPr="00A136BC">
        <w:rPr>
          <w:color w:val="231F20"/>
          <w:spacing w:val="-3"/>
        </w:rPr>
        <w:lastRenderedPageBreak/>
        <w:t>Сенсорная панель. Считыватель</w:t>
      </w:r>
    </w:p>
    <w:p w:rsidR="00FF438E" w:rsidRPr="00A136BC" w:rsidRDefault="0012398E" w:rsidP="0012398E">
      <w:pPr>
        <w:pStyle w:val="2"/>
        <w:tabs>
          <w:tab w:val="left" w:pos="454"/>
        </w:tabs>
        <w:spacing w:before="112"/>
        <w:ind w:left="466" w:firstLine="0"/>
        <w:rPr>
          <w:color w:val="231F20"/>
          <w:spacing w:val="-1"/>
        </w:rPr>
      </w:pPr>
      <w:r w:rsidRPr="00A136BC">
        <w:rPr>
          <w:color w:val="231F20"/>
          <w:spacing w:val="-1"/>
        </w:rPr>
        <w:t>4.1 Монтаж считывателя информации</w:t>
      </w:r>
    </w:p>
    <w:p w:rsidR="00FF438E" w:rsidRPr="00A136BC" w:rsidRDefault="00FF438E">
      <w:pPr>
        <w:spacing w:before="8"/>
        <w:rPr>
          <w:rFonts w:ascii="Calibri" w:eastAsia="Calibri" w:hAnsi="Calibri" w:cs="Calibri"/>
          <w:b/>
          <w:bCs/>
          <w:sz w:val="18"/>
          <w:szCs w:val="18"/>
        </w:rPr>
      </w:pPr>
    </w:p>
    <w:p w:rsidR="0012398E" w:rsidRPr="00A136BC" w:rsidRDefault="0012398E" w:rsidP="0012398E">
      <w:pPr>
        <w:pStyle w:val="a3"/>
        <w:ind w:left="106"/>
      </w:pPr>
      <w:r w:rsidRPr="00A136BC">
        <w:t>Перед началом, выберите место, где считыватель информации быть установлен.</w:t>
      </w:r>
    </w:p>
    <w:p w:rsidR="0012398E" w:rsidRPr="00A136BC" w:rsidRDefault="0012398E" w:rsidP="0012398E">
      <w:pPr>
        <w:pStyle w:val="a3"/>
        <w:ind w:left="106"/>
      </w:pPr>
      <w:r w:rsidRPr="00A136BC">
        <w:t>• Прикрепите опорную плиту считывателя информации к стене.</w:t>
      </w:r>
    </w:p>
    <w:p w:rsidR="00FF438E" w:rsidRPr="00A136BC" w:rsidRDefault="0012398E" w:rsidP="0012398E">
      <w:pPr>
        <w:pStyle w:val="a3"/>
        <w:spacing w:before="0"/>
        <w:ind w:left="106"/>
      </w:pPr>
      <w:r w:rsidRPr="00A136BC">
        <w:t>• Используйте 4 винта и дюбели или двустороннюю клейкую ленту.</w:t>
      </w:r>
    </w:p>
    <w:p w:rsidR="00FF438E" w:rsidRPr="00A136BC" w:rsidRDefault="00DB3A5C" w:rsidP="0012398E">
      <w:pPr>
        <w:pStyle w:val="a3"/>
        <w:tabs>
          <w:tab w:val="left" w:pos="277"/>
        </w:tabs>
        <w:spacing w:before="24"/>
        <w:rPr>
          <w:rFonts w:cs="Calibri"/>
          <w:sz w:val="20"/>
          <w:szCs w:val="20"/>
        </w:rPr>
      </w:pPr>
      <w:r w:rsidRPr="00DB3A5C">
        <w:rPr>
          <w:noProof/>
          <w:lang w:bidi="he-IL"/>
        </w:rPr>
        <w:pict>
          <v:group id="Group 2007" o:spid="_x0000_s8253" style="position:absolute;left:0;text-align:left;margin-left:290.3pt;margin-top:3.1pt;width:87.45pt;height:152.6pt;z-index:251511808;mso-position-horizontal-relative:page" coordorigin="5806,62" coordsize="1749,3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">
            <v:group id="Group 2366" o:spid="_x0000_s8612" style="position:absolute;left:6481;top:64;width:1073;height:3048" coordorigin="6481,64" coordsize="1073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c6q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x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mnOqjFAAAA3QAA&#10;AA8AAAAAAAAAAAAAAAAAqgIAAGRycy9kb3ducmV2LnhtbFBLBQYAAAAABAAEAPoAAACcAwAAAAA=&#10;">
              <v:shape id="Freeform 2367" o:spid="_x0000_s8613" style="position:absolute;left:6481;top:64;width:1073;height:3048;visibility:visible;mso-wrap-style:square;v-text-anchor:top" coordsize="107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4TsYA&#10;AADdAAAADwAAAGRycy9kb3ducmV2LnhtbESPQWvCQBSE74L/YXlCb7pxC1JSV9FAoRSpNBF7fc2+&#10;JsHs25BdY/rvu4WCx2FmvmHW29G2YqDeN441LBcJCOLSmYYrDafiZf4Ewgdkg61j0vBDHrab6WSN&#10;qXE3/qAhD5WIEPYpaqhD6FIpfVmTRb9wHXH0vl1vMUTZV9L0eItw20qVJCtpseG4UGNHWU3lJb9a&#10;DW/v7vPYFlf5hf54OGTnff6oRq0fZuPuGUSgMdzD/+1Xo0GplYK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y4TsYAAADdAAAADwAAAAAAAAAAAAAAAACYAgAAZHJz&#10;L2Rvd25yZXYueG1sUEsFBgAAAAAEAAQA9QAAAIsDAAAAAA==&#10;" path="m,2428r1072,619l1072,619,,,,2428xe" filled="f" strokecolor="#231f20" strokeweight=".06494mm">
                <v:path arrowok="t" o:connecttype="custom" o:connectlocs="0,2492;1072,3111;1072,683;0,64;0,2492" o:connectangles="0,0,0,0,0"/>
              </v:shape>
            </v:group>
            <v:group id="Group 2364" o:spid="_x0000_s8610" style="position:absolute;left:6850;top:2214;width:11;height:6" coordorigin="6850,2214" coordsize="11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kBRM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8y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QFExgAAAN0A&#10;AAAPAAAAAAAAAAAAAAAAAKoCAABkcnMvZG93bnJldi54bWxQSwUGAAAAAAQABAD6AAAAnQMAAAAA&#10;">
              <v:shape id="Freeform 2365" o:spid="_x0000_s8611" style="position:absolute;left:6850;top:2214;width:11;height:6;visibility:visible;mso-wrap-style:square;v-text-anchor:top" coordsize="1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ea0sYA&#10;AADdAAAADwAAAGRycy9kb3ducmV2LnhtbESPQWvCQBSE70L/w/KE3nRjKhKiqwRF6UFBrWKPr9ln&#10;Epp9G7Jbjf++WxB6HGbmG2a26EwtbtS6yrKC0TACQZxbXXGh4PSxHiQgnEfWWFsmBQ9ysJi/9GaY&#10;anvnA92OvhABwi5FBaX3TSqly0sy6Ia2IQ7e1bYGfZBtIXWL9wA3tYyjaCINVhwWSmxoWVL+ffwx&#10;Ci6b9dvW1jv7mSVar677ODt/bZR67XfZFISnzv+Hn+13rSCOJ2P4ex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ea0sYAAADdAAAADwAAAAAAAAAAAAAAAACYAgAAZHJz&#10;L2Rvd25yZXYueG1sUEsFBgAAAAAEAAQA9QAAAIsDAAAAAA==&#10;" path="m,6l10,e" filled="f" strokeweight=".18097mm">
                <v:path arrowok="t" o:connecttype="custom" o:connectlocs="0,2220;10,2214" o:connectangles="0,0"/>
              </v:shape>
            </v:group>
            <v:group id="Group 2362" o:spid="_x0000_s8608" style="position:absolute;left:7169;top:2393;width:21;height:14" coordorigin="7169,2393" coordsize="2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8q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m8L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cPKvFAAAA3QAA&#10;AA8AAAAAAAAAAAAAAAAAqgIAAGRycy9kb3ducmV2LnhtbFBLBQYAAAAABAAEAPoAAACcAwAAAAA=&#10;">
              <v:shape id="Freeform 2363" o:spid="_x0000_s8609" style="position:absolute;left:7169;top:2393;width:21;height:14;visibility:visible;mso-wrap-style:square;v-text-anchor:top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rurcYA&#10;AADdAAAADwAAAGRycy9kb3ducmV2LnhtbESPQWvCQBSE7wX/w/KE3uqmUWKJriKlgodS0Hro8ZF9&#10;ZmOzb2N2jdFf7xaEHoeZ+YaZL3tbi45aXzlW8DpKQBAXTldcKth/r1/eQPiArLF2TAqu5GG5GDzN&#10;MdfuwlvqdqEUEcI+RwUmhCaX0heGLPqRa4ijd3CtxRBlW0rd4iXCbS3TJMmkxYrjgsGG3g0Vv7uz&#10;VTD5Kk8ef6bd+PixuV0/D+Z2LoxSz8N+NQMRqA//4Ud7oxWkaZbB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rurcYAAADdAAAADwAAAAAAAAAAAAAAAACYAgAAZHJz&#10;L2Rvd25yZXYueG1sUEsFBgAAAAAEAAQA9QAAAIsDAAAAAA==&#10;" path="m,13l20,e" filled="f" strokeweight=".18097mm">
                <v:path arrowok="t" o:connecttype="custom" o:connectlocs="0,2406;20,2393" o:connectangles="0,0"/>
              </v:shape>
            </v:group>
            <v:group id="Group 2360" o:spid="_x0000_s8606" style="position:absolute;left:6859;top:873;width:21;height:12" coordorigin="6859,873" coordsize="21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IHR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7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AgdHxgAAAN0A&#10;AAAPAAAAAAAAAAAAAAAAAKoCAABkcnMvZG93bnJldi54bWxQSwUGAAAAAAQABAD6AAAAnQMAAAAA&#10;">
              <v:shape id="Freeform 2361" o:spid="_x0000_s8607" style="position:absolute;left:6859;top:873;width:21;height:12;visibility:visible;mso-wrap-style:square;v-text-anchor:top" coordsize="2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rfsIA&#10;AADdAAAADwAAAGRycy9kb3ducmV2LnhtbERP3WrCMBS+H/gO4QjeyExXoRvVKDIQVDawzgc4NMe2&#10;2JyUJNb69uZC2OXH979cD6YVPTnfWFbwMUtAEJdWN1wpOP9t379A+ICssbVMCh7kYb0avS0x1/bO&#10;BfWnUIkYwj5HBXUIXS6lL2sy6Ge2I47cxTqDIUJXSe3wHsNNK9MkyaTBhmNDjR1911ReTzejYH/4&#10;zfafjqfH6/S8u/S6+JlzodRkPGwWIAIN4V/8cu+0gjTN4tz4Jj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8+t+wgAAAN0AAAAPAAAAAAAAAAAAAAAAAJgCAABkcnMvZG93&#10;bnJldi54bWxQSwUGAAAAAAQABAD1AAAAhwMAAAAA&#10;" path="m,12l20,e" filled="f" strokeweight=".18097mm">
                <v:path arrowok="t" o:connecttype="custom" o:connectlocs="0,885;20,873" o:connectangles="0,0"/>
              </v:shape>
            </v:group>
            <v:group id="Group 2358" o:spid="_x0000_s8604" style="position:absolute;left:7160;top:1047;width:21;height:12" coordorigin="7160,1047" coordsize="21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E2rs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2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0TauxgAAAN0A&#10;AAAPAAAAAAAAAAAAAAAAAKoCAABkcnMvZG93bnJldi54bWxQSwUGAAAAAAQABAD6AAAAnQMAAAAA&#10;">
              <v:shape id="Freeform 2359" o:spid="_x0000_s8605" style="position:absolute;left:7160;top:1047;width:21;height:12;visibility:visible;mso-wrap-style:square;v-text-anchor:top" coordsize="2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xxpcIA&#10;AADdAAAADwAAAGRycy9kb3ducmV2LnhtbERPzYrCMBC+C/sOYQQvsqZW0KUaZREElRW2rg8wNGNb&#10;bCYlibW+vTkIe/z4/leb3jSiI+drywqmkwQEcWF1zaWCy9/u8wuED8gaG8uk4EkeNuuPwQozbR+c&#10;U3cOpYgh7DNUUIXQZlL6oiKDfmJb4shdrTMYInSl1A4fMdw0Mk2SuTRYc2yosKVtRcXtfDcKDsfT&#10;/LBwPP69jS/7a6fznxnnSo2G/fcSRKA+/Ivf7r1WkKaLuD++iU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XHGlwgAAAN0AAAAPAAAAAAAAAAAAAAAAAJgCAABkcnMvZG93&#10;bnJldi54bWxQSwUGAAAAAAQABAD1AAAAhwMAAAAA&#10;" path="m,12l20,e" filled="f" strokeweight=".18097mm">
                <v:path arrowok="t" o:connecttype="custom" o:connectlocs="0,1059;20,1047" o:connectangles="0,0"/>
              </v:shape>
            </v:group>
            <v:group id="Group 2356" o:spid="_x0000_s8602" style="position:absolute;left:6947;top:2426;width:12;height:21" coordorigin="6947,2426" coordsize="12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6sdc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qx1xgAAAN0A&#10;AAAPAAAAAAAAAAAAAAAAAKoCAABkcnMvZG93bnJldi54bWxQSwUGAAAAAAQABAD6AAAAnQMAAAAA&#10;">
              <v:shape id="Freeform 2357" o:spid="_x0000_s8603" style="position:absolute;left:6947;top:2426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Zq48cA&#10;AADdAAAADwAAAGRycy9kb3ducmV2LnhtbESPW2sCMRSE3wv9D+EUfKtZ13phaxQvFIQ+eQMfD5vT&#10;3dXNyZKkuvXXm4Lg4zAz3zCTWWtqcSHnK8sKet0EBHFudcWFgv3u630MwgdkjbVlUvBHHmbT15cJ&#10;ZtpeeUOXbShEhLDPUEEZQpNJ6fOSDPqubYij92OdwRClK6R2eI1wU8s0SYbSYMVxocSGliXl5+2v&#10;UdDa9bFfndxh8L1YrI7Jx83sTyulOm/t/BNEoDY8w4/2WitI01EK/2/iE5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2auPHAAAA3QAAAA8AAAAAAAAAAAAAAAAAmAIAAGRy&#10;cy9kb3ducmV2LnhtbFBLBQYAAAAABAAEAPUAAACMAwAAAAA=&#10;" path="m,l12,20e" filled="f" strokeweight=".18097mm">
                <v:path arrowok="t" o:connecttype="custom" o:connectlocs="0,2426;12,2446" o:connectangles="0,0"/>
              </v:shape>
            </v:group>
            <v:group id="Group 2354" o:spid="_x0000_s8600" style="position:absolute;left:6918;top:2527;width:3;height:3" coordorigin="6918,2527" coordsize="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CXmc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3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JeZxgAAAN0A&#10;AAAPAAAAAAAAAAAAAAAAAKoCAABkcnMvZG93bnJldi54bWxQSwUGAAAAAAQABAD6AAAAnQMAAAAA&#10;">
              <v:shape id="Freeform 2355" o:spid="_x0000_s8601" style="position:absolute;left:6918;top:2527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848cA&#10;AADdAAAADwAAAGRycy9kb3ducmV2LnhtbESPQWvCQBSE70L/w/IKXqRuDKktaVYRReilB7U/4DX7&#10;zCbNvo3Z1cR/3y0Uehxm5humWI+2FTfqfe1YwWKegCAuna65UvB52j+9gvABWWPrmBTcycN69TAp&#10;MNdu4APdjqESEcI+RwUmhC6X0peGLPq564ijd3a9xRBlX0nd4xDhtpVpkiylxZrjgsGOtobK7+PV&#10;KrgsmmeTbbOvnTl/XGfjoRmW5Ump6eO4eQMRaAz/4b/2u1aQpi8Z/L6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X/OPHAAAA3QAAAA8AAAAAAAAAAAAAAAAAmAIAAGRy&#10;cy9kb3ducmV2LnhtbFBLBQYAAAAABAAEAPUAAACMAwAAAAA=&#10;" path="m3,l,3e" filled="f" strokeweight=".18097mm">
                <v:path arrowok="t" o:connecttype="custom" o:connectlocs="3,2527;0,2530" o:connectangles="0,0"/>
              </v:shape>
            </v:group>
            <v:group id="Group 2352" o:spid="_x0000_s8598" style="position:absolute;left:6935;top:2523;width:24;height:14" coordorigin="6935,2523" coordsize="2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Wqd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5x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ap2xgAAAN0A&#10;AAAPAAAAAAAAAAAAAAAAAKoCAABkcnMvZG93bnJldi54bWxQSwUGAAAAAAQABAD6AAAAnQMAAAAA&#10;">
              <v:shape id="Freeform 2353" o:spid="_x0000_s8599" style="position:absolute;left:6935;top:2523;width:24;height:14;visibility:visible;mso-wrap-style:square;v-text-anchor:top" coordsize="2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8x98gA&#10;AADdAAAADwAAAGRycy9kb3ducmV2LnhtbESPX0vDMBTF3wW/Q7iDvbl0nXajLhuiTASHsD8Ivl2a&#10;a1NtbkITu+qnN4Kwx8M553c4y/VgW9FTFxrHCqaTDARx5XTDtYLjYXO1ABEissbWMSn4pgDr1eXF&#10;EkvtTryjfh9rkSAcSlRgYvSllKEyZDFMnCdO3rvrLMYku1rqDk8JbluZZ1khLTacFgx6ujdUfe6/&#10;rIJn/2jN5ufhevYii37Y3viP5vVNqfFouLsFEWmI5/B/+0kryPN5AX9v0hO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vzH3yAAAAN0AAAAPAAAAAAAAAAAAAAAAAJgCAABk&#10;cnMvZG93bnJldi54bWxQSwUGAAAAAAQABAD1AAAAjQMAAAAA&#10;" path="m,13l24,e" filled="f" strokeweight=".18097mm">
                <v:path arrowok="t" o:connecttype="custom" o:connectlocs="0,2536;24,2523" o:connectangles="0,0"/>
              </v:shape>
            </v:group>
            <v:group id="Group 2350" o:spid="_x0000_s8596" style="position:absolute;left:6818;top:2155;width:18;height:27" coordorigin="6818,2155" coordsize="18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uRms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Ak0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5GaxgAAAN0A&#10;AAAPAAAAAAAAAAAAAAAAAKoCAABkcnMvZG93bnJldi54bWxQSwUGAAAAAAQABAD6AAAAnQMAAAAA&#10;">
              <v:shape id="Freeform 2351" o:spid="_x0000_s8597" style="position:absolute;left:6818;top:2155;width:18;height:27;visibility:visible;mso-wrap-style:square;v-text-anchor:top" coordsize="1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NrsQA&#10;AADdAAAADwAAAGRycy9kb3ducmV2LnhtbERPy2rCQBTdF/yH4Qru6qRBrERHqQFBuqhUC6m7S+Y2&#10;Cc3cCZkxj793FoLLw3lvdoOpRUetqywreJtHIIhzqysuFPxcDq8rEM4ja6wtk4KRHOy2k5cNJtr2&#10;/E3d2RcihLBLUEHpfZNI6fKSDLq5bYgD92dbgz7AtpC6xT6Em1rGUbSUBisODSU2lJaU/59vRsFp&#10;0ffL7jcdxv01q7Lsc/xKL6lSs+nwsQbhafBP8cN91Ari+D3MDW/CE5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jza7EAAAA3QAAAA8AAAAAAAAAAAAAAAAAmAIAAGRycy9k&#10;b3ducmV2LnhtbFBLBQYAAAAABAAEAPUAAACJAwAAAAA=&#10;" path="m,l,1,5,12r5,8l18,26e" filled="f" strokeweight=".18097mm">
                <v:path arrowok="t" o:connecttype="custom" o:connectlocs="0,2155;0,2156;5,2167;10,2175;18,2181" o:connectangles="0,0,0,0,0"/>
              </v:shape>
            </v:group>
            <v:group id="Group 2348" o:spid="_x0000_s8594" style="position:absolute;left:6836;top:2181;width:25;height:15" coordorigin="6836,2181" coordsize="2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igc8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8jG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KBzxgAAAN0A&#10;AAAPAAAAAAAAAAAAAAAAAKoCAABkcnMvZG93bnJldi54bWxQSwUGAAAAAAQABAD6AAAAnQMAAAAA&#10;">
              <v:shape id="Freeform 2349" o:spid="_x0000_s8595" style="position:absolute;left:6836;top:2181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/pRcQA&#10;AADdAAAADwAAAGRycy9kb3ducmV2LnhtbERPXWvCMBR9F/Yfwh34IjO1jCGdUYYiiCCbblAf75pr&#10;E2xuShO1/vvlYeDj4XzPFr1rxJW6YD0rmIwzEMSV15ZrBT/f65cpiBCRNTaeScGdAizmT4MZFtrf&#10;eE/XQ6xFCuFQoAITY1tIGSpDDsPYt8SJO/nOYUywq6Xu8JbCXSPzLHuTDi2nBoMtLQ1V58PFKbBf&#10;q2NZ2tP2no1+z+Xr525rjlGp4XP/8Q4iUh8f4n/3RivI82nan96k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P6UXEAAAA3QAAAA8AAAAAAAAAAAAAAAAAmAIAAGRycy9k&#10;b3ducmV2LnhtbFBLBQYAAAAABAAEAPUAAACJAwAAAAA=&#10;" path="m,l24,15e" filled="f" strokeweight=".18097mm">
                <v:path arrowok="t" o:connecttype="custom" o:connectlocs="0,2181;24,2196" o:connectangles="0,0"/>
              </v:shape>
            </v:group>
            <v:group id="Group 2346" o:spid="_x0000_s8592" style="position:absolute;left:6959;top:2517;width:21;height:6" coordorigin="6959,2517" coordsize="21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cUs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yi+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r3FLFAAAA3QAA&#10;AA8AAAAAAAAAAAAAAAAAqgIAAGRycy9kb3ducmV2LnhtbFBLBQYAAAAABAAEAPoAAACcAwAAAAA=&#10;">
              <v:shape id="Freeform 2347" o:spid="_x0000_s8593" style="position:absolute;left:6959;top:2517;width:21;height:6;visibility:visible;mso-wrap-style:square;v-text-anchor:top" coordsize="2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UWX8UA&#10;AADdAAAADwAAAGRycy9kb3ducmV2LnhtbESP3WrCQBSE7wu+w3IE7+rGRYpGV9GC1ApV/HmAQ/aY&#10;BLNnQ3aN8e3dQqGXw8x8w8yXna1ES40vHWsYDRMQxJkzJecaLufN+wSED8gGK8ek4Ukelove2xxT&#10;4x58pPYUchEh7FPUUIRQp1L6rCCLfuhq4uhdXWMxRNnk0jT4iHBbSZUkH9JiyXGhwJo+C8pup7vV&#10;wKvR9Pt2uPzIjRmH8259V1/tXutBv1vNQATqwn/4r701GpSaKPh9E5+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5RZfxQAAAN0AAAAPAAAAAAAAAAAAAAAAAJgCAABkcnMv&#10;ZG93bnJldi54bWxQSwUGAAAAAAQABAD1AAAAigMAAAAA&#10;" path="m,6l4,3,7,2r4,l17,r3,e" filled="f" strokeweight=".18097mm">
                <v:path arrowok="t" o:connecttype="custom" o:connectlocs="0,2523;4,2520;7,2519;11,2519;17,2517;20,2517" o:connectangles="0,0,0,0,0,0"/>
              </v:shape>
            </v:group>
            <v:group id="Group 2344" o:spid="_x0000_s8590" style="position:absolute;left:6804;top:2222;width:6;height:3" coordorigin="6804,2222" coordsize="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Xn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iSZz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1577FAAAA3QAA&#10;AA8AAAAAAAAAAAAAAAAAqgIAAGRycy9kb3ducmV2LnhtbFBLBQYAAAAABAAEAPoAAACcAwAAAAA=&#10;">
              <v:shape id="Freeform 2345" o:spid="_x0000_s8591" style="position:absolute;left:6804;top:2222;width:6;height:3;visibility:visible;mso-wrap-style:square;v-text-anchor:top" coordsize="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jpGsYA&#10;AADdAAAADwAAAGRycy9kb3ducmV2LnhtbESPUUvDQBCE3wX/w7GCb/bSKLXEXksVhSK+NPYHrLlN&#10;LpjbC3drG/vrPUHwcZiZb5jVZvKDOlJMfWAD81kBirgJtufOwOH95WYJKgmyxSEwGfimBJv15cUK&#10;KxtOvKdjLZ3KEE4VGnAiY6V1ahx5TLMwEmevDdGjZBk7bSOeMtwPuiyKhfbYc15wONKTo+az/vIG&#10;bH2Yt7ft+fkx3n/s3PZV3hZnMeb6ato+gBKa5D/8195ZA2W5vIPfN/kJ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jpGsYAAADdAAAADwAAAAAAAAAAAAAAAACYAgAAZHJz&#10;L2Rvd25yZXYueG1sUEsFBgAAAAAEAAQA9QAAAIsDAAAAAA==&#10;" path="m5,l,3e" filled="f" strokeweight=".18097mm">
                <v:path arrowok="t" o:connecttype="custom" o:connectlocs="5,2222;0,2225" o:connectangles="0,0"/>
              </v:shape>
            </v:group>
            <v:group id="Group 2342" o:spid="_x0000_s8588" style="position:absolute;left:6959;top:2446;width:35;height:21" coordorigin="6959,2446" coordsize="35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DaUc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iS+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NpRxgAAAN0A&#10;AAAPAAAAAAAAAAAAAAAAAKoCAABkcnMvZG93bnJldi54bWxQSwUGAAAAAAQABAD6AAAAnQMAAAAA&#10;">
              <v:shape id="Freeform 2343" o:spid="_x0000_s8589" style="position:absolute;left:6959;top:2446;width:35;height:21;visibility:visible;mso-wrap-style:square;v-text-anchor:top" coordsize="3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bNsUA&#10;AADdAAAADwAAAGRycy9kb3ducmV2LnhtbESPUWvCMBSF3wf7D+EKexkzXRnqqlHGRPBNrP6AS3Nt&#10;i81NSTIb/fWLIPh4OOd8h7NYRdOJCznfWlbwOc5AEFdWt1wrOB42HzMQPiBr7CyTgit5WC1fXxZY&#10;aDvwni5lqEWCsC9QQRNCX0jpq4YM+rHtiZN3ss5gSNLVUjscEtx0Ms+yiTTYclposKffhqpz+WcU&#10;vK9d/F5/bU9TfRuuh30s6925VOptFH/mIALF8Aw/2lutIM9nE7i/S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ts2xQAAAN0AAAAPAAAAAAAAAAAAAAAAAJgCAABkcnMv&#10;ZG93bnJldi54bWxQSwUGAAAAAAQABAD1AAAAigMAAAAA&#10;" path="m,l34,20e" filled="f" strokeweight=".18097mm">
                <v:path arrowok="t" o:connecttype="custom" o:connectlocs="0,2446;34,2466" o:connectangles="0,0"/>
              </v:shape>
            </v:group>
            <v:group id="Group 2340" o:spid="_x0000_s8586" style="position:absolute;left:6935;top:2487;width:24;height:14" coordorigin="6935,2487" coordsize="2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7h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SL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uG9xgAAAN0A&#10;AAAPAAAAAAAAAAAAAAAAAKoCAABkcnMvZG93bnJldi54bWxQSwUGAAAAAAQABAD6AAAAnQMAAAAA&#10;">
              <v:shape id="Freeform 2341" o:spid="_x0000_s8587" style="position:absolute;left:6935;top:2487;width:24;height:14;visibility:visible;mso-wrap-style:square;v-text-anchor:top" coordsize="2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wOcQA&#10;AADdAAAADwAAAGRycy9kb3ducmV2LnhtbERPXWvCMBR9H/gfwh34NtNVJ1KNIopj4BjMjYFvl+au&#10;6WxuQhNr9dcvD4M9Hs73YtXbRnTUhtqxgsdRBoK4dLrmSsHnx+5hBiJEZI2NY1JwpQCr5eBugYV2&#10;F36n7hArkUI4FKjAxOgLKUNpyGIYOU+cuG/XWowJtpXULV5SuG1knmVTabHm1GDQ08ZQeTqcrYK9&#10;f7Zmd9tOxm9y2vWvT/6n/joqNbzv13MQkfr4L/5zv2gFeT5Lc9Ob9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5cDnEAAAA3QAAAA8AAAAAAAAAAAAAAAAAmAIAAGRycy9k&#10;b3ducmV2LnhtbFBLBQYAAAAABAAEAPUAAACJAwAAAAA=&#10;" path="m,13l24,e" filled="f" strokeweight=".18097mm">
                <v:path arrowok="t" o:connecttype="custom" o:connectlocs="0,2500;24,2487" o:connectangles="0,0"/>
              </v:shape>
            </v:group>
            <v:group id="Group 2338" o:spid="_x0000_s8584" style="position:absolute;left:6959;top:2482;width:35;height:5" coordorigin="6959,2482" coordsize="3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3Q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dBUxgAAAN0A&#10;AAAPAAAAAAAAAAAAAAAAAKoCAABkcnMvZG93bnJldi54bWxQSwUGAAAAAAQABAD6AAAAnQMAAAAA&#10;">
              <v:shape id="Freeform 2339" o:spid="_x0000_s8585" style="position:absolute;left:6959;top:2482;width:35;height:5;visibility:visible;mso-wrap-style:square;v-text-anchor:top" coordsize="3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1jcAA&#10;AADdAAAADwAAAGRycy9kb3ducmV2LnhtbERPy4rCMBTdD/gP4QruxtQuZKxGEbHgIAz4wPWlubbV&#10;5qYkmVr/3iwEl4fzXqx604iOnK8tK5iMExDEhdU1lwrOp/z7B4QPyBoby6TgSR5Wy8HXAjNtH3yg&#10;7hhKEUPYZ6igCqHNpPRFRQb92LbEkbtaZzBE6EqpHT5iuGlkmiRTabDm2FBhS5uKivvx3yjYyK65&#10;5Hqb/+72ga633P2VZq/UaNiv5yAC9eEjfrt3WkGazuL++CY+Ab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UO1jcAAAADdAAAADwAAAAAAAAAAAAAAAACYAgAAZHJzL2Rvd25y&#10;ZXYueG1sUEsFBgAAAAAEAAQA9QAAAIUDAAAAAA==&#10;" path="m34,3l30,2,26,,21,,17,,11,,7,2,4,3,,5e" filled="f" strokeweight=".18097mm">
                <v:path arrowok="t" o:connecttype="custom" o:connectlocs="34,2485;30,2484;26,2482;21,2482;17,2482;11,2482;7,2484;4,2485;0,2487" o:connectangles="0,0,0,0,0,0,0,0,0"/>
              </v:shape>
            </v:group>
            <v:group id="Group 2336" o:spid="_x0000_s8582" style="position:absolute;left:6973;top:2508;width:21;height:12" coordorigin="6973,2508" coordsize="21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JK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ckqPxgAAAN0A&#10;AAAPAAAAAAAAAAAAAAAAAKoCAABkcnMvZG93bnJldi54bWxQSwUGAAAAAAQABAD6AAAAnQMAAAAA&#10;">
              <v:shape id="Freeform 2337" o:spid="_x0000_s8583" style="position:absolute;left:6973;top:2508;width:21;height:12;visibility:visible;mso-wrap-style:square;v-text-anchor:top" coordsize="2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6ss8UA&#10;AADdAAAADwAAAGRycy9kb3ducmV2LnhtbESP0WrCQBRE3wv9h+UKvkjdNAWt0VVKQVCpYNQPuGSv&#10;STB7N+yuMf59Vyj0cZiZM8xi1ZtGdOR8bVnB+zgBQVxYXXOp4Hxav32C8AFZY2OZFDzIw2r5+rLA&#10;TNs759QdQykihH2GCqoQ2kxKX1Rk0I9tSxy9i3UGQ5SulNrhPcJNI9MkmUiDNceFClv6rqi4Hm9G&#10;wXa3n2ynjkeH6+i8uXQ6//ngXKnhoP+agwjUh//wX3ujFaTpLIXn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qyzxQAAAN0AAAAPAAAAAAAAAAAAAAAAAJgCAABkcnMv&#10;ZG93bnJldi54bWxQSwUGAAAAAAQABAD1AAAAigMAAAAA&#10;" path="m20,l,12e" filled="f" strokeweight=".18097mm">
                <v:path arrowok="t" o:connecttype="custom" o:connectlocs="20,2508;0,2520" o:connectangles="0,0"/>
              </v:shape>
            </v:group>
            <v:group id="Group 2334" o:spid="_x0000_s8580" style="position:absolute;left:6943;top:2446;width:16;height:11" coordorigin="6943,2446" coordsize="1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xxY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HFjxgAAAN0A&#10;AAAPAAAAAAAAAAAAAAAAAKoCAABkcnMvZG93bnJldi54bWxQSwUGAAAAAAQABAD6AAAAnQMAAAAA&#10;">
              <v:shape id="Freeform 2335" o:spid="_x0000_s8581" style="position:absolute;left:6943;top:2446;width:16;height:11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99EsMA&#10;AADdAAAADwAAAGRycy9kb3ducmV2LnhtbESPS2/CMBCE75X4D9Yi9dY4pBSVFIMQSiWuvHpe4s1D&#10;tddR7EL49xgJqcfR7Hyzs1gN1ogL9b51rGCSpCCIS6dbrhUcD99vnyB8QNZoHJOCG3lYLUcvC8y1&#10;u/KOLvtQiwhhn6OCJoQul9KXDVn0ieuIo1e53mKIsq+l7vEa4dbILE1n0mLLsaHBjjYNlb/7Pxvf&#10;KKbhozgxVmao3tufcyHXJlXqdTysv0AEGsL/8TO91QqybD6Fx5qI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99EsMAAADdAAAADwAAAAAAAAAAAAAAAACYAgAAZHJzL2Rv&#10;d25yZXYueG1sUEsFBgAAAAAEAAQA9QAAAIgDAAAAAA==&#10;" path="m16,l,10e" filled="f" strokeweight=".18097mm">
                <v:path arrowok="t" o:connecttype="custom" o:connectlocs="16,2446;0,2456" o:connectangles="0,0"/>
              </v:shape>
            </v:group>
            <v:group id="Group 2332" o:spid="_x0000_s8578" style="position:absolute;left:6769;top:2126;width:41;height:96" coordorigin="6769,2126" coordsize="41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lM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2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UyMxgAAAN0A&#10;AAAPAAAAAAAAAAAAAAAAAKoCAABkcnMvZG93bnJldi54bWxQSwUGAAAAAAQABAD6AAAAnQMAAAAA&#10;">
              <v:shape id="Freeform 2333" o:spid="_x0000_s8579" style="position:absolute;left:6769;top:2126;width:41;height:96;visibility:visible;mso-wrap-style:square;v-text-anchor:top" coordsize="4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DFsYA&#10;AADdAAAADwAAAGRycy9kb3ducmV2LnhtbESPQWvCQBSE70L/w/IK3pqNESSmrlKEak9CY+j5Nfua&#10;TZt9G7Krxv56t1DwOMzMN8xqM9pOnGnwrWMFsyQFQVw73XKjoDq+PuUgfEDW2DkmBVfysFk/TFZY&#10;aHfhdzqXoRERwr5ABSaEvpDS14Ys+sT1xNH7coPFEOXQSD3gJcJtJ7M0XUiLLccFgz1tDdU/5ckq&#10;+Pw4XHft9242r/q825+242+2N0pNH8eXZxCBxnAP/7fftIIsWy7g701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qDFsYAAADdAAAADwAAAAAAAAAAAAAAAACYAgAAZHJz&#10;L2Rvd25yZXYueG1sUEsFBgAAAAAEAAQA9QAAAIsDAAAAAA==&#10;" path="m9,l6,4,,17,,33,6,51r8,19l26,84,40,96e" filled="f" strokeweight=".18097mm">
                <v:path arrowok="t" o:connecttype="custom" o:connectlocs="9,2126;6,2130;0,2143;0,2159;6,2177;14,2196;26,2210;40,2222" o:connectangles="0,0,0,0,0,0,0,0"/>
              </v:shape>
            </v:group>
            <v:group id="Group 2330" o:spid="_x0000_s8576" style="position:absolute;left:6809;top:2222;width:41;height:24" coordorigin="6809,2222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d3Y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Mv2A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3dgxgAAAN0A&#10;AAAPAAAAAAAAAAAAAAAAAKoCAABkcnMvZG93bnJldi54bWxQSwUGAAAAAAQABAD6AAAAnQMAAAAA&#10;">
              <v:shape id="Freeform 2331" o:spid="_x0000_s8577" style="position:absolute;left:6809;top:2222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1PeMQA&#10;AADdAAAADwAAAGRycy9kb3ducmV2LnhtbERPy2rCQBTdF/oPwy10IzppCqLRUaT0oSs1unF3yVwz&#10;oZk7ITM10a93FkKXh/OeL3tbiwu1vnKs4G2UgCAunK64VHA8fA0nIHxA1lg7JgVX8rBcPD/NMdOu&#10;4z1d8lCKGMI+QwUmhCaT0heGLPqRa4gjd3atxRBhW0rdYhfDbS3TJBlLixXHBoMNfRgqfvM/q2DQ&#10;bfPD5v17/Uk7/WP24eZPq5tSry/9agYiUB/+xQ/3WitI02mcG9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9T3jEAAAA3QAAAA8AAAAAAAAAAAAAAAAAmAIAAGRycy9k&#10;b3ducmV2LnhtbFBLBQYAAAAABAAEAPUAAACJAwAAAAA=&#10;" path="m,l41,23e" filled="f" strokeweight=".18097mm">
                <v:path arrowok="t" o:connecttype="custom" o:connectlocs="0,2222;41,2245" o:connectangles="0,0"/>
              </v:shape>
            </v:group>
            <v:group id="Group 2328" o:spid="_x0000_s8574" style="position:absolute;left:6850;top:2220;width:11;height:3" coordorigin="6850,2220" coordsize="11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RGic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SL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EaJxgAAAN0A&#10;AAAPAAAAAAAAAAAAAAAAAKoCAABkcnMvZG93bnJldi54bWxQSwUGAAAAAAQABAD6AAAAnQMAAAAA&#10;">
              <v:shape id="Freeform 2329" o:spid="_x0000_s8575" style="position:absolute;left:6850;top:2220;width:11;height:3;visibility:visible;mso-wrap-style:square;v-text-anchor:top" coordsize="1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Gvb0A&#10;AADdAAAADwAAAGRycy9kb3ducmV2LnhtbERPyw7BQBTdS/zD5ErsmCIRKUOQSGwVYXnTuX3QuVOd&#10;Qf29WUgsT857sWpNJV7UuNKygtEwAkGcWl1yruB03A1mIJxH1lhZJgUfcrBadjsLjLV984Feic9F&#10;CGEXo4LC+zqW0qUFGXRDWxMHLrONQR9gk0vd4DuEm0qOo2gqDZYcGgqsaVtQek+eRsHGPLP94cy+&#10;5N1n9siS29Vejkr1e+16DsJT6//in3uvFYwnUdgf3oQnIJ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hiGvb0AAADdAAAADwAAAAAAAAAAAAAAAACYAgAAZHJzL2Rvd25yZXYu&#10;eG1sUEsFBgAAAAAEAAQA9QAAAIIDAAAAAA==&#10;" path="m10,3l7,3,,e" filled="f" strokeweight=".18097mm">
                <v:path arrowok="t" o:connecttype="custom" o:connectlocs="10,2223;7,2223;0,2220" o:connectangles="0,0,0"/>
              </v:shape>
            </v:group>
            <v:group id="Group 2326" o:spid="_x0000_s8572" style="position:absolute;left:6850;top:2174;width:11;height:11" coordorigin="6850,2174" coordsize="11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nQlc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Zz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mdCVxgAAAN0A&#10;AAAPAAAAAAAAAAAAAAAAAKoCAABkcnMvZG93bnJldi54bWxQSwUGAAAAAAQABAD6AAAAnQMAAAAA&#10;">
              <v:shape id="Freeform 2327" o:spid="_x0000_s8573" style="position:absolute;left:6850;top:2174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X61MMA&#10;AADdAAAADwAAAGRycy9kb3ducmV2LnhtbESPzYrCMBSF94LvEO6AG9FkOijSMYoIirvB2o27S3Mn&#10;LdPclCajnbefCILLw/n5OOvt4Fpxoz40njW8zxUI4sqbhq2G8nKYrUCEiGyw9Uwa/ijAdjMerTE3&#10;/s5nuhXRijTCIUcNdYxdLmWoanIY5r4jTt637x3GJHsrTY/3NO5amSm1lA4bToQaO9rXVP0Uvy5x&#10;l1/Ts73Swh4uzXG6L8tCqVLryduw+wQRaYiv8LN9MhqyD5XB4016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X61MMAAADdAAAADwAAAAAAAAAAAAAAAACYAgAAZHJzL2Rv&#10;d25yZXYueG1sUEsFBgAAAAAEAAQA9QAAAIgDAAAAAA==&#10;" path="m,l7,7r3,3e" filled="f" strokeweight=".18097mm">
                <v:path arrowok="t" o:connecttype="custom" o:connectlocs="0,2174;7,2181;10,2184" o:connectangles="0,0,0"/>
              </v:shape>
            </v:group>
            <v:group id="Group 2324" o:spid="_x0000_s8570" style="position:absolute;left:6809;top:2197;width:41;height:24" coordorigin="6809,2197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fre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S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0H63nFAAAA3QAA&#10;AA8AAAAAAAAAAAAAAAAAqgIAAGRycy9kb3ducmV2LnhtbFBLBQYAAAAABAAEAPoAAACcAwAAAAA=&#10;">
              <v:shape id="Freeform 2325" o:spid="_x0000_s8571" style="position:absolute;left:6809;top:2197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vfZ8YA&#10;AADdAAAADwAAAGRycy9kb3ducmV2LnhtbESPQWvCQBSE70L/w/IKvRTdVItIdBUpbdWTGr14e2Sf&#10;2dDs25DdmuivdwsFj8PMfMPMFp2txIUaXzpW8DZIQBDnTpdcKDgevvoTED4ga6wck4IreVjMn3oz&#10;TLVreU+XLBQiQtinqMCEUKdS+tyQRT9wNXH0zq6xGKJsCqkbbCPcVnKYJGNpseS4YLCmD0P5T/Zr&#10;Fby22+ywGX2vP2mnV2Yfbv60vCn18twtpyACdeER/m+vtYLhKHmHv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vfZ8YAAADdAAAADwAAAAAAAAAAAAAAAACYAgAAZHJz&#10;L2Rvd25yZXYueG1sUEsFBgAAAAAEAAQA9QAAAIsDAAAAAA==&#10;" path="m41,23l,e" filled="f" strokeweight=".18097mm">
                <v:path arrowok="t" o:connecttype="custom" o:connectlocs="41,2220;0,2197" o:connectangles="0,0"/>
              </v:shape>
            </v:group>
            <v:group id="Group 2322" o:spid="_x0000_s8568" style="position:absolute;left:6789;top:2148;width:21;height:50" coordorigin="6789,2148" coordsize="21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LWl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L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2i1pbFAAAA3QAA&#10;AA8AAAAAAAAAAAAAAAAAqgIAAGRycy9kb3ducmV2LnhtbFBLBQYAAAAABAAEAPoAAACcAwAAAAA=&#10;">
              <v:shape id="Freeform 2323" o:spid="_x0000_s8569" style="position:absolute;left:6789;top:2148;width:21;height:50;visibility:visible;mso-wrap-style:square;v-text-anchor:top" coordsize="2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A5FMQA&#10;AADdAAAADwAAAGRycy9kb3ducmV2LnhtbESPQWsCMRSE74L/IbxCb262tkpdjWILheLJbgt6fGye&#10;m8XNy5KkuvvvTaHgcZiZb5jVpretuJAPjWMFT1kOgrhyuuFawc/3x+QVRIjIGlvHpGCgAJv1eLTC&#10;Qrsrf9GljLVIEA4FKjAxdoWUoTJkMWSuI07eyXmLMUlfS+3xmuC2ldM8n0uLDacFgx29G6rO5a9V&#10;gLNDfNnTbiGH4c0e9OloQu2Uenzot0sQkfp4D/+3P7WC6XM+h7836Qn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wORTEAAAA3QAAAA8AAAAAAAAAAAAAAAAAmAIAAGRycy9k&#10;b3ducmV2LnhtbFBLBQYAAAAABAAEAPUAAACJAwAAAAA=&#10;" path="m20,49l13,43,6,35,2,24,,14,2,7,6,1,13,r7,3e" filled="f" strokeweight=".18097mm">
                <v:path arrowok="t" o:connecttype="custom" o:connectlocs="20,2197;13,2191;6,2183;2,2172;0,2162;2,2155;6,2149;13,2148;20,2151" o:connectangles="0,0,0,0,0,0,0,0,0"/>
              </v:shape>
            </v:group>
            <v:group id="Group 2320" o:spid="_x0000_s8566" style="position:absolute;left:6809;top:2151;width:41;height:24" coordorigin="6809,2151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zte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JN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I87XrFAAAA3QAA&#10;AA8AAAAAAAAAAAAAAAAAqgIAAGRycy9kb3ducmV2LnhtbFBLBQYAAAAABAAEAPoAAACcAwAAAAA=&#10;">
              <v:shape id="Freeform 2321" o:spid="_x0000_s8567" style="position:absolute;left:6809;top:2151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bVYsMA&#10;AADdAAAADwAAAGRycy9kb3ducmV2LnhtbERPz2vCMBS+C/4P4Qm7iKYqiHRGEXHTndS6y26P5q0p&#10;Ni+lyWz1r18OgseP7/dy3dlK3KjxpWMFk3ECgjh3uuRCwfflY7QA4QOyxsoxKbiTh/Wq31tiql3L&#10;Z7ploRAxhH2KCkwIdSqlzw1Z9GNXE0fu1zUWQ4RNIXWDbQy3lZwmyVxaLDk2GKxpayi/Zn9WwbA9&#10;Zpev2edhRye9N+fw8D+bh1Jvg27zDiJQF17ip/ugFUxnSZwb38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bVYsMAAADdAAAADwAAAAAAAAAAAAAAAACYAgAAZHJzL2Rv&#10;d25yZXYueG1sUEsFBgAAAAAEAAQA9QAAAIgDAAAAAA==&#10;" path="m,l41,23e" filled="f" strokeweight=".18097mm">
                <v:path arrowok="t" o:connecttype="custom" o:connectlocs="0,2151;41,2174" o:connectangles="0,0"/>
              </v:shape>
            </v:group>
            <v:group id="Group 2318" o:spid="_x0000_s8564" style="position:absolute;left:6850;top:2245;width:11;height:5" coordorigin="6850,2245" coordsize="11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/ck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+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v3JPFAAAA3QAA&#10;AA8AAAAAAAAAAAAAAAAAqgIAAGRycy9kb3ducmV2LnhtbFBLBQYAAAAABAAEAPoAAACcAwAAAAA=&#10;">
              <v:shape id="Freeform 2319" o:spid="_x0000_s8565" style="position:absolute;left:6850;top:2245;width:11;height:5;visibility:visible;mso-wrap-style:square;v-text-anchor:top" coordsize="1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zHcEA&#10;AADdAAAADwAAAGRycy9kb3ducmV2LnhtbERP3WrCMBS+F/YO4Qx2I2tqhaKdUUQceCezPsCxOWvK&#10;mpPSxJq9/XIh7PLj+9/sou3FRKPvHCtYZDkI4sbpjlsF1/rzfQXCB2SNvWNS8EsedtuX2QYr7R78&#10;RdMltCKFsK9QgQlhqKT0jSGLPnMDceK+3WgxJDi2Uo/4SOG2l0Wel9Jix6nB4EAHQ83P5W4V1JzP&#10;67NZL2Phy2MZ7xMfb2el3l7j/gNEoBj+xU/3SSsolou0P71JT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qcx3BAAAA3QAAAA8AAAAAAAAAAAAAAAAAmAIAAGRycy9kb3du&#10;cmV2LnhtbFBLBQYAAAAABAAEAPUAAACGAwAAAAA=&#10;" path="m,l10,4e" filled="f" strokeweight=".18097mm">
                <v:path arrowok="t" o:connecttype="custom" o:connectlocs="0,2245;10,2249" o:connectangles="0,0"/>
              </v:shape>
            </v:group>
            <v:group id="Group 2316" o:spid="_x0000_s8562" style="position:absolute;left:6844;top:2245;width:6;height:3" coordorigin="6844,2245" coordsize="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BGSM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XCk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QEZIxgAAAN0A&#10;AAAPAAAAAAAAAAAAAAAAAKoCAABkcnMvZG93bnJldi54bWxQSwUGAAAAAAQABAD6AAAAnQMAAAAA&#10;">
              <v:shape id="Freeform 2317" o:spid="_x0000_s8563" style="position:absolute;left:6844;top:2245;width:6;height:3;visibility:visible;mso-wrap-style:square;v-text-anchor:top" coordsize="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ZO78UA&#10;AADdAAAADwAAAGRycy9kb3ducmV2LnhtbESPUUvDQBCE3wX/w7GCb/aSFKrEXksVhSK+GPsD1twm&#10;F8zthbu1jf31niD4OMzMN8x6O/tRHSmmIbCBclGAIm6DHbg3cHh/vrkDlQTZ4hiYDHxTgu3m8mKN&#10;tQ0nfqNjI73KEE41GnAiU611ah15TIswEWevC9GjZBl7bSOeMtyPuiqKlfY4cF5wONGjo/az+fIG&#10;bHMou2V3fnqItx97t3uR19VZjLm+mnf3oIRm+Q//tffWQLUsK/h9k5+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Nk7vxQAAAN0AAAAPAAAAAAAAAAAAAAAAAJgCAABkcnMv&#10;ZG93bnJldi54bWxQSwUGAAAAAAQABAD1AAAAigMAAAAA&#10;" path="m6,l,3e" filled="f" strokeweight=".18097mm">
                <v:path arrowok="t" o:connecttype="custom" o:connectlocs="6,2245;0,2248" o:connectangles="0,0"/>
              </v:shape>
            </v:group>
            <v:group id="Group 2314" o:spid="_x0000_s8560" style="position:absolute;left:6943;top:2283;width:2;height:189" coordorigin="6943,2283" coordsize="2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59p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SJ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efaTFAAAA3QAA&#10;AA8AAAAAAAAAAAAAAAAAqgIAAGRycy9kb3ducmV2LnhtbFBLBQYAAAAABAAEAPoAAACcAwAAAAA=&#10;">
              <v:shape id="Freeform 2315" o:spid="_x0000_s8561" style="position:absolute;left:6943;top:2283;width:2;height:189;visibility:visible;mso-wrap-style:square;v-text-anchor:top" coordsize="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5DEsYA&#10;AADdAAAADwAAAGRycy9kb3ducmV2LnhtbESPS4vCQBCE74L/YWjBm058ILvRURZfeFFYd1nx1mba&#10;JGymJ2RGjf/eEQSPRVV9RU1mtSnElSqXW1bQ60YgiBOrc04V/P6sOh8gnEfWWFgmBXdyMJs2GxOM&#10;tb3xN133PhUBwi5GBZn3ZSylSzIy6Lq2JA7e2VYGfZBVKnWFtwA3hexH0UgazDksZFjSPKPkf38x&#10;ChbJzh/Xu+X8WKw+T+X28Jfzcq1Uu1V/jUF4qv07/GpvtIL+oDeE55vwBO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5DEsYAAADdAAAADwAAAAAAAAAAAAAAAACYAgAAZHJz&#10;L2Rvd25yZXYueG1sUEsFBgAAAAAEAAQA9QAAAIsDAAAAAA==&#10;" path="m,188l,e" filled="f" strokeweight=".18097mm">
                <v:path arrowok="t" o:connecttype="custom" o:connectlocs="0,2471;0,2283" o:connectangles="0,0"/>
              </v:shape>
            </v:group>
            <v:group id="Group 2312" o:spid="_x0000_s8558" style="position:absolute;left:6915;top:2471;width:28;height:16" coordorigin="6915,2471" coordsize="2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tAS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i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tAS8cAAADd&#10;AAAADwAAAAAAAAAAAAAAAACqAgAAZHJzL2Rvd25yZXYueG1sUEsFBgAAAAAEAAQA+gAAAJ4DAAAA&#10;AA==&#10;">
              <v:shape id="Freeform 2313" o:spid="_x0000_s8559" style="position:absolute;left:6915;top:2471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PjsQA&#10;AADdAAAADwAAAGRycy9kb3ducmV2LnhtbESPQYvCMBSE7wv+h/CEva1pXVakGkVkBQ9etF68PZpn&#10;U0xeapOt9d+bhYU9DjPzDbNcD86KnrrQeFaQTzIQxJXXDdcKzuXuYw4iRGSN1jMpeFKA9Wr0tsRC&#10;+wcfqT/FWiQIhwIVmBjbQspQGXIYJr4lTt7Vdw5jkl0tdYePBHdWTrNsJh02nBYMtrQ1VN1OP07B&#10;RfY249zm4W6+9O3wXV6Ph1Kp9/GwWYCINMT/8F97rxVMP/MZ/L5JT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zT47EAAAA3QAAAA8AAAAAAAAAAAAAAAAAmAIAAGRycy9k&#10;b3ducmV2LnhtbFBLBQYAAAAABAAEAPUAAACJAwAAAAA=&#10;" path="m28,l,16e" filled="f" strokeweight=".18097mm">
                <v:path arrowok="t" o:connecttype="custom" o:connectlocs="28,2471;0,2487" o:connectangles="0,0"/>
              </v:shape>
            </v:group>
            <v:group id="Group 2310" o:spid="_x0000_s8556" style="position:absolute;left:6912;top:2265;width:19;height:11" coordorigin="6912,2265" coordsize="19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V7p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J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e6fFAAAA3QAA&#10;AA8AAAAAAAAAAAAAAAAAqgIAAGRycy9kb3ducmV2LnhtbFBLBQYAAAAABAAEAPoAAACcAwAAAAA=&#10;">
              <v:shape id="Freeform 2311" o:spid="_x0000_s8557" style="position:absolute;left:6912;top:2265;width:19;height:11;visibility:visible;mso-wrap-style:square;v-text-anchor:top" coordsize="1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nsDMAA&#10;AADdAAAADwAAAGRycy9kb3ducmV2LnhtbERPzYrCMBC+L/gOYQRva1pdi1SjyC7Cnhb8eYChGdti&#10;MynNqLVPvzkIHj++//W2d426UxdqzwbSaQKKuPC25tLA+bT/XIIKgmyx8UwGnhRguxl9rDG3/sEH&#10;uh+lVDGEQ44GKpE21zoUFTkMU98SR+7iO4cSYVdq2+EjhrtGz5Ik0w5rjg0VtvRdUXE93pwBEcn2&#10;Sxqakv3i5/mX4jB8ZcZMxv1uBUqol7f45f61BmbzNM6Nb+IT0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6nsDMAAAADdAAAADwAAAAAAAAAAAAAAAACYAgAAZHJzL2Rvd25y&#10;ZXYueG1sUEsFBgAAAAAEAAQA9QAAAIUDAAAAAA==&#10;" path="m19,10l,e" filled="f" strokeweight=".18097mm">
                <v:path arrowok="t" o:connecttype="custom" o:connectlocs="19,2275;0,2265" o:connectangles="0,0"/>
              </v:shape>
            </v:group>
            <v:group id="Group 2308" o:spid="_x0000_s8554" style="position:absolute;left:6915;top:2283;width:28;height:16" coordorigin="6915,2283" coordsize="2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ZKT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2Sk7FAAAA3QAA&#10;AA8AAAAAAAAAAAAAAAAAqgIAAGRycy9kb3ducmV2LnhtbFBLBQYAAAAABAAEAPoAAACcAwAAAAA=&#10;">
              <v:shape id="Freeform 2309" o:spid="_x0000_s8555" style="position:absolute;left:6915;top:2283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q43MEA&#10;AADdAAAADwAAAGRycy9kb3ducmV2LnhtbERPz2vCMBS+D/Y/hDfwNtNWNqQzyhAFD160Xrw9mmdT&#10;TF5qE2v9781hsOPH93uxGp0VA/Wh9awgn2YgiGuvW24UnKrt5xxEiMgarWdS8KQAq+X72wJL7R98&#10;oOEYG5FCOJSowMTYlVKG2pDDMPUdceIuvncYE+wbqXt8pHBnZZFl39Jhy6nBYEdrQ/X1eHcKznKw&#10;Gec2Dzfzpa/7TXU57CulJh/j7w+ISGP8F/+5d1pBMSvS/vQmPQ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6uNzBAAAA3QAAAA8AAAAAAAAAAAAAAAAAmAIAAGRycy9kb3du&#10;cmV2LnhtbFBLBQYAAAAABAAEAPUAAACGAwAAAAA=&#10;" path="m28,l,15e" filled="f" strokeweight=".18097mm">
                <v:path arrowok="t" o:connecttype="custom" o:connectlocs="28,2283;0,2298" o:connectangles="0,0"/>
              </v:shape>
            </v:group>
            <v:group id="Group 2306" o:spid="_x0000_s8552" style="position:absolute;left:6943;top:2283;width:2;height:2" coordorigin="6943,228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yM9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sjPXFAAAA3QAA&#10;AA8AAAAAAAAAAAAAAAAAqgIAAGRycy9kb3ducmV2LnhtbFBLBQYAAAAABAAEAPoAAACcAwAAAAA=&#10;">
              <v:shape id="Freeform 2307" o:spid="_x0000_s8553" style="position:absolute;left:6943;top:228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VwI8UA&#10;AADdAAAADwAAAGRycy9kb3ducmV2LnhtbESPX2vCMBTF3wd+h3CFva2pFWR0jSKCIoU92Aljb5fm&#10;2nQ2N6WJ2n77ZTDY4+H8+XGKzWg7cafBt44VLJIUBHHtdMuNgvPH/uUVhA/IGjvHpGAiD5v17KnA&#10;XLsHn+hehUbEEfY5KjAh9LmUvjZk0SeuJ47exQ0WQ5RDI/WAjzhuO5ml6UpabDkSDPa0M1Rfq5uN&#10;3K9PbE/h+7Li6VCasnmvzkut1PN83L6BCDSG//Bf+6gVZMssg9838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XAjxQAAAN0AAAAPAAAAAAAAAAAAAAAAAJgCAABkcnMv&#10;ZG93bnJldi54bWxQSwUGAAAAAAQABAD1AAAAigMAAAAA&#10;" path="m,l,e" filled="f" strokeweight=".18097mm">
                <v:path arrowok="t" o:connecttype="custom" o:connectlocs="0,0;0,0" o:connectangles="0,0"/>
              </v:shape>
            </v:group>
            <v:group id="Group 2304" o:spid="_x0000_s8550" style="position:absolute;left:6931;top:2275;width:12;height:8" coordorigin="6931,2275" coordsize="12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K3G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Ji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2srcZxgAAAN0A&#10;AAAPAAAAAAAAAAAAAAAAAKoCAABkcnMvZG93bnJldi54bWxQSwUGAAAAAAQABAD6AAAAnQMAAAAA&#10;">
              <v:shape id="Freeform 2305" o:spid="_x0000_s8551" style="position:absolute;left:6931;top:2275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wYZccA&#10;AADdAAAADwAAAGRycy9kb3ducmV2LnhtbESPQWvCQBSE74L/YXkFL6VuTIuU1FVECShFwdhDe3vs&#10;PpPQ7NuQXWP677uFgsdhZr5hFqvBNqKnzteOFcymCQhi7UzNpYKPc/70CsIHZIONY1LwQx5Wy/Fo&#10;gZlxNz5RX4RSRAj7DBVUIbSZlF5XZNFPXUscvYvrLIYou1KaDm8RbhuZJslcWqw5LlTY0qYi/V1c&#10;rYJet9v3i94/HvTX59qWJpeHY67U5GFYv4EINIR7+L+9MwrS5/QF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MGGXHAAAA3QAAAA8AAAAAAAAAAAAAAAAAmAIAAGRy&#10;cy9kb3ducmV2LnhtbFBLBQYAAAAABAAEAPUAAACMAwAAAAA=&#10;" path="m,l12,8e" filled="f" strokeweight=".18097mm">
                <v:path arrowok="t" o:connecttype="custom" o:connectlocs="0,2275;12,2283" o:connectangles="0,0"/>
              </v:shape>
            </v:group>
            <v:group id="Group 2302" o:spid="_x0000_s8548" style="position:absolute;left:6999;top:2330;width:19;height:11" coordorigin="6999,2330" coordsize="19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eK9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k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YXivbFAAAA3QAA&#10;AA8AAAAAAAAAAAAAAAAAqgIAAGRycy9kb3ducmV2LnhtbFBLBQYAAAAABAAEAPoAAACcAwAAAAA=&#10;">
              <v:shape id="Freeform 2303" o:spid="_x0000_s8549" style="position:absolute;left:6999;top:2330;width:19;height:11;visibility:visible;mso-wrap-style:square;v-text-anchor:top" coordsize="1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XWMIA&#10;AADdAAAADwAAAGRycy9kb3ducmV2LnhtbESPUWvCQBCE3wv+h2MF3+rFtAaJniItgk8FbX/AkluT&#10;YG4v5LYa8+s9QfBxmJlvmNWmd426UBdqzwZm0wQUceFtzaWBv9/d+wJUEGSLjWcycKMAm/XobYW5&#10;9Vc+0OUopYoQDjkaqETaXOtQVOQwTH1LHL2T7xxKlF2pbYfXCHeNTpMk0w5rjgsVtvRVUXE+/jsD&#10;IpLtFjQ0Jfv59+1nhsPwmRkzGffbJSihXl7hZ3tvDaQfaQaPN/EJ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FhdYwgAAAN0AAAAPAAAAAAAAAAAAAAAAAJgCAABkcnMvZG93&#10;bnJldi54bWxQSwUGAAAAAAQABAD1AAAAhwMAAAAA&#10;" path="m19,l,10e" filled="f" strokeweight=".18097mm">
                <v:path arrowok="t" o:connecttype="custom" o:connectlocs="19,2330;0,2340" o:connectangles="0,0"/>
              </v:shape>
            </v:group>
            <v:group id="Group 2300" o:spid="_x0000_s8546" style="position:absolute;left:7137;top:2340;width:19;height:25" coordorigin="7137,2340" coordsize="19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mxG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k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ibEaxgAAAN0A&#10;AAAPAAAAAAAAAAAAAAAAAKoCAABkcnMvZG93bnJldi54bWxQSwUGAAAAAAQABAD6AAAAnQMAAAAA&#10;">
              <v:shape id="Freeform 2301" o:spid="_x0000_s8547" style="position:absolute;left:7137;top:2340;width:19;height:25;visibility:visible;mso-wrap-style:square;v-text-anchor:top" coordsize="1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P1MMA&#10;AADdAAAADwAAAGRycy9kb3ducmV2LnhtbERPzWrCQBC+F/oOywheSt1tLLZNXaUUtQpetH2AITtN&#10;gtnZkB1jfHv3UOjx4/ufLwffqJ66WAe28DQxoIiL4GouLfx8rx9fQUVBdtgEJgtXirBc3N/NMXfh&#10;wgfqj1KqFMIxRwuVSJtrHYuKPMZJaIkT9xs6j5JgV2rX4SWF+0Znxsy0x5pTQ4UtfVZUnI5nb+Hr&#10;+WG3akw/M3LYTF/WZ9nw/s3a8Wj4eAclNMi/+M+9dRayaZbmpjfpCe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AP1MMAAADdAAAADwAAAAAAAAAAAAAAAACYAgAAZHJzL2Rv&#10;d25yZXYueG1sUEsFBgAAAAAEAAQA9QAAAIgDAAAAAA==&#10;" path="m,l,2r4,9l11,19r8,6e" filled="f" strokeweight=".18097mm">
                <v:path arrowok="t" o:connecttype="custom" o:connectlocs="0,2340;0,2342;4,2351;11,2359;19,2365" o:connectangles="0,0,0,0,0"/>
              </v:shape>
            </v:group>
            <v:group id="Group 2298" o:spid="_x0000_s8544" style="position:absolute;left:7156;top:2365;width:32;height:19" coordorigin="7156,2365" coordsize="32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qA8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AZ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WoDzxgAAAN0A&#10;AAAPAAAAAAAAAAAAAAAAAKoCAABkcnMvZG93bnJldi54bWxQSwUGAAAAAAQABAD6AAAAnQMAAAAA&#10;">
              <v:shape id="Freeform 2299" o:spid="_x0000_s8545" style="position:absolute;left:7156;top:2365;width:32;height:19;visibility:visible;mso-wrap-style:square;v-text-anchor:top" coordsize="3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1nHsUA&#10;AADdAAAADwAAAGRycy9kb3ducmV2LnhtbERPz2vCMBS+C/sfwht4EU1nYaydUdxAcAcP2l12ezbP&#10;prN5KU3W1v315jDY8eP7vdqMthE9db52rOBpkYAgLp2uuVLwWezmLyB8QNbYOCYFN/KwWT9MVphr&#10;N/CR+lOoRAxhn6MCE0KbS+lLQxb9wrXEkbu4zmKIsKuk7nCI4baRyyR5lhZrjg0GW3o3VF5PP1bB&#10;xXwfjr/+4/yWbGdD8cWZvFaZUtPHcfsKItAY/sV/7r1WsEzTuD++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WcexQAAAN0AAAAPAAAAAAAAAAAAAAAAAJgCAABkcnMv&#10;ZG93bnJldi54bWxQSwUGAAAAAAQABAD1AAAAigMAAAAA&#10;" path="m,l32,19e" filled="f" strokeweight=".18097mm">
                <v:path arrowok="t" o:connecttype="custom" o:connectlocs="0,2365;32,2384" o:connectangles="0,0"/>
              </v:shape>
            </v:group>
            <v:group id="Group 2296" o:spid="_x0000_s8542" style="position:absolute;left:6947;top:2070;width:2;height:357" coordorigin="6947,2070" coordsize="2,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UaK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1GijFAAAA3QAA&#10;AA8AAAAAAAAAAAAAAAAAqgIAAGRycy9kb3ducmV2LnhtbFBLBQYAAAAABAAEAPoAAACcAwAAAAA=&#10;">
              <v:shape id="Freeform 2297" o:spid="_x0000_s8543" style="position:absolute;left:6947;top:2070;width:2;height:357;visibility:visible;mso-wrap-style:square;v-text-anchor:top" coordsize="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ICsMA&#10;AADdAAAADwAAAGRycy9kb3ducmV2LnhtbESPzWrDMBCE74W8g9hAbo0cG0rrRAkhYGhPpW4fYLE2&#10;lom1ciz57+2jQqHHYWa+YQ6n2bZipN43jhXstgkI4srphmsFP9/F8ysIH5A1to5JwUIeTsfV0wFz&#10;7Sb+orEMtYgQ9jkqMCF0uZS+MmTRb11HHL2r6y2GKPta6h6nCLetTJPkRVpsOC4Y7OhiqLqVg1XQ&#10;fRrvdHIuBn8f5fJR6SF700pt1vN5DyLQHP7Df+13rSDNshR+38QnII8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KICsMAAADdAAAADwAAAAAAAAAAAAAAAACYAgAAZHJzL2Rv&#10;d25yZXYueG1sUEsFBgAAAAAEAAQA9QAAAIgDAAAAAA==&#10;" path="m,l,356e" filled="f" strokeweight=".18097mm">
                <v:path arrowok="t" o:connecttype="custom" o:connectlocs="0,2070;0,2426" o:connectangles="0,0"/>
              </v:shape>
            </v:group>
            <v:group id="Group 2294" o:spid="_x0000_s8540" style="position:absolute;left:6891;top:2265;width:22;height:12" coordorigin="6891,2265" coordsize="2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shx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NrIcTFAAAA3QAA&#10;AA8AAAAAAAAAAAAAAAAAqgIAAGRycy9kb3ducmV2LnhtbFBLBQYAAAAABAAEAPoAAACcAwAAAAA=&#10;">
              <v:shape id="Freeform 2295" o:spid="_x0000_s8541" style="position:absolute;left:6891;top:2265;width:22;height:12;visibility:visible;mso-wrap-style:square;v-text-anchor:top" coordsize="2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clRsYA&#10;AADdAAAADwAAAGRycy9kb3ducmV2LnhtbESPW2sCMRSE3wv9D+EU+lazuiKyGkUKvYF98Aq+HTbH&#10;3eDmZJukuv33piD4OMzMN8x03tlGnMkH41hBv5eBIC6dNlwp2G7eXsYgQkTW2DgmBX8UYD57fJhi&#10;od2FV3Rex0okCIcCFdQxtoWUoazJYui5ljh5R+ctxiR9JbXHS4LbRg6ybCQtGk4LNbb0WlN5Wv9a&#10;BcPqK9/QwTTm47382X9LvzsuvVLPT91iAiJSF+/hW/tTKxjk+RD+36Qn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clRsYAAADdAAAADwAAAAAAAAAAAAAAAACYAgAAZHJz&#10;L2Rvd25yZXYueG1sUEsFBgAAAAAEAAQA9QAAAIsDAAAAAA==&#10;" path="m21,l,12e" filled="f" strokeweight=".18097mm">
                <v:path arrowok="t" o:connecttype="custom" o:connectlocs="21,2265;0,2277" o:connectangles="0,0"/>
              </v:shape>
            </v:group>
            <v:group id="Group 2292" o:spid="_x0000_s8538" style="position:absolute;left:6943;top:2426;width:5;height:3" coordorigin="6943,2426" coordsize="5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4cK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OHCvFAAAA3QAA&#10;AA8AAAAAAAAAAAAAAAAAqgIAAGRycy9kb3ducmV2LnhtbFBLBQYAAAAABAAEAPoAAACcAwAAAAA=&#10;">
              <v:shape id="Freeform 2293" o:spid="_x0000_s8539" style="position:absolute;left:6943;top:2426;width:5;height:3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85hMcA&#10;AADdAAAADwAAAGRycy9kb3ducmV2LnhtbESPQWvCQBSE74X+h+UVems2GgghdRURCz300Fih10f2&#10;mY1m36bZrcb8+q4g9DjMzDfMYjXaTpxp8K1jBbMkBUFcO91yo2D/9fZSgPABWWPnmBRcycNq+fiw&#10;wFK7C1d03oVGRAj7EhWYEPpSSl8bsugT1xNH7+AGiyHKoZF6wEuE207O0zSXFluOCwZ72hiqT7tf&#10;q+C4zabpagrTb7/zz59iXR0/pkqp56dx/Qoi0Bj+w/f2u1Ywz7Icbm/i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fOYTHAAAA3QAAAA8AAAAAAAAAAAAAAAAAmAIAAGRy&#10;cy9kb3ducmV2LnhtbFBLBQYAAAAABAAEAPUAAACMAwAAAAA=&#10;" path="m,3l4,e" filled="f" strokeweight=".18097mm">
                <v:path arrowok="t" o:connecttype="custom" o:connectlocs="0,2429;4,2426" o:connectangles="0,0"/>
              </v:shape>
            </v:group>
            <v:group id="Group 2290" o:spid="_x0000_s8536" style="position:absolute;left:7122;top:2406;width:6;height:3" coordorigin="7122,2406" coordsize="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Anx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km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UCfHxgAAAN0A&#10;AAAPAAAAAAAAAAAAAAAAAKoCAABkcnMvZG93bnJldi54bWxQSwUGAAAAAAQABAD6AAAAnQMAAAAA&#10;">
              <v:shape id="Freeform 2291" o:spid="_x0000_s8537" style="position:absolute;left:7122;top:2406;width:6;height:3;visibility:visible;mso-wrap-style:square;v-text-anchor:top" coordsize="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lZcMA&#10;AADdAAAADwAAAGRycy9kb3ducmV2LnhtbERPzUrDQBC+C77DMoI3u2kDVdJuSxWFIl5M+wBjdpIN&#10;zc6G3bGNfXr3IHj8+P7X28kP6kwx9YENzGcFKOIm2J47A8fD28MTqCTIFofAZOCHEmw3tzdrrGy4&#10;8Ceda+lUDuFUoQEnMlZap8aRxzQLI3Hm2hA9Soax0zbiJYf7QS+KYqk99pwbHI704qg51d/egK2P&#10;87Zsr6/P8fFr73bv8rG8ijH3d9NuBUpokn/xn3tvDSzKMs/Nb/IT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slZcMAAADdAAAADwAAAAAAAAAAAAAAAACYAgAAZHJzL2Rv&#10;d25yZXYueG1sUEsFBgAAAAAEAAQA9QAAAIgDAAAAAA==&#10;" path="m6,l,3e" filled="f" strokeweight=".18097mm">
                <v:path arrowok="t" o:connecttype="custom" o:connectlocs="6,2406;0,2409" o:connectangles="0,0"/>
              </v:shape>
            </v:group>
            <v:group id="Group 2288" o:spid="_x0000_s8534" style="position:absolute;left:7089;top:2310;width:40;height:96" coordorigin="7089,2310" coordsize="40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MWL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gxYuxgAAAN0A&#10;AAAPAAAAAAAAAAAAAAAAAKoCAABkcnMvZG93bnJldi54bWxQSwUGAAAAAAQABAD6AAAAnQMAAAAA&#10;">
              <v:shape id="Freeform 2289" o:spid="_x0000_s8535" style="position:absolute;left:7089;top:2310;width:40;height:96;visibility:visible;mso-wrap-style:square;v-text-anchor:top" coordsize="4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KtpMMA&#10;AADdAAAADwAAAGRycy9kb3ducmV2LnhtbERP3WrCMBS+H/gO4QjezVTdRKqx6GTD6ZW1D3Bojk1p&#10;c1KaTLs9/XIx2OXH97/JBtuKO/W+dqxgNk1AEJdO11wpKK7vzysQPiBrbB2Tgm/ykG1HTxtMtXvw&#10;he55qEQMYZ+iAhNCl0rpS0MW/dR1xJG7ud5iiLCvpO7xEcNtK+dJspQWa44NBjt6M1Q2+ZdVoJtL&#10;UZhTdyzP+8XH5+v5QHn9o9RkPOzWIAIN4V/85z5qBfPFS9wf38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KtpMMAAADdAAAADwAAAAAAAAAAAAAAAACYAgAAZHJzL2Rv&#10;d25yZXYueG1sUEsFBgAAAAAEAAQA9QAAAIgDAAAAAA==&#10;" path="m9,l4,4,,17,,33,4,52r9,18l26,84,39,96e" filled="f" strokeweight=".18097mm">
                <v:path arrowok="t" o:connecttype="custom" o:connectlocs="9,2310;4,2314;0,2327;0,2343;4,2362;13,2380;26,2394;39,2406" o:connectangles="0,0,0,0,0,0,0,0"/>
              </v:shape>
            </v:group>
            <v:group id="Group 2286" o:spid="_x0000_s8532" style="position:absolute;left:7128;top:2406;width:41;height:24" coordorigin="7128,2406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NpV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HkM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zaVXFAAAA3QAA&#10;AA8AAAAAAAAAAAAAAAAAqgIAAGRycy9kb3ducmV2LnhtbFBLBQYAAAAABAAEAPoAAACcAwAAAAA=&#10;">
              <v:shape id="Freeform 2287" o:spid="_x0000_s8533" style="position:absolute;left:7128;top:2406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bSMcA&#10;AADdAAAADwAAAGRycy9kb3ducmV2LnhtbESPT2vCQBTE74LfYXmFXkrdGEspqauIWP+crLGX3h7Z&#10;12xo9m3Irib66d1CweMwM79hpvPe1uJMra8cKxiPEhDEhdMVlwq+jh/PbyB8QNZYOyYFF/Iwnw0H&#10;U8y06/hA5zyUIkLYZ6jAhNBkUvrCkEU/cg1x9H5cazFE2ZZSt9hFuK1lmiSv0mLFccFgQ0tDxW9+&#10;sgqeun1+3E3W2xV96o05hKv/XlyVenzoF+8gAvXhHv5vb7WCdPKSwt+b+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UW0jHAAAA3QAAAA8AAAAAAAAAAAAAAAAAmAIAAGRy&#10;cy9kb3ducmV2LnhtbFBLBQYAAAAABAAEAPUAAACMAwAAAAA=&#10;" path="m,l41,23e" filled="f" strokeweight=".18097mm">
                <v:path arrowok="t" o:connecttype="custom" o:connectlocs="0,2406;41,2429" o:connectangles="0,0"/>
              </v:shape>
            </v:group>
            <v:group id="Group 2284" o:spid="_x0000_s8530" style="position:absolute;left:7169;top:2359;width:21;height:48" coordorigin="7169,2359" coordsize="21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1Su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P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VK5xgAAAN0A&#10;AAAPAAAAAAAAAAAAAAAAAKoCAABkcnMvZG93bnJldi54bWxQSwUGAAAAAAQABAD6AAAAnQMAAAAA&#10;">
              <v:shape id="Freeform 2285" o:spid="_x0000_s8531" style="position:absolute;left:7169;top:2359;width:21;height:48;visibility:visible;mso-wrap-style:square;v-text-anchor:top" coordsize="2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yl18QA&#10;AADdAAAADwAAAGRycy9kb3ducmV2LnhtbESP0YrCMBRE34X9h3CFfdNUrbJUo6yCIL6IdT/g2txt&#10;6zY3oYla/34jCD4OM3OGWaw604gbtb62rGA0TEAQF1bXXCr4OW0HXyB8QNbYWCYFD/KwWn70Fphp&#10;e+cj3fJQighhn6GCKgSXSemLigz6oXXE0fu1rcEQZVtK3eI9wk0jx0kykwZrjgsVOtpUVPzlV6Pg&#10;qNfTzT6/pIfHeuf2F0nuPL0q9dnvvucgAnXhHX61d1rBeJKm8HwTn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8pdfEAAAA3QAAAA8AAAAAAAAAAAAAAAAAmAIAAGRycy9k&#10;b3ducmV2LnhtbFBLBQYAAAAABAAEAPUAAACJAwAAAAA=&#10;" path="m,l8,6r6,9l19,25r1,10l19,42r-5,6l8,48,,47e" filled="f" strokeweight=".18097mm">
                <v:path arrowok="t" o:connecttype="custom" o:connectlocs="0,2359;8,2365;14,2374;19,2384;20,2394;19,2401;14,2407;8,2407;0,2406" o:connectangles="0,0,0,0,0,0,0,0,0"/>
              </v:shape>
            </v:group>
            <v:group id="Group 2282" o:spid="_x0000_s8528" style="position:absolute;left:7128;top:2381;width:41;height:25" coordorigin="7128,2381" coordsize="41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hvV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k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yG9WxgAAAN0A&#10;AAAPAAAAAAAAAAAAAAAAAKoCAABkcnMvZG93bnJldi54bWxQSwUGAAAAAAQABAD6AAAAnQMAAAAA&#10;">
              <v:shape id="Freeform 2283" o:spid="_x0000_s8529" style="position:absolute;left:7128;top:2381;width:41;height:25;visibility:visible;mso-wrap-style:square;v-text-anchor:top" coordsize="4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OipsYA&#10;AADdAAAADwAAAGRycy9kb3ducmV2LnhtbESPW2vCQBSE3wv+h+UIfSm6abwg0TVIQVrBFy/4fMwe&#10;k2D2bMiuSeqv7xYKfRxm5htmlfamEi01rrSs4H0cgSDOrC45V3A+bUcLEM4ja6wsk4JvcpCuBy8r&#10;TLTt+EDt0eciQNglqKDwvk6kdFlBBt3Y1sTBu9nGoA+yyaVusAtwU8k4iubSYMlhocCaPgrK7seH&#10;UbCvd7P+7YJTuSM0z/slu36e9kq9DvvNEoSn3v+H/9pfWkE8mc7h901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OipsYAAADdAAAADwAAAAAAAAAAAAAAAACYAgAAZHJz&#10;L2Rvd25yZXYueG1sUEsFBgAAAAAEAAQA9QAAAIsDAAAAAA==&#10;" path="m41,25l,e" filled="f" strokeweight=".18097mm">
                <v:path arrowok="t" o:connecttype="custom" o:connectlocs="41,2406;0,2381" o:connectangles="0,0"/>
              </v:shape>
            </v:group>
            <v:group id="Group 2280" o:spid="_x0000_s8526" style="position:absolute;left:7108;top:2333;width:21;height:48" coordorigin="7108,2333" coordsize="21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ZUu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9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FZUuscAAADd&#10;AAAADwAAAAAAAAAAAAAAAACqAgAAZHJzL2Rvd25yZXYueG1sUEsFBgAAAAAEAAQA+gAAAJ4DAAAA&#10;AA==&#10;">
              <v:shape id="Freeform 2281" o:spid="_x0000_s8527" style="position:absolute;left:7108;top:2333;width:21;height:48;visibility:visible;mso-wrap-style:square;v-text-anchor:top" coordsize="2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Gv0sIA&#10;AADdAAAADwAAAGRycy9kb3ducmV2LnhtbERP3WrCMBS+H/gO4Qi7m6muinRGmcKg9GZYfYBjc9ZW&#10;m5PQxFrffrkY7PLj+9/sRtOJgXrfWlYwnyUgiCurW64VnE9fb2sQPiBr7CyTgid52G0nLxvMtH3w&#10;kYYy1CKGsM9QQROCy6T0VUMG/cw64sj92N5giLCvpe7xEcNNJxdJspIGW44NDTo6NFTdyrtRcNT7&#10;5aEor+n3c5+74irJXZZ3pV6n4+cHiEBj+Bf/uXOtYPGexrnxTX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ca/SwgAAAN0AAAAPAAAAAAAAAAAAAAAAAJgCAABkcnMvZG93&#10;bnJldi54bWxQSwUGAAAAAAQABAD1AAAAhwMAAAAA&#10;" path="m20,48l13,42,7,34,3,23,,13,3,6,7,2,13,r7,2e" filled="f" strokeweight=".18097mm">
                <v:path arrowok="t" o:connecttype="custom" o:connectlocs="20,2381;13,2375;7,2367;3,2356;0,2346;3,2339;7,2335;13,2333;20,2335" o:connectangles="0,0,0,0,0,0,0,0,0"/>
              </v:shape>
            </v:group>
            <v:group id="Group 2278" o:spid="_x0000_s8524" style="position:absolute;left:7128;top:2335;width:41;height:25" coordorigin="7128,2335" coordsize="41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VlU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6Z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oVlU8cAAADd&#10;AAAADwAAAAAAAAAAAAAAAACqAgAAZHJzL2Rvd25yZXYueG1sUEsFBgAAAAAEAAQA+gAAAJ4DAAAA&#10;AA==&#10;">
              <v:shape id="Freeform 2279" o:spid="_x0000_s8525" style="position:absolute;left:7128;top:2335;width:41;height:25;visibility:visible;mso-wrap-style:square;v-text-anchor:top" coordsize="4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8JlMIA&#10;AADdAAAADwAAAGRycy9kb3ducmV2LnhtbERPy4rCMBTdC/5DuIIb0VQdRaqpyICo4MYHrq/NtS1t&#10;bkqT0TpfP1kMuDyc92rdmko8qXGFZQXjUQSCOLW64EzB9bIdLkA4j6yxskwK3uRgnXQ7K4y1ffGJ&#10;nmefiRDCLkYFufd1LKVLczLoRrYmDtzDNgZ9gE0mdYOvEG4qOYmiuTRYcGjIsabvnNLy/GMUHOvD&#10;rB3c8EseCM1veUvvu8tRqX6v3SxBeGr9R/zv3msFk+ks7A9vwhOQy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wmUwgAAAN0AAAAPAAAAAAAAAAAAAAAAAJgCAABkcnMvZG93&#10;bnJldi54bWxQSwUGAAAAAAQABAD1AAAAhwMAAAAA&#10;" path="m,l41,24e" filled="f" strokeweight=".18097mm">
                <v:path arrowok="t" o:connecttype="custom" o:connectlocs="0,2335;41,2359" o:connectangles="0,0"/>
              </v:shape>
            </v:group>
            <v:group id="Group 2276" o:spid="_x0000_s8522" style="position:absolute;left:7169;top:2429;width:27;height:6" coordorigin="7169,2429" coordsize="2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r/i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Sr/iMcAAADd&#10;AAAADwAAAAAAAAAAAAAAAACqAgAAZHJzL2Rvd25yZXYueG1sUEsFBgAAAAAEAAQA+gAAAJ4DAAAA&#10;AA==&#10;">
              <v:shape id="Freeform 2277" o:spid="_x0000_s8523" style="position:absolute;left:7169;top:2429;width:27;height:6;visibility:visible;mso-wrap-style:square;v-text-anchor:top" coordsize="2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wRdcQA&#10;AADdAAAADwAAAGRycy9kb3ducmV2LnhtbESPS2vCQBSF9wX/w3AL7uqkEYukjhKLgiJd+NpfMrdJ&#10;MHMnnRlj/PeOUOjycB4fZ7boTSM6cr62rOB9lIAgLqyuuVRwOq7fpiB8QNbYWCYFd/KwmA9eZphp&#10;e+M9dYdQijjCPkMFVQhtJqUvKjLoR7Yljt6PdQZDlK6U2uEtjptGpknyIQ3WHAkVtvRVUXE5XE2E&#10;JHm3/Q6n1tFlt8qX13P/y2ulhq99/gkiUB/+w3/tjVaQjicpPN/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MEXXEAAAA3QAAAA8AAAAAAAAAAAAAAAAAmAIAAGRycy9k&#10;b3ducmV2LnhtbFBLBQYAAAAABAAEAPUAAACJAwAAAAA=&#10;" path="m,l14,6,26,4e" filled="f" strokeweight=".18097mm">
                <v:path arrowok="t" o:connecttype="custom" o:connectlocs="0,2429;14,2435;26,2433" o:connectangles="0,0,0"/>
              </v:shape>
            </v:group>
            <v:group id="Group 2274" o:spid="_x0000_s8520" style="position:absolute;left:7163;top:2429;width:6;height:3" coordorigin="7163,2429" coordsize="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TEZ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60xGTFAAAA3QAA&#10;AA8AAAAAAAAAAAAAAAAAqgIAAGRycy9kb3ducmV2LnhtbFBLBQYAAAAABAAEAPoAAACcAwAAAAA=&#10;">
              <v:shape id="Freeform 2275" o:spid="_x0000_s8521" style="position:absolute;left:7163;top:2429;width:6;height:3;visibility:visible;mso-wrap-style:square;v-text-anchor:top" coordsize="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KwMYA&#10;AADdAAAADwAAAGRycy9kb3ducmV2LnhtbESPUUsDMRCE3wX/Q1jBN5trq7WcTUsVhSK+ePYHbC97&#10;l8PL5kjW9uyvN4Lg4zAz3zCrzeh7daSYusAGppMCFHEdbMetgf3Hy80SVBJki31gMvBNCTbry4sV&#10;ljac+J2OlbQqQziVaMCJDKXWqXbkMU3CQJy9JkSPkmVstY14ynDf61lRLLTHjvOCw4GeHNWf1Zc3&#10;YKv9tJk35+fHeH/Yue2rvC3OYsz11bh9ACU0yn/4r72zBmbzu1v4fZOfgF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nKwMYAAADdAAAADwAAAAAAAAAAAAAAAACYAgAAZHJz&#10;L2Rvd25yZXYueG1sUEsFBgAAAAAEAAQA9QAAAIsDAAAAAA==&#10;" path="m6,l,3e" filled="f" strokeweight=".18097mm">
                <v:path arrowok="t" o:connecttype="custom" o:connectlocs="6,2429;0,2432" o:connectangles="0,0"/>
              </v:shape>
            </v:group>
            <v:group id="Group 2272" o:spid="_x0000_s8518" style="position:absolute;left:7083;top:2537;width:29;height:18" coordorigin="7083,2537" coordsize="2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H5i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R+YvFAAAA3QAA&#10;AA8AAAAAAAAAAAAAAAAAqgIAAGRycy9kb3ducmV2LnhtbFBLBQYAAAAABAAEAPoAAACcAwAAAAA=&#10;">
              <v:shape id="Freeform 2273" o:spid="_x0000_s8519" style="position:absolute;left:7083;top:2537;width:29;height:18;visibility:visible;mso-wrap-style:square;v-text-anchor:top" coordsize="2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7PzcYA&#10;AADdAAAADwAAAGRycy9kb3ducmV2LnhtbESPT2vCQBTE74V+h+UVvNVN/RebukopCvFSMXrx9si+&#10;JqHZt2l2jfHbu4LQ4zAzv2EWq97UoqPWVZYVvA0jEMS51RUXCo6HzeschPPIGmvLpOBKDlbL56cF&#10;JtpeeE9d5gsRIOwSVFB63yRSurwkg25oG+Lg/djWoA+yLaRu8RLgppajKJpJgxWHhRIb+iop/83O&#10;RoGcpGjebfcd/+1S09ssXm9PsVKDl/7zA4Sn3v+HH+1UKxiNpz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7PzcYAAADdAAAADwAAAAAAAAAAAAAAAACYAgAAZHJz&#10;L2Rvd25yZXYueG1sUEsFBgAAAAAEAAQA9QAAAIsDAAAAAA==&#10;" path="m29,l,18e" filled="f" strokeweight=".18097mm">
                <v:path arrowok="t" o:connecttype="custom" o:connectlocs="29,2537;0,2555" o:connectangles="0,0"/>
              </v:shape>
            </v:group>
            <v:group id="Group 2270" o:spid="_x0000_s8516" style="position:absolute;left:7208;top:2359;width:86;height:184" coordorigin="7208,2359" coordsize="86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/CZ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j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j8JnxgAAAN0A&#10;AAAPAAAAAAAAAAAAAAAAAKoCAABkcnMvZG93bnJldi54bWxQSwUGAAAAAAQABAD6AAAAnQMAAAAA&#10;">
              <v:shape id="Freeform 2271" o:spid="_x0000_s8517" style="position:absolute;left:7208;top:2359;width:86;height:184;visibility:visible;mso-wrap-style:square;v-text-anchor:top" coordsize="86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yOgccA&#10;AADdAAAADwAAAGRycy9kb3ducmV2LnhtbESPwWrCQBCG7wXfYRmht7pJilaiq4ggFJRCbXvwNmTH&#10;JG12NmZXTfv0nYPgcfjn/+ab+bJ3jbpQF2rPBtJRAoq48Lbm0sDnx+ZpCipEZIuNZzLwSwGWi8HD&#10;HHPrr/xOl30slUA45GigirHNtQ5FRQ7DyLfEkh195zDK2JXadngVuGt0liQT7bBmuVBhS+uKip/9&#10;2YnGV8xSfdq9/NHhezumcN6l2zdjHof9agYqUh/vy7f2qzWQPY9FV74RBO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8joHHAAAA3QAAAA8AAAAAAAAAAAAAAAAAmAIAAGRy&#10;cy9kb3ducmV2LnhtbFBLBQYAAAAABAAEAPUAAACMAwAAAAA=&#10;" path="m,184r3,-3l27,164,48,141,64,112,75,78,82,41,85,e" filled="f" strokeweight=".18097mm">
                <v:path arrowok="t" o:connecttype="custom" o:connectlocs="0,2543;3,2540;27,2523;48,2500;64,2471;75,2437;82,2400;85,2359" o:connectangles="0,0,0,0,0,0,0,0"/>
              </v:shape>
            </v:group>
            <v:group id="Group 2268" o:spid="_x0000_s8514" style="position:absolute;left:6827;top:820;width:18;height:27" coordorigin="6827,820" coordsize="18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zzj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x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POOxgAAAN0A&#10;AAAPAAAAAAAAAAAAAAAAAKoCAABkcnMvZG93bnJldi54bWxQSwUGAAAAAAQABAD6AAAAnQMAAAAA&#10;">
              <v:shape id="Freeform 2269" o:spid="_x0000_s8515" style="position:absolute;left:6827;top:820;width:18;height:27;visibility:visible;mso-wrap-style:square;v-text-anchor:top" coordsize="1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1Y6MQA&#10;AADdAAAADwAAAGRycy9kb3ducmV2LnhtbERPy2rCQBTdC/7DcAV3OqmWINFRakAoLpRqIXV3ydwm&#10;oZk7ITPN4+87C6HLw3nvDoOpRUetqywreFlGIIhzqysuFHzeT4sNCOeRNdaWScFIDg776WSHibY9&#10;f1B384UIIewSVFB63yRSurwkg25pG+LAfdvWoA+wLaRusQ/hpparKIqlwYpDQ4kNpSXlP7dfo+D6&#10;2vdx95UO4/GRVVl2Hi/pPVVqPhvetiA8Df5f/HS/awWrdRz2hzfhCc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tWOjEAAAA3QAAAA8AAAAAAAAAAAAAAAAAmAIAAGRycy9k&#10;b3ducmV2LnhtbFBLBQYAAAAABAAEAPUAAACJAwAAAAA=&#10;" path="m,l,1,4,11r6,9l17,26e" filled="f" strokeweight=".18097mm">
                <v:path arrowok="t" o:connecttype="custom" o:connectlocs="0,820;0,821;4,831;10,840;17,846" o:connectangles="0,0,0,0,0"/>
              </v:shape>
            </v:group>
            <v:group id="Group 2266" o:spid="_x0000_s8512" style="position:absolute;left:6844;top:846;width:34;height:19" coordorigin="6844,846" coordsize="34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Y1N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NJ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9GNTXFAAAA3QAA&#10;AA8AAAAAAAAAAAAAAAAAqgIAAGRycy9kb3ducmV2LnhtbFBLBQYAAAAABAAEAPoAAACcAwAAAAA=&#10;">
              <v:shape id="Freeform 2267" o:spid="_x0000_s8513" style="position:absolute;left:6844;top:846;width:34;height:19;visibility:visible;mso-wrap-style:square;v-text-anchor:top" coordsize="3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ZmMUA&#10;AADdAAAADwAAAGRycy9kb3ducmV2LnhtbESPQWvCQBSE74L/YXlCb7oxBavRVaRQ22OrInh7ZJ9J&#10;MPs27q4x9dd3C4LHYWa+YRarztSiJecrywrGowQEcW51xYWC/e5jOAXhA7LG2jIp+CUPq2W/t8BM&#10;2xv/ULsNhYgQ9hkqKENoMil9XpJBP7INcfRO1hkMUbpCaoe3CDe1TJNkIg1WHBdKbOi9pPy8vRoF&#10;eDeH2fTtdLy7S5t/72eHxH9ulHoZdOs5iEBdeIYf7S+tIH2dpPD/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FmYxQAAAN0AAAAPAAAAAAAAAAAAAAAAAJgCAABkcnMv&#10;ZG93bnJldi54bWxQSwUGAAAAAAQABAD1AAAAigMAAAAA&#10;" path="m,l34,19e" filled="f" strokeweight=".18097mm">
                <v:path arrowok="t" o:connecttype="custom" o:connectlocs="0,846;34,865" o:connectangles="0,0"/>
              </v:shape>
            </v:group>
            <v:group id="Group 2264" o:spid="_x0000_s8510" style="position:absolute;left:6966;top:1151;width:11;height:6" coordorigin="6966,1151" coordsize="11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gO2c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kyT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YDtnFAAAA3QAA&#10;AA8AAAAAAAAAAAAAAAAAqgIAAGRycy9kb3ducmV2LnhtbFBLBQYAAAAABAAEAPoAAACcAwAAAAA=&#10;">
              <v:shape id="Freeform 2265" o:spid="_x0000_s8511" style="position:absolute;left:6966;top:1151;width:11;height:6;visibility:visible;mso-wrap-style:square;v-text-anchor:top" coordsize="1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VT8cA&#10;AADdAAAADwAAAGRycy9kb3ducmV2LnhtbESPT2vCQBTE74V+h+UVeqsbo4hENxJalB4U1Fb0+My+&#10;/KHZtyG71fjtuwXB4zAzv2Hmi9404kKdqy0rGA4iEMS51TWXCr6/lm9TEM4ja2wsk4IbOVikz09z&#10;TLS98o4ue1+KAGGXoILK+zaR0uUVGXQD2xIHr7CdQR9kV0rd4TXATSPjKJpIgzWHhQpbeq8o/9n/&#10;GgXH1XK0ts3GnrKp1h/FNs4O55VSry99NgPhqfeP8L39qRXEo8kY/t+EJ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WlU/HAAAA3QAAAA8AAAAAAAAAAAAAAAAAmAIAAGRy&#10;cy9kb3ducmV2LnhtbFBLBQYAAAAABAAEAPUAAACMAwAAAAA=&#10;" path="m,l10,6e" filled="f" strokeweight=".18097mm">
                <v:path arrowok="t" o:connecttype="custom" o:connectlocs="0,1151;10,1157" o:connectangles="0,0"/>
              </v:shape>
            </v:group>
            <v:group id="Group 2262" o:spid="_x0000_s8508" style="position:absolute;left:6812;top:885;width:6;height:5" coordorigin="6812,885" coordsize="6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0zN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pbz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9MzbFAAAA3QAA&#10;AA8AAAAAAAAAAAAAAAAAqgIAAGRycy9kb3ducmV2LnhtbFBLBQYAAAAABAAEAPoAAACcAwAAAAA=&#10;">
              <v:shape id="Freeform 2263" o:spid="_x0000_s8509" style="position:absolute;left:6812;top:885;width:6;height:5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q3w8MA&#10;AADdAAAADwAAAGRycy9kb3ducmV2LnhtbESPQYvCMBSE78L+h/AEb5pYoe5Wo5RdBC8e7O4PeDTP&#10;tti8lCSr9d8bYWGPw8x8w2z3o+3FjXzoHGtYLhQI4tqZjhsNP9+H+TuIEJEN9o5Jw4MC7Hdvky0W&#10;xt35TLcqNiJBOBSooY1xKKQMdUsWw8INxMm7OG8xJukbaTzeE9z2MlMqlxY7TgstDvTZUn2tfq0G&#10;xdm1/DjW1YmbdX9SuD6XX17r2XQsNyAijfE//Nc+Gg3ZKs/h9SY9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q3w8MAAADdAAAADwAAAAAAAAAAAAAAAACYAgAAZHJzL2Rv&#10;d25yZXYueG1sUEsFBgAAAAAEAAQA9QAAAIgDAAAAAA==&#10;" path="m6,l,4e" filled="f" strokeweight=".18097mm">
                <v:path arrowok="t" o:connecttype="custom" o:connectlocs="6,885;0,889" o:connectangles="0,0"/>
              </v:shape>
            </v:group>
            <v:group id="Group 2260" o:spid="_x0000_s8506" style="position:absolute;left:6778;top:791;width:41;height:95" coordorigin="6778,791" coordsize="41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MI2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a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wjaxgAAAN0A&#10;AAAPAAAAAAAAAAAAAAAAAKoCAABkcnMvZG93bnJldi54bWxQSwUGAAAAAAQABAD6AAAAnQMAAAAA&#10;">
              <v:shape id="Freeform 2261" o:spid="_x0000_s8507" style="position:absolute;left:6778;top:791;width:41;height:95;visibility:visible;mso-wrap-style:square;v-text-anchor:top" coordsize="4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Nt/8EA&#10;AADdAAAADwAAAGRycy9kb3ducmV2LnhtbERPS2vCQBC+F/wPywje6sbYikRXEWmghV58HDwO2TEJ&#10;ZmdDdpvEf985FHr8+N7b/ega1VMXas8GFvMEFHHhbc2lgeslf12DChHZYuOZDDwpwH43edliZv3A&#10;J+rPsVQSwiFDA1WMbaZ1KCpyGOa+JRbu7juHUWBXatvhIOGu0WmSrLTDmqWhwpaOFRWP848zkH7T&#10;l77lMeQhXb5/vJ2GZuwPxsym42EDKtIY/8V/7k8rvuVK5sobeQJ6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Tbf/BAAAA3QAAAA8AAAAAAAAAAAAAAAAAmAIAAGRycy9kb3du&#10;cmV2LnhtbFBLBQYAAAAABAAEAPUAAACGAwAAAAA=&#10;" path="m8,l5,4,,16,,33,5,50r9,18l26,84,40,94e" filled="f" strokeweight=".18097mm">
                <v:path arrowok="t" o:connecttype="custom" o:connectlocs="8,791;5,795;0,807;0,824;5,841;14,859;26,875;40,885" o:connectangles="0,0,0,0,0,0,0,0"/>
              </v:shape>
            </v:group>
            <v:group id="Group 2258" o:spid="_x0000_s8504" style="position:absolute;left:6818;top:885;width:41;height:24" coordorigin="6818,885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A5M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Jt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DkzxgAAAN0A&#10;AAAPAAAAAAAAAAAAAAAAAKoCAABkcnMvZG93bnJldi54bWxQSwUGAAAAAAQABAD6AAAAnQMAAAAA&#10;">
              <v:shape id="Freeform 2259" o:spid="_x0000_s8505" style="position:absolute;left:6818;top:885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aqGcMA&#10;AADdAAAADwAAAGRycy9kb3ducmV2LnhtbERPy4rCMBTdC/5DuMJsRNNRUKlGkWEeupqxunF3aa5N&#10;sbkpTcZ2/PrJQnB5OO/VprOVuFHjS8cKXscJCOLc6ZILBafjx2gBwgdkjZVjUvBHHjbrfm+FqXYt&#10;H+iWhULEEPYpKjAh1KmUPjdk0Y9dTRy5i2sshgibQuoG2xhuKzlJkpm0WHJsMFjTm6H8mv1aBcP2&#10;Ozvup5+7d/rRX+YQ7v68vSv1Mui2SxCBuvAUP9w7rWAyncf98U1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aqGcMAAADdAAAADwAAAAAAAAAAAAAAAACYAgAAZHJzL2Rv&#10;d25yZXYueG1sUEsFBgAAAAAEAAQA9QAAAIgDAAAAAA==&#10;" path="m,l41,23e" filled="f" strokeweight=".18097mm">
                <v:path arrowok="t" o:connecttype="custom" o:connectlocs="0,885;41,908" o:connectangles="0,0"/>
              </v:shape>
            </v:group>
            <v:group id="Group 2256" o:spid="_x0000_s8502" style="position:absolute;left:6859;top:838;width:21;height:50" coordorigin="6859,838" coordsize="21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+j6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PJL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qfo+jFAAAA3QAA&#10;AA8AAAAAAAAAAAAAAAAAqgIAAGRycy9kb3ducmV2LnhtbFBLBQYAAAAABAAEAPoAAACcAwAAAAA=&#10;">
              <v:shape id="Freeform 2257" o:spid="_x0000_s8503" style="position:absolute;left:6859;top:838;width:21;height:50;visibility:visible;mso-wrap-style:square;v-text-anchor:top" coordsize="2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1MasQA&#10;AADdAAAADwAAAGRycy9kb3ducmV2LnhtbESPQWvCQBSE70L/w/IK3uqmqVZNXaUVBPFkVdDjI/vM&#10;hmbfhuyqyb93hYLHYWa+YWaL1lbiSo0vHSt4HyQgiHOnSy4UHPartwkIH5A1Vo5JQUceFvOX3gwz&#10;7W78S9ddKESEsM9QgQmhzqT0uSGLfuBq4uidXWMxRNkUUjd4i3BbyTRJPqXFkuOCwZqWhvK/3cUq&#10;wNExDLe0mcqu+7FHfT4ZXzil+q/t9xeIQG14hv/ba60g/Rin8HgTn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NTGrEAAAA3QAAAA8AAAAAAAAAAAAAAAAAmAIAAGRycy9k&#10;b3ducmV2LnhtbFBLBQYAAAAABAAEAPUAAACJAwAAAAA=&#10;" path="m,l7,6r7,9l19,25r1,10l19,42r-5,6l7,50,,47e" filled="f" strokeweight=".18097mm">
                <v:path arrowok="t" o:connecttype="custom" o:connectlocs="0,838;7,844;14,853;19,863;20,873;19,880;14,886;7,888;0,885" o:connectangles="0,0,0,0,0,0,0,0,0"/>
              </v:shape>
            </v:group>
            <v:group id="Group 2254" o:spid="_x0000_s8500" style="position:absolute;left:6818;top:862;width:41;height:24" coordorigin="6818,862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GYBM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v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ZgExgAAAN0A&#10;AAAPAAAAAAAAAAAAAAAAAKoCAABkcnMvZG93bnJldi54bWxQSwUGAAAAAAQABAD6AAAAnQMAAAAA&#10;">
              <v:shape id="Freeform 2255" o:spid="_x0000_s8501" style="position:absolute;left:6818;top:862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2sGscA&#10;AADdAAAADwAAAGRycy9kb3ducmV2LnhtbESPQWvCQBSE74L/YXmFXqRuqqWV1FWk1Kona/TS2yP7&#10;mg1m34bsalJ/vVsQPA4z8w0znXe2EmdqfOlYwfMwAUGcO11yoeCwXz5NQPiArLFyTAr+yMN81u9N&#10;MdWu5R2ds1CICGGfogITQp1K6XNDFv3Q1cTR+3WNxRBlU0jdYBvhtpKjJHmVFkuOCwZr+jCUH7OT&#10;VTBot9l+M/5af9K3XplduPifxUWpx4du8Q4iUBfu4Vt7rRWMxm8v8P8mP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drBrHAAAA3QAAAA8AAAAAAAAAAAAAAAAAmAIAAGRy&#10;cy9kb3ducmV2LnhtbFBLBQYAAAAABAAEAPUAAACMAwAAAAA=&#10;" path="m41,23l,e" filled="f" strokeweight=".18097mm">
                <v:path arrowok="t" o:connecttype="custom" o:connectlocs="41,885;0,862" o:connectangles="0,0"/>
              </v:shape>
            </v:group>
            <v:group id="Group 2252" o:spid="_x0000_s8498" style="position:absolute;left:6798;top:812;width:21;height:50" coordorigin="6798,812" coordsize="21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Sl6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c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pKXrxgAAAN0A&#10;AAAPAAAAAAAAAAAAAAAAAKoCAABkcnMvZG93bnJldi54bWxQSwUGAAAAAAQABAD6AAAAnQMAAAAA&#10;">
              <v:shape id="Freeform 2253" o:spid="_x0000_s8499" style="position:absolute;left:6798;top:812;width:21;height:50;visibility:visible;mso-wrap-style:square;v-text-anchor:top" coordsize="2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ZKacUA&#10;AADdAAAADwAAAGRycy9kb3ducmV2LnhtbESPQWvCQBSE74L/YXlCb7pRa9qmrqKFQvGktpAeH9mX&#10;bGj2bchuNfn33YLgcZiZb5j1treNuFDna8cK5rMEBHHhdM2Vgq/P9+kzCB+QNTaOScFAHrab8WiN&#10;mXZXPtHlHCoRIewzVGBCaDMpfWHIop+5ljh6pesshii7SuoOrxFuG7lIklRarDkuGGzpzVDxc/61&#10;CnCVh8cjHV7kMOxtrstv4yun1MOk372CCNSHe/jW/tAKFsunFP7fx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kppxQAAAN0AAAAPAAAAAAAAAAAAAAAAAJgCAABkcnMv&#10;ZG93bnJldi54bWxQSwUGAAAAAAQABAD1AAAAigMAAAAA&#10;" path="m20,50l13,42,6,34,1,25,,15,1,6,6,2,13,r7,3e" filled="f" strokeweight=".18097mm">
                <v:path arrowok="t" o:connecttype="custom" o:connectlocs="20,862;13,854;6,846;1,837;0,827;1,818;6,814;13,812;20,815" o:connectangles="0,0,0,0,0,0,0,0,0"/>
              </v:shape>
            </v:group>
            <v:group id="Group 2250" o:spid="_x0000_s8496" style="position:absolute;left:6818;top:815;width:41;height:24" coordorigin="6818,815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eB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p4HxgAAAN0A&#10;AAAPAAAAAAAAAAAAAAAAAKoCAABkcnMvZG93bnJldi54bWxQSwUGAAAAAAQABAD6AAAAnQMAAAAA&#10;">
              <v:shape id="Freeform 2251" o:spid="_x0000_s8497" style="position:absolute;left:6818;top:815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CmH8MA&#10;AADdAAAADwAAAGRycy9kb3ducmV2LnhtbERPy4rCMBTdC/5DuMJsRNNRUKlGkWEeupqxunF3aa5N&#10;sbkpTcZ2/PrJQnB5OO/VprOVuFHjS8cKXscJCOLc6ZILBafjx2gBwgdkjZVjUvBHHjbrfm+FqXYt&#10;H+iWhULEEPYpKjAh1KmUPjdk0Y9dTRy5i2sshgibQuoG2xhuKzlJkpm0WHJsMFjTm6H8mv1aBcP2&#10;Ozvup5+7d/rRX+YQ7v68vSv1Mui2SxCBuvAUP9w7rWAynce58U1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CmH8MAAADdAAAADwAAAAAAAAAAAAAAAACYAgAAZHJzL2Rv&#10;d25yZXYueG1sUEsFBgAAAAAEAAQA9QAAAIgDAAAAAA==&#10;" path="m,l41,23e" filled="f" strokeweight=".18097mm">
                <v:path arrowok="t" o:connecttype="custom" o:connectlocs="0,815;41,838" o:connectangles="0,0"/>
              </v:shape>
            </v:group>
            <v:group id="Group 2248" o:spid="_x0000_s8494" style="position:absolute;left:6859;top:908;width:21;height:6" coordorigin="6859,908" coordsize="21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mv7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8j6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6a/uxgAAAN0A&#10;AAAPAAAAAAAAAAAAAAAAAKoCAABkcnMvZG93bnJldi54bWxQSwUGAAAAAAQABAD6AAAAnQMAAAAA&#10;">
              <v:shape id="Freeform 2249" o:spid="_x0000_s8495" style="position:absolute;left:6859;top:908;width:21;height:6;visibility:visible;mso-wrap-style:square;v-text-anchor:top" coordsize="2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oiLsIA&#10;AADdAAAADwAAAGRycy9kb3ducmV2LnhtbERPy4rCMBTdD/gP4QruxtQqQ61GcQbEBziDjw+4NNe2&#10;2NyUJtb692YhzPJw3vNlZyrRUuNKywpGwwgEcWZ1ybmCy3n9mYBwHlljZZkUPMnBctH7mGOq7YOP&#10;1J58LkIIuxQVFN7XqZQuK8igG9qaOHBX2xj0ATa51A0+QripZBxFX9JgyaGhwJp+Cspup7tRwKvR&#10;dHf7uxzkWk/8ef99jzftr1KDfreagfDU+X/x273VCuJxEv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miIuwgAAAN0AAAAPAAAAAAAAAAAAAAAAAJgCAABkcnMvZG93&#10;bnJldi54bWxQSwUGAAAAAAQABAD1AAAAhwMAAAAA&#10;" path="m,l13,6r7,e" filled="f" strokeweight=".18097mm">
                <v:path arrowok="t" o:connecttype="custom" o:connectlocs="0,908;13,914;20,914" o:connectangles="0,0,0"/>
              </v:shape>
            </v:group>
            <v:group id="Group 2246" o:spid="_x0000_s8492" style="position:absolute;left:6853;top:908;width:6;height:5" coordorigin="6853,908" coordsize="6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rTz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lkk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0rTz8cAAADd&#10;AAAADwAAAAAAAAAAAAAAAACqAgAAZHJzL2Rvd25yZXYueG1sUEsFBgAAAAAEAAQA+gAAAJ4DAAAA&#10;AA==&#10;">
              <v:shape id="Freeform 2247" o:spid="_x0000_s8493" style="position:absolute;left:6853;top:908;width:6;height:5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1XOsIA&#10;AADdAAAADwAAAGRycy9kb3ducmV2LnhtbESPQYvCMBSE78L+h/AW9qbJVlC3a5SiCF48WP0Bj+Zt&#10;W2xeShK1/vuNIHgcZuYbZrkebCdu5EPrWMP3RIEgrpxpudZwPu3GCxAhIhvsHJOGBwVYrz5GS8yN&#10;u/ORbmWsRYJwyFFDE2OfSxmqhiyGieuJk/fnvMWYpK+l8XhPcNvJTKmZtNhyWmiwp01D1aW8Wg2K&#10;s0vxs6/KA9fz7qBwfiy2Xuuvz6H4BRFpiO/wq703GrLpIoPn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vVc6wgAAAN0AAAAPAAAAAAAAAAAAAAAAAJgCAABkcnMvZG93&#10;bnJldi54bWxQSwUGAAAAAAQABAD1AAAAhwMAAAAA&#10;" path="m6,l,4e" filled="f" strokeweight=".18097mm">
                <v:path arrowok="t" o:connecttype="custom" o:connectlocs="6,908;0,912" o:connectangles="0,0"/>
              </v:shape>
            </v:group>
            <v:group id="Group 2244" o:spid="_x0000_s8490" style="position:absolute;left:6960;top:960;width:2;height:224" coordorigin="6960,960" coordsize="2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ToI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5g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1OgjxgAAAN0A&#10;AAAPAAAAAAAAAAAAAAAAAKoCAABkcnMvZG93bnJldi54bWxQSwUGAAAAAAQABAD6AAAAnQMAAAAA&#10;">
              <v:shape id="Freeform 2245" o:spid="_x0000_s8491" style="position:absolute;left:6960;top:960;width:2;height:224;visibility:visible;mso-wrap-style:square;v-text-anchor:top" coordsize="2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/G8sgA&#10;AADdAAAADwAAAGRycy9kb3ducmV2LnhtbESPT0vDQBTE7wW/w/IEL2I2RqkhdlusoOhFa+0fentk&#10;n9nQ7NuQXZP47V1B6HGYmd8ws8VoG9FT52vHCq6TFARx6XTNlYLN59NVDsIHZI2NY1LwQx4W87PJ&#10;DAvtBv6gfh0qESHsC1RgQmgLKX1pyKJPXEscvS/XWQxRdpXUHQ4RbhuZpelUWqw5Lhhs6dFQeVx/&#10;WwWX+v1gVnfj82G3p214zZZv7XGp1MX5+HAPItAYTuH/9otWkN3kt/D3Jj4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X8byyAAAAN0AAAAPAAAAAAAAAAAAAAAAAJgCAABk&#10;cnMvZG93bnJldi54bWxQSwUGAAAAAAQABAD1AAAAjQMAAAAA&#10;" path="m,223l,e" filled="f" strokeweight=".18097mm">
                <v:path arrowok="t" o:connecttype="custom" o:connectlocs="0,1183;0,960" o:connectangles="0,0"/>
              </v:shape>
            </v:group>
            <v:group id="Group 2242" o:spid="_x0000_s8488" style="position:absolute;left:6933;top:1183;width:28;height:16" coordorigin="6933,1183" coordsize="2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HV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MbT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x1czFAAAA3QAA&#10;AA8AAAAAAAAAAAAAAAAAqgIAAGRycy9kb3ducmV2LnhtbFBLBQYAAAAABAAEAPoAAACcAwAAAAA=&#10;">
              <v:shape id="Freeform 2243" o:spid="_x0000_s8489" style="position:absolute;left:6933;top:1183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naCcQA&#10;AADdAAAADwAAAGRycy9kb3ducmV2LnhtbESPQYvCMBSE7wv7H8Jb8LamVVakGkVEwYMX7V729mie&#10;TTF5qU2s3X+/WRA8DjPzDbNcD86KnrrQeFaQjzMQxJXXDdcKvsv95xxEiMgarWdS8EsB1qv3tyUW&#10;2j/4RP051iJBOBSowMTYFlKGypDDMPYtcfIuvnMYk+xqqTt8JLizcpJlM+mw4bRgsKWtoep6vjsF&#10;P7K3Gec2Dzfzpa/HXXk5HUulRh/DZgEi0hBf4Wf7oBVMpvMZ/L9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52gnEAAAA3QAAAA8AAAAAAAAAAAAAAAAAmAIAAGRycy9k&#10;b3ducmV2LnhtbFBLBQYAAAAABAAEAPUAAACJAwAAAAA=&#10;" path="m27,l,16e" filled="f" strokeweight=".18097mm">
                <v:path arrowok="t" o:connecttype="custom" o:connectlocs="27,1183;0,1199" o:connectangles="0,0"/>
              </v:shape>
            </v:group>
            <v:group id="Group 2240" o:spid="_x0000_s8486" style="position:absolute;left:6931;top:943;width:18;height:12" coordorigin="6931,943" coordsize="18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/uI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cTc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+4gxgAAAN0A&#10;AAAPAAAAAAAAAAAAAAAAAKoCAABkcnMvZG93bnJldi54bWxQSwUGAAAAAAQABAD6AAAAnQMAAAAA&#10;">
              <v:shape id="Freeform 2241" o:spid="_x0000_s8487" style="position:absolute;left:6931;top:943;width:18;height:12;visibility:visible;mso-wrap-style:square;v-text-anchor:top" coordsize="1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tZecMA&#10;AADdAAAADwAAAGRycy9kb3ducmV2LnhtbERP3WrCMBS+F3yHcITdzXQVt1KNMiYdjoFjzgc4Nse2&#10;szkJTar17ZeLgZcf3/9yPZhWXKjzjWUFT9MEBHFpdcOVgsNP8ZiB8AFZY2uZFNzIw3o1Hi0x1/bK&#10;33TZh0rEEPY5KqhDcLmUvqzJoJ9aRxy5k+0Mhgi7SuoOrzHctDJNkmdpsOHYUKOjt5rK8743CpxN&#10;vj6OL+fN7pP7W98URv/O35V6mAyvCxCBhnAX/7u3WkE6y+Lc+CY+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tZecMAAADdAAAADwAAAAAAAAAAAAAAAACYAgAAZHJzL2Rv&#10;d25yZXYueG1sUEsFBgAAAAAEAAQA9QAAAIgDAAAAAA==&#10;" path="m18,11l,e" filled="f" strokeweight=".18097mm">
                <v:path arrowok="t" o:connecttype="custom" o:connectlocs="18,954;0,943" o:connectangles="0,0"/>
              </v:shape>
            </v:group>
            <v:group id="Group 2238" o:spid="_x0000_s8484" style="position:absolute;left:6933;top:960;width:28;height:16" coordorigin="6933,960" coordsize="2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zfy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p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N/JxgAAAN0A&#10;AAAPAAAAAAAAAAAAAAAAAKoCAABkcnMvZG93bnJldi54bWxQSwUGAAAAAAQABAD6AAAAnQMAAAAA&#10;">
              <v:shape id="Freeform 2239" o:spid="_x0000_s8485" style="position:absolute;left:6933;top:960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VxO8IA&#10;AADdAAAADwAAAGRycy9kb3ducmV2LnhtbERPPW/CMBDdkfofrEPqBk5ArWiIQVUFUgcWCEu3U3yJ&#10;I+xzGpuQ/vt6qNTx6X2X+8lZMdIQOs8K8mUGgrj2uuNWwbU6LjYgQkTWaD2Tgh8KsN89zUostH/w&#10;mcZLbEUK4VCgAhNjX0gZakMOw9L3xIlr/OAwJji0Ug/4SOHOylWWvUqHHacGgz19GKpvl7tT8CVH&#10;m3Fu8/BtXvTtdKia86lS6nk+vW9BRJriv/jP/akVrNZvaX96k5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XE7wgAAAN0AAAAPAAAAAAAAAAAAAAAAAJgCAABkcnMvZG93&#10;bnJldi54bWxQSwUGAAAAAAQABAD1AAAAhwMAAAAA&#10;" path="m27,l,16e" filled="f" strokeweight=".18097mm">
                <v:path arrowok="t" o:connecttype="custom" o:connectlocs="27,960;0,976" o:connectangles="0,0"/>
              </v:shape>
            </v:group>
            <v:group id="Group 2236" o:spid="_x0000_s8482" style="position:absolute;left:6960;top:960;width:2;height:2" coordorigin="6960,9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NFE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HkK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qTRRLFAAAA3QAA&#10;AA8AAAAAAAAAAAAAAAAAqgIAAGRycy9kb3ducmV2LnhtbFBLBQYAAAAABAAEAPoAAACcAwAAAAA=&#10;">
              <v:shape id="Freeform 2237" o:spid="_x0000_s8483" style="position:absolute;left:6960;top:96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q5xMQA&#10;AADdAAAADwAAAGRycy9kb3ducmV2LnhtbESPzYrCMBSF94LvEK7gTtOpIE7HKMPAiAgurMIwu0tz&#10;barNTWmi1rc3guDycH4+znzZ2VpcqfWVYwUf4wQEceF0xaWCw/53NAPhA7LG2jEpuJOH5aLfm2Om&#10;3Y13dM1DKeII+wwVmBCaTEpfGLLox64hjt7RtRZDlG0pdYu3OG5rmSbJVFqsOBIMNvRjqDjnFxu5&#10;/39Y7cLpOOX7amM25TY/TLRSw0H3/QUiUBfe4Vd7rRWkk88U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6ucTEAAAA3QAAAA8AAAAAAAAAAAAAAAAAmAIAAGRycy9k&#10;b3ducmV2LnhtbFBLBQYAAAAABAAEAPUAAACJAwAAAAA=&#10;" path="m,l,e" filled="f" strokeweight=".18097mm">
                <v:path arrowok="t" o:connecttype="custom" o:connectlocs="0,0;0,0" o:connectangles="0,0"/>
              </v:shape>
            </v:group>
            <v:group id="Group 2234" o:spid="_x0000_s8480" style="position:absolute;left:6949;top:954;width:12;height:6" coordorigin="6949,954" coordsize="1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1+/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DX7+xgAAAN0A&#10;AAAPAAAAAAAAAAAAAAAAAKoCAABkcnMvZG93bnJldi54bWxQSwUGAAAAAAQABAD6AAAAnQMAAAAA&#10;">
              <v:shape id="Freeform 2235" o:spid="_x0000_s8481" style="position:absolute;left:6949;top:954;width:12;height:6;visibility:visible;mso-wrap-style:square;v-text-anchor:top" coordsize="1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UKg8YA&#10;AADdAAAADwAAAGRycy9kb3ducmV2LnhtbESPQWvCQBSE74L/YXlCL6VuYqVo6ioqiB48WJsf8Mw+&#10;k9Ds2yW7atpf7woFj8PMfMPMFp1pxJVaX1tWkA4TEMSF1TWXCvLvzdsEhA/IGhvLpOCXPCzm/d4M&#10;M21v/EXXYyhFhLDPUEEVgsuk9EVFBv3QOuLonW1rMETZllK3eItw08hRknxIgzXHhQodrSsqfo4X&#10;o2CSOndO8/F+87oK+fb0V2wP6JV6GXTLTxCBuvAM/7d3WsHofTqG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UKg8YAAADdAAAADwAAAAAAAAAAAAAAAACYAgAAZHJz&#10;L2Rvd25yZXYueG1sUEsFBgAAAAAEAAQA9QAAAIsDAAAAAA==&#10;" path="m,l11,6e" filled="f" strokeweight=".18097mm">
                <v:path arrowok="t" o:connecttype="custom" o:connectlocs="0,954;11,960" o:connectangles="0,0"/>
              </v:shape>
            </v:group>
            <v:group id="Group 2232" o:spid="_x0000_s8478" style="position:absolute;left:6982;top:988;width:18;height:11" coordorigin="6982,988" coordsize="18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hDE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v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EMRxgAAAN0A&#10;AAAPAAAAAAAAAAAAAAAAAKoCAABkcnMvZG93bnJldi54bWxQSwUGAAAAAAQABAD6AAAAnQMAAAAA&#10;">
              <v:shape id="Freeform 2233" o:spid="_x0000_s8479" style="position:absolute;left:6982;top:988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hUFMYA&#10;AADdAAAADwAAAGRycy9kb3ducmV2LnhtbESPQWvCQBSE7wX/w/IEL6VuaiBo6ioiFNSbaQr29si+&#10;JsHs2yW7xvTfd4VCj8PMfMOst6PpxEC9by0reJ0nIIgrq1uuFZQf7y9LED4ga+wsk4If8rDdTJ7W&#10;mGt75zMNRahFhLDPUUETgsul9FVDBv3cOuLofdveYIiyr6Xu8R7hppOLJMmkwZbjQoOO9g1V1+Jm&#10;FIRL9vVcfZ7q5eCKdFeiO6XlUanZdNy9gQg0hv/wX/ugFSzSVQaP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hUFMYAAADdAAAADwAAAAAAAAAAAAAAAACYAgAAZHJz&#10;L2Rvd25yZXYueG1sUEsFBgAAAAAEAAQA9QAAAIsDAAAAAA==&#10;" path="m17,l,10e" filled="f" strokeweight=".18097mm">
                <v:path arrowok="t" o:connecttype="custom" o:connectlocs="17,988;0,998" o:connectangles="0,0"/>
              </v:shape>
            </v:group>
            <v:group id="Group 2230" o:spid="_x0000_s8476" style="position:absolute;left:7128;top:995;width:19;height:25" coordorigin="7128,995" coordsize="19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Z4/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Mn+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nj9xgAAAN0A&#10;AAAPAAAAAAAAAAAAAAAAAKoCAABkcnMvZG93bnJldi54bWxQSwUGAAAAAAQABAD6AAAAnQMAAAAA&#10;">
              <v:shape id="Freeform 2231" o:spid="_x0000_s8477" style="position:absolute;left:7128;top:995;width:19;height:25;visibility:visible;mso-wrap-style:square;v-text-anchor:top" coordsize="1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/GM8MA&#10;AADdAAAADwAAAGRycy9kb3ducmV2LnhtbERPzWrCQBC+F/oOyxS8FN2tFqvRVUpR20Iv/jzAkB2T&#10;0OxsyI4xvr17KPT48f0v172vVUdtrAJbeBkZUMR5cBUXFk7H7XAGKgqywzowWbhRhPXq8WGJmQtX&#10;3lN3kEKlEI4ZWihFmkzrmJfkMY5CQ5y4c2g9SoJtoV2L1xTuaz02Zqo9VpwaSmzoo6T893DxFj5f&#10;n783temmRva7ydv2Ijv+mVs7eOrfF6CEevkX/7m/nIXxZJ7mpjfpCe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/GM8MAAADdAAAADwAAAAAAAAAAAAAAAACYAgAAZHJzL2Rv&#10;d25yZXYueG1sUEsFBgAAAAAEAAQA9QAAAIgDAAAAAA==&#10;" path="m,l4,10r8,9l19,25e" filled="f" strokeweight=".18097mm">
                <v:path arrowok="t" o:connecttype="custom" o:connectlocs="0,995;4,1005;12,1014;19,1020" o:connectangles="0,0,0,0"/>
              </v:shape>
            </v:group>
            <v:group id="Group 2228" o:spid="_x0000_s8474" style="position:absolute;left:7147;top:1020;width:32;height:19" coordorigin="7147,1020" coordsize="32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VJF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AcTS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UkUxgAAAN0A&#10;AAAPAAAAAAAAAAAAAAAAAKoCAABkcnMvZG93bnJldi54bWxQSwUGAAAAAAQABAD6AAAAnQMAAAAA&#10;">
              <v:shape id="Freeform 2229" o:spid="_x0000_s8475" style="position:absolute;left:7147;top:1020;width:32;height:19;visibility:visible;mso-wrap-style:square;v-text-anchor:top" coordsize="3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gxsQA&#10;AADdAAAADwAAAGRycy9kb3ducmV2LnhtbERPy2oCMRTdF/yHcIVuiiaVUnQ0ihaEuujCx8bddXKd&#10;jE5uhkl0xn59syi4PJz3bNG5StypCaVnDe9DBYI496bkQsNhvx6MQYSIbLDyTBoeFGAx773MMDO+&#10;5S3dd7EQKYRDhhpsjHUmZcgtOQxDXxMn7uwbhzHBppCmwTaFu0qOlPqUDktODRZr+rKUX3c3p+Fs&#10;Lz/b37A5rdTyrd0feSKvxUTr1363nIKI1MWn+N/9bTSMPlTan96k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LYMbEAAAA3QAAAA8AAAAAAAAAAAAAAAAAmAIAAGRycy9k&#10;b3ducmV2LnhtbFBLBQYAAAAABAAEAPUAAACJAwAAAAA=&#10;" path="m,l32,18e" filled="f" strokeweight=".18097mm">
                <v:path arrowok="t" o:connecttype="custom" o:connectlocs="0,1020;32,1038" o:connectangles="0,0"/>
              </v:shape>
            </v:group>
            <v:group id="Group 2226" o:spid="_x0000_s8472" style="position:absolute;left:6966;top:744;width:2;height:407" coordorigin="6966,744" coordsize="2,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Md8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zHfDFAAAA3QAA&#10;AA8AAAAAAAAAAAAAAAAAqgIAAGRycy9kb3ducmV2LnhtbFBLBQYAAAAABAAEAPoAAACcAwAAAAA=&#10;">
              <v:shape id="Freeform 2227" o:spid="_x0000_s8473" style="position:absolute;left:6966;top:744;width:2;height:407;visibility:visible;mso-wrap-style:square;v-text-anchor:top" coordsize="2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IoqsQA&#10;AADdAAAADwAAAGRycy9kb3ducmV2LnhtbESPQWvCQBSE70L/w/IK3sxug0hNXaWUSsWLNErPr9ln&#10;Esy+DbtrTP99Vyj0OMzMN8xqM9pODORD61jDU6ZAEFfOtFxrOB23s2cQISIb7ByThh8KsFk/TFZY&#10;GHfjTxrKWIsE4VCghibGvpAyVA1ZDJnriZN3dt5iTNLX0ni8JbjtZK7UQlpsOS002NNbQ9WlvFoN&#10;e0VXLrvzdvnxdfgedv69pnDRevo4vr6AiDTG//Bfe2c05HOVw/1Ne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KKrEAAAA3QAAAA8AAAAAAAAAAAAAAAAAmAIAAGRycy9k&#10;b3ducmV2LnhtbFBLBQYAAAAABAAEAPUAAACJAwAAAAA=&#10;" path="m,l,407e" filled="f" strokeweight=".18097mm">
                <v:path arrowok="t" o:connecttype="custom" o:connectlocs="0,744;0,1151" o:connectangles="0,0"/>
              </v:shape>
            </v:group>
            <v:group id="Group 2224" o:spid="_x0000_s8470" style="position:absolute;left:6960;top:1151;width:6;height:3" coordorigin="6960,1151" coordsize="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0mH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tJhzFAAAA3QAA&#10;AA8AAAAAAAAAAAAAAAAAqgIAAGRycy9kb3ducmV2LnhtbFBLBQYAAAAABAAEAPoAAACcAwAAAAA=&#10;">
              <v:shape id="Freeform 2225" o:spid="_x0000_s8471" style="position:absolute;left:6960;top:1151;width:6;height:3;visibility:visible;mso-wrap-style:square;v-text-anchor:top" coordsize="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AouMYA&#10;AADdAAAADwAAAGRycy9kb3ducmV2LnhtbESPUUsDMRCE3wX/Q1jBN5trLVWuTUsVhSK+9OwPWC97&#10;l6OXzZGs7dlfbwTBx2FmvmFWm9H36kQxdYENTCcFKOI62I5bA4eP17tHUEmQLfaBycA3Jdisr69W&#10;WNpw5j2dKmlVhnAq0YATGUqtU+3IY5qEgTh7TYgeJcvYahvxnOG+17OiWGiPHecFhwM9O6qP1Zc3&#10;YKvDtLlvLi9P8eFz57Zv8r64iDG3N+N2CUpolP/wX3tnDczmxRx+3+Qn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AouMYAAADdAAAADwAAAAAAAAAAAAAAAACYAgAAZHJz&#10;L2Rvd25yZXYueG1sUEsFBgAAAAAEAAQA9QAAAIsDAAAAAA==&#10;" path="m6,l,3e" filled="f" strokeweight=".18097mm">
                <v:path arrowok="t" o:connecttype="custom" o:connectlocs="6,1151;0,1154" o:connectangles="0,0"/>
              </v:shape>
            </v:group>
            <v:group id="Group 2222" o:spid="_x0000_s8468" style="position:absolute;left:6909;top:943;width:22;height:14" coordorigin="6909,943" coordsize="2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gb8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M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Qgb88cAAADd&#10;AAAADwAAAAAAAAAAAAAAAACqAgAAZHJzL2Rvd25yZXYueG1sUEsFBgAAAAAEAAQA+gAAAJ4DAAAA&#10;AA==&#10;">
              <v:shape id="Freeform 2223" o:spid="_x0000_s8469" style="position:absolute;left:6909;top:943;width:22;height:14;visibility:visible;mso-wrap-style:square;v-text-anchor:top" coordsize="2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LSw8UA&#10;AADdAAAADwAAAGRycy9kb3ducmV2LnhtbESPQWvCQBSE7wX/w/IEb82mwUqIWaVYimlvTev9mX0m&#10;0ezbkF019td3CwWPw8x8w+Tr0XTiQoNrLSt4imIQxJXVLdcKvr/eHlMQziNr7CyTghs5WK8mDzlm&#10;2l75ky6lr0WAsMtQQeN9n0npqoYMusj2xME72MGgD3KopR7wGuCmk0kcL6TBlsNCgz1tGqpO5dko&#10;wOft61j0m+QnPba793pP+JGclZpNx5clCE+jv4f/24VWkMzjBfy9C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tLDxQAAAN0AAAAPAAAAAAAAAAAAAAAAAJgCAABkcnMv&#10;ZG93bnJldi54bWxQSwUGAAAAAAQABAD1AAAAigMAAAAA&#10;" path="m22,l,13e" filled="f" strokeweight=".18097mm">
                <v:path arrowok="t" o:connecttype="custom" o:connectlocs="22,943;0,956" o:connectangles="0,0"/>
              </v:shape>
            </v:group>
            <v:group id="Group 2220" o:spid="_x0000_s8466" style="position:absolute;left:7114;top:1059;width:6;height:5" coordorigin="7114,1059" coordsize="6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YgH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R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liAfxgAAAN0A&#10;AAAPAAAAAAAAAAAAAAAAAKoCAABkcnMvZG93bnJldi54bWxQSwUGAAAAAAQABAD6AAAAnQMAAAAA&#10;">
              <v:shape id="Freeform 2221" o:spid="_x0000_s8467" style="position:absolute;left:7114;top:1059;width:6;height:5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yu78AA&#10;AADdAAAADwAAAGRycy9kb3ducmV2LnhtbERPzYrCMBC+C/sOYYS92cSy6G41SlEWvHiw+gBDM7bF&#10;ZlKSrHbf3hwEjx/f/3o72l7cyYfOsYZ5pkAQ18503Gi4nH9n3yBCRDbYOyYN/xRgu/mYrLEw7sEn&#10;ulexESmEQ4Ea2hiHQspQt2QxZG4gTtzVeYsxQd9I4/GRwm0vc6UW0mLHqaHFgXYt1bfqz2pQnN/K&#10;n0NdHblZ9keFy1O591p/TsdyBSLSGN/il/tgNORfKs1Nb9IT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iyu78AAAADdAAAADwAAAAAAAAAAAAAAAACYAgAAZHJzL2Rvd25y&#10;ZXYueG1sUEsFBgAAAAAEAAQA9QAAAIUDAAAAAA==&#10;" path="m5,l,4e" filled="f" strokeweight=".18097mm">
                <v:path arrowok="t" o:connecttype="custom" o:connectlocs="5,1059;0,1063" o:connectangles="0,0"/>
              </v:shape>
            </v:group>
            <v:group id="Group 2218" o:spid="_x0000_s8464" style="position:absolute;left:7080;top:965;width:40;height:95" coordorigin="7080,965" coordsize="40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UR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7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RRH2xgAAAN0A&#10;AAAPAAAAAAAAAAAAAAAAAKoCAABkcnMvZG93bnJldi54bWxQSwUGAAAAAAQABAD6AAAAnQMAAAAA&#10;">
              <v:shape id="Freeform 2219" o:spid="_x0000_s8465" style="position:absolute;left:7080;top:965;width:40;height:95;visibility:visible;mso-wrap-style:square;v-text-anchor:top" coordsize="4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WeSsEA&#10;AADdAAAADwAAAGRycy9kb3ducmV2LnhtbERPTWvCQBC9F/wPyxR6KXUTKW2JriKBgEcb7X3IjtnQ&#10;7GzIrhr7652D0OPjfa82k+/VhcbYBTaQzzNQxE2wHbcGjofq7QtUTMgW+8Bk4EYRNuvZ0woLG678&#10;TZc6tUpCOBZowKU0FFrHxpHHOA8DsXCnMHpMAsdW2xGvEu57vciyD+2xY2lwOFDpqPmtz97AYht3&#10;x093PvyVdflaVfuffM+5MS/P03YJKtGU/sUP986K7z2X/fJGnoBe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FnkrBAAAA3QAAAA8AAAAAAAAAAAAAAAAAmAIAAGRycy9kb3du&#10;cmV2LnhtbFBLBQYAAAAABAAEAPUAAACGAwAAAAA=&#10;" path="m9,l5,4,,17,,33,5,50r8,19l26,84,39,94e" filled="f" strokeweight=".18097mm">
                <v:path arrowok="t" o:connecttype="custom" o:connectlocs="9,965;5,969;0,982;0,998;5,1015;13,1034;26,1049;39,1059" o:connectangles="0,0,0,0,0,0,0,0"/>
              </v:shape>
            </v:group>
            <v:group id="Group 2216" o:spid="_x0000_s8462" style="position:absolute;left:7119;top:1059;width:41;height:25" coordorigin="7119,1059" coordsize="41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qLL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3jd6X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6ostxgAAAN0A&#10;AAAPAAAAAAAAAAAAAAAAAKoCAABkcnMvZG93bnJldi54bWxQSwUGAAAAAAQABAD6AAAAnQMAAAAA&#10;">
              <v:shape id="Freeform 2217" o:spid="_x0000_s8463" style="position:absolute;left:7119;top:1059;width:41;height:25;visibility:visible;mso-wrap-style:square;v-text-anchor:top" coordsize="4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G3cUA&#10;AADdAAAADwAAAGRycy9kb3ducmV2LnhtbESPQWvCQBSE7wX/w/IEL0U3hrRIdBURig3k0iien9ln&#10;Esy+Ddmtpv31XUHocZiZb5jVZjCtuFHvGssK5rMIBHFpdcOVguPhY7oA4TyyxtYyKfghB5v16GWF&#10;qbZ3/qJb4SsRIOxSVFB736VSurImg25mO+LgXWxv0AfZV1L3eA9w08o4it6lwYbDQo0d7Woqr8W3&#10;UZB32dvwesJEZoTm93oqz/tDrtRkPGyXIDwN/j/8bH9qBXEyj+HxJj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0UbdxQAAAN0AAAAPAAAAAAAAAAAAAAAAAJgCAABkcnMv&#10;ZG93bnJldi54bWxQSwUGAAAAAAQABAD1AAAAigMAAAAA&#10;" path="m,l41,24e" filled="f" strokeweight=".18097mm">
                <v:path arrowok="t" o:connecttype="custom" o:connectlocs="0,1059;41,1083" o:connectangles="0,0"/>
              </v:shape>
            </v:group>
            <v:group id="Group 2214" o:spid="_x0000_s8460" style="position:absolute;left:7160;top:1012;width:21;height:50" coordorigin="7160,1012" coordsize="21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Sww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0sMHFAAAA3QAA&#10;AA8AAAAAAAAAAAAAAAAAqgIAAGRycy9kb3ducmV2LnhtbFBLBQYAAAAABAAEAPoAAACcAwAAAAA=&#10;">
              <v:shape id="Freeform 2215" o:spid="_x0000_s8461" style="position:absolute;left:7160;top:1012;width:21;height:50;visibility:visible;mso-wrap-style:square;v-text-anchor:top" coordsize="2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1ZQMMA&#10;AADdAAAADwAAAGRycy9kb3ducmV2LnhtbESPQYvCMBSE7wv+h/AEb2uqdBetRlFBkD25Kujx0Tyb&#10;YvNSmqjtvzfCwh6HmfmGmS9bW4kHNb50rGA0TEAQ506XXCg4HbefExA+IGusHJOCjjwsF72POWba&#10;PfmXHodQiAhhn6ECE0KdSelzQxb90NXE0bu6xmKIsimkbvAZ4baS4yT5lhZLjgsGa9oYym+Hu1WA&#10;X+eQ7ulnKrtubc/6ejG+cEoN+u1qBiJQG/7Df+2dVjBORym838Qn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1ZQMMAAADdAAAADwAAAAAAAAAAAAAAAACYAgAAZHJzL2Rv&#10;d25yZXYueG1sUEsFBgAAAAAEAAQA9QAAAIgDAAAAAA==&#10;" path="m,l9,8r5,8l19,26r1,9l19,44r-5,4l9,50,,47e" filled="f" strokeweight=".18097mm">
                <v:path arrowok="t" o:connecttype="custom" o:connectlocs="0,1012;9,1020;14,1028;19,1038;20,1047;19,1056;14,1060;9,1062;0,1059" o:connectangles="0,0,0,0,0,0,0,0,0"/>
              </v:shape>
            </v:group>
            <v:group id="Group 2212" o:spid="_x0000_s8458" style="position:absolute;left:7119;top:1035;width:41;height:24" coordorigin="7119,1035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GNL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C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NGNLscAAADd&#10;AAAADwAAAAAAAAAAAAAAAACqAgAAZHJzL2Rvd25yZXYueG1sUEsFBgAAAAAEAAQA+gAAAJ4DAAAA&#10;AA==&#10;">
              <v:shape id="Freeform 2213" o:spid="_x0000_s8459" style="position:absolute;left:7119;top:1035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/M8cA&#10;AADdAAAADwAAAGRycy9kb3ducmV2LnhtbESPQWvCQBSE7wX/w/IEL6VutCIluoqU2uqpNfbi7ZF9&#10;ZoPZtyG7NdFf7wpCj8PMfMPMl52txJkaXzpWMBomIIhzp0suFPzu1y9vIHxA1lg5JgUX8rBc9J7m&#10;mGrX8o7OWShEhLBPUYEJoU6l9Lkhi37oauLoHV1jMUTZFFI32Ea4reQ4SabSYslxwWBN74byU/Zn&#10;FTy339l++/q5+aAf/WV24eoPq6tSg363moEI1IX/8KO90QrGk9EU7m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2vzPHAAAA3QAAAA8AAAAAAAAAAAAAAAAAmAIAAGRy&#10;cy9kb3ducmV2LnhtbFBLBQYAAAAABAAEAPUAAACMAwAAAAA=&#10;" path="m41,24l,e" filled="f" strokeweight=".18097mm">
                <v:path arrowok="t" o:connecttype="custom" o:connectlocs="41,1059;0,1035" o:connectangles="0,0"/>
              </v:shape>
            </v:group>
            <v:group id="Group 2210" o:spid="_x0000_s8456" style="position:absolute;left:7099;top:986;width:21;height:50" coordorigin="7099,986" coordsize="21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+2w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x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7bCxgAAAN0A&#10;AAAPAAAAAAAAAAAAAAAAAKoCAABkcnMvZG93bnJldi54bWxQSwUGAAAAAAQABAD6AAAAnQMAAAAA&#10;">
              <v:shape id="Freeform 2211" o:spid="_x0000_s8457" style="position:absolute;left:7099;top:986;width:21;height:50;visibility:visible;mso-wrap-style:square;v-text-anchor:top" coordsize="2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BTRb8A&#10;AADdAAAADwAAAGRycy9kb3ducmV2LnhtbERPTYvCMBC9C/6HMII3TRVdtBrFXRDEk6uCHodmbIrN&#10;pDRR239vDoLHx/terhtbiifVvnCsYDRMQBBnThecKziftoMZCB+QNZaOSUFLHtarbmeJqXYv/qfn&#10;MeQihrBPUYEJoUql9Jkhi37oKuLI3VxtMURY51LX+IrhtpTjJPmRFguODQYr+jOU3Y8PqwCnlzA5&#10;0H4u2/bXXvTtanzulOr3ms0CRKAmfMUf904rGE9GcW58E5+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EFNFvwAAAN0AAAAPAAAAAAAAAAAAAAAAAJgCAABkcnMvZG93bnJl&#10;di54bWxQSwUGAAAAAAQABAD1AAAAhAMAAAAA&#10;" path="m20,49l13,44,7,35,3,25,,15,3,7,7,2,13,r7,3e" filled="f" strokeweight=".18097mm">
                <v:path arrowok="t" o:connecttype="custom" o:connectlocs="20,1035;13,1030;7,1021;3,1011;0,1001;3,993;7,988;13,986;20,989" o:connectangles="0,0,0,0,0,0,0,0,0"/>
              </v:shape>
            </v:group>
            <v:group id="Group 2208" o:spid="_x0000_s8454" style="position:absolute;left:7119;top:989;width:41;height:24" coordorigin="7119,989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yHK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nIcrxgAAAN0A&#10;AAAPAAAAAAAAAAAAAAAAAKoCAABkcnMvZG93bnJldi54bWxQSwUGAAAAAAQABAD6AAAAnQMAAAAA&#10;">
              <v:shape id="Freeform 2209" o:spid="_x0000_s8455" style="position:absolute;left:7119;top:989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9IYcQA&#10;AADdAAAADwAAAGRycy9kb3ducmV2LnhtbERPy2rCQBTdF/oPwy10IzppKiLRUaT0oSs1unF3yVwz&#10;oZk7ITM10a93FkKXh/OeL3tbiwu1vnKs4G2UgCAunK64VHA8fA2nIHxA1lg7JgVX8rBcPD/NMdOu&#10;4z1d8lCKGMI+QwUmhCaT0heGLPqRa4gjd3atxRBhW0rdYhfDbS3TJJlIixXHBoMNfRgqfvM/q2DQ&#10;bfPD5v17/Uk7/WP24eZPq5tSry/9agYiUB/+xQ/3WitIx2ncH9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/SGHEAAAA3QAAAA8AAAAAAAAAAAAAAAAAmAIAAGRycy9k&#10;b3ducmV2LnhtbFBLBQYAAAAABAAEAPUAAACJAwAAAAA=&#10;" path="m,l41,23e" filled="f" strokeweight=".18097mm">
                <v:path arrowok="t" o:connecttype="custom" o:connectlocs="0,989;41,1012" o:connectangles="0,0"/>
              </v:shape>
            </v:group>
            <v:group id="Group 2206" o:spid="_x0000_s8452" style="position:absolute;left:7293;top:1153;width:2;height:1207" coordorigin="7293,1153" coordsize="2,1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ZB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kGQxgAAAN0A&#10;AAAPAAAAAAAAAAAAAAAAAKoCAABkcnMvZG93bnJldi54bWxQSwUGAAAAAAQABAD6AAAAnQMAAAAA&#10;">
              <v:shape id="Freeform 2207" o:spid="_x0000_s8453" style="position:absolute;left:7293;top:1153;width:2;height:1207;visibility:visible;mso-wrap-style:square;v-text-anchor:top" coordsize="2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6LCsUA&#10;AADdAAAADwAAAGRycy9kb3ducmV2LnhtbESPT2vCQBTE74LfYXmCN90Y/yBpNiJtLd6KWuj1kX3N&#10;BrNv0+wa02/fLRQ8DjPzGybfDbYRPXW+dqxgMU9AEJdO11wp+LgcZlsQPiBrbByTgh/ysCvGoxwz&#10;7e58ov4cKhEh7DNUYEJoMyl9aciin7uWOHpfrrMYouwqqTu8R7htZJokG2mx5rhgsKVnQ+X1fLMK&#10;3td4OC5ftuaz/O5Xt6F6XdRviVLTybB/AhFoCI/wf/uoFaSrNIW/N/EJ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osKxQAAAN0AAAAPAAAAAAAAAAAAAAAAAJgCAABkcnMv&#10;ZG93bnJldi54bWxQSwUGAAAAAAQABAD1AAAAigMAAAAA&#10;" path="m,1206l,e" filled="f" strokeweight=".18097mm">
                <v:path arrowok="t" o:connecttype="custom" o:connectlocs="0,2359;0,1153" o:connectangles="0,0"/>
              </v:shape>
            </v:group>
            <v:group id="Group 2204" o:spid="_x0000_s8450" style="position:absolute;left:7160;top:1083;width:27;height:5" coordorigin="7160,1083" coordsize="27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h6f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GHp8xgAAAN0A&#10;AAAPAAAAAAAAAAAAAAAAAKoCAABkcnMvZG93bnJldi54bWxQSwUGAAAAAAQABAD6AAAAnQMAAAAA&#10;">
              <v:shape id="Freeform 2205" o:spid="_x0000_s8451" style="position:absolute;left:7160;top:1083;width:27;height:5;visibility:visible;mso-wrap-style:square;v-text-anchor:top" coordsize="2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dKt8cA&#10;AADdAAAADwAAAGRycy9kb3ducmV2LnhtbESPQWvCQBSE74X+h+UJ3pqNIdSQuopIBcWDbVra62P3&#10;NQlm34bsqvHfd4VCj8PMfMMsVqPtxIUG3zpWMEtSEMTamZZrBZ8f26cChA/IBjvHpOBGHlbLx4cF&#10;lsZd+Z0uVahFhLAvUUETQl9K6XVDFn3ieuLo/bjBYohyqKUZ8BrhtpNZmj5Liy3HhQZ72jSkT9XZ&#10;Kij2b8fT/Htb7Da5trfudT4zXwelppNx/QIi0Bj+w3/tnVGQ5VkO9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3SrfHAAAA3QAAAA8AAAAAAAAAAAAAAAAAmAIAAGRy&#10;cy9kb3ducmV2LnhtbFBLBQYAAAAABAAEAPUAAACMAwAAAAA=&#10;" path="m,l14,5r12,e" filled="f" strokeweight=".18097mm">
                <v:path arrowok="t" o:connecttype="custom" o:connectlocs="0,1083;14,1088;26,1088" o:connectangles="0,0,0"/>
              </v:shape>
            </v:group>
            <v:group id="Group 2202" o:spid="_x0000_s8448" style="position:absolute;left:7154;top:1083;width:6;height:3" coordorigin="7154,1083" coordsize="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1Hk8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v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vUeTxgAAAN0A&#10;AAAPAAAAAAAAAAAAAAAAAKoCAABkcnMvZG93bnJldi54bWxQSwUGAAAAAAQABAD6AAAAnQMAAAAA&#10;">
              <v:shape id="Freeform 2203" o:spid="_x0000_s8449" style="position:absolute;left:7154;top:1083;width:6;height:3;visibility:visible;mso-wrap-style:square;v-text-anchor:top" coordsize="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PNMUA&#10;AADdAAAADwAAAGRycy9kb3ducmV2LnhtbESPUUvDQBCE3wX/w7GCb/bSKFFir6WKQhFfjP0Ba26T&#10;C+b2wt3axv56TxB8HGbmG2a1mf2oDhTTENjAclGAIm6DHbg3sH9/vroDlQTZ4hiYDHxTgs36/GyF&#10;tQ1HfqNDI73KEE41GnAiU611ah15TIswEWevC9GjZBl7bSMeM9yPuiyKSnscOC84nOjRUfvZfHkD&#10;ttkvu+vu9PQQbz92bvsir9VJjLm8mLf3oIRm+Q//tXfWQHlTVvD7Jj8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080xQAAAN0AAAAPAAAAAAAAAAAAAAAAAJgCAABkcnMv&#10;ZG93bnJldi54bWxQSwUGAAAAAAQABAD1AAAAigMAAAAA&#10;" path="m6,l,3e" filled="f" strokeweight=".18097mm">
                <v:path arrowok="t" o:connecttype="custom" o:connectlocs="6,1083;0,1086" o:connectangles="0,0"/>
              </v:shape>
            </v:group>
            <v:group id="Group 2200" o:spid="_x0000_s8446" style="position:absolute;left:7030;top:1244;width:29;height:18" coordorigin="7030,1244" coordsize="2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N8f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Pfm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I3x/xgAAAN0A&#10;AAAPAAAAAAAAAAAAAAAAAKoCAABkcnMvZG93bnJldi54bWxQSwUGAAAAAAQABAD6AAAAnQMAAAAA&#10;">
              <v:shape id="Freeform 2201" o:spid="_x0000_s8447" style="position:absolute;left:7030;top:1244;width:29;height:18;visibility:visible;mso-wrap-style:square;v-text-anchor:top" coordsize="2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FAPMIA&#10;AADdAAAADwAAAGRycy9kb3ducmV2LnhtbERPTWvCQBC9F/wPywje6sYgRqOrSKmQXixGL96G7JgE&#10;s7NpdhvTf+8ehB4f73uzG0wjeupcbVnBbBqBIC6srrlUcDkf3pcgnEfW2FgmBX/kYLcdvW0w1fbB&#10;J+pzX4oQwi5FBZX3bSqlKyoy6Ka2JQ7czXYGfYBdKXWHjxBuGhlH0UIarDk0VNjSR0XFPf81CuQ8&#10;Q7Oy/TH5+c7MYPPk8+uaKDUZD/s1CE+D/xe/3JlWEM/jMDe8CU9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EUA8wgAAAN0AAAAPAAAAAAAAAAAAAAAAAJgCAABkcnMvZG93&#10;bnJldi54bWxQSwUGAAAAAAQABAD1AAAAhwMAAAAA&#10;" path="m,17l29,e" filled="f" strokeweight=".18097mm">
                <v:path arrowok="t" o:connecttype="custom" o:connectlocs="0,1261;29,1244" o:connectangles="0,0"/>
              </v:shape>
            </v:group>
            <v:group id="Group 2198" o:spid="_x0000_s8444" style="position:absolute;left:6853;top:818;width:27;height:27" coordorigin="6853,818" coordsize="27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/BNl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ezK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8E2WxgAAAN0A&#10;AAAPAAAAAAAAAAAAAAAAAKoCAABkcnMvZG93bnJldi54bWxQSwUGAAAAAAQABAD6AAAAnQMAAAAA&#10;">
              <v:shape id="Freeform 2199" o:spid="_x0000_s8445" style="position:absolute;left:6853;top:818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VpeMUA&#10;AADdAAAADwAAAGRycy9kb3ducmV2LnhtbERPW2vCMBR+H+w/hDPYy5ipnYirxjKFgQMRL5O9Hppj&#10;27U5KUnU7t8vD4KPH999lvemFRdyvrasYDhIQBAXVtdcKvg+fL5OQPiArLG1TAr+yEM+f3yYYabt&#10;lXd02YdSxBD2GSqoQugyKX1RkUE/sB1x5E7WGQwRulJqh9cYblqZJslYGqw5NlTY0bKiotmfjYLR&#10;+ufLvaeb38PwuE1xcWz09iVR6vmp/5iCCNSHu/jmXmkF6egt7o9v4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Wl4xQAAAN0AAAAPAAAAAAAAAAAAAAAAAJgCAABkcnMv&#10;ZG93bnJldi54bWxQSwUGAAAAAAQABAD1AAAAigMAAAAA&#10;" path="m26,26l13,10,,e" filled="f" strokeweight=".18097mm">
                <v:path arrowok="t" o:connecttype="custom" o:connectlocs="26,844;13,828;0,818" o:connectangles="0,0,0"/>
              </v:shape>
            </v:group>
            <v:group id="Group 2196" o:spid="_x0000_s8442" style="position:absolute;left:6853;top:912;width:27;height:5" coordorigin="6853,912" coordsize="27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/XT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Hn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xf103FAAAA3QAA&#10;AA8AAAAAAAAAAAAAAAAAqgIAAGRycy9kb3ducmV2LnhtbFBLBQYAAAAABAAEAPoAAACcAwAAAAA=&#10;">
              <v:shape id="Freeform 2197" o:spid="_x0000_s8443" style="position:absolute;left:6853;top:912;width:27;height:5;visibility:visible;mso-wrap-style:square;v-text-anchor:top" coordsize="2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hhcUA&#10;AADdAAAADwAAAGRycy9kb3ducmV2LnhtbESPQYvCMBSE7wv7H8ITvK2pVbRUoyyioHjQdUWvj+bZ&#10;FpuX0kSt/94IC3scZuYbZjpvTSXu1LjSsoJ+LwJBnFldcq7g+Lv6SkA4j6yxskwKnuRgPvv8mGKq&#10;7YN/6H7wuQgQdikqKLyvUyldVpBB17M1cfAutjHog2xyqRt8BLipZBxFI2mw5LBQYE2LgrLr4WYU&#10;JJv97jo+r5L1YpiZZ7Uc9/Vpq1S3035PQHhq/X/4r73WCuLhIIb3m/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+GFxQAAAN0AAAAPAAAAAAAAAAAAAAAAAJgCAABkcnMv&#10;ZG93bnJldi54bWxQSwUGAAAAAAQABAD1AAAAigMAAAAA&#10;" path="m,l13,5r13,l26,3e" filled="f" strokeweight=".18097mm">
                <v:path arrowok="t" o:connecttype="custom" o:connectlocs="0,912;13,917;26,917;26,915" o:connectangles="0,0,0,0"/>
              </v:shape>
            </v:group>
            <v:group id="Group 2194" o:spid="_x0000_s8440" style="position:absolute;left:6812;top:889;width:41;height:24" coordorigin="6812,889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Hso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D+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weyhxgAAAN0A&#10;AAAPAAAAAAAAAAAAAAAAAKoCAABkcnMvZG93bnJldi54bWxQSwUGAAAAAAQABAD6AAAAnQMAAAAA&#10;">
              <v:shape id="Freeform 2195" o:spid="_x0000_s8441" style="position:absolute;left:6812;top:889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3Yv8cA&#10;AADdAAAADwAAAGRycy9kb3ducmV2LnhtbESPzWvCQBTE74L/w/IEL6Vu/KCU6CoifvXUGnvx9si+&#10;ZkOzb0N2Nal/fbdQ8DjMzG+YxaqzlbhR40vHCsajBARx7nTJhYLP8+75FYQPyBorx6Tghzyslv3e&#10;AlPtWj7RLQuFiBD2KSowIdSplD43ZNGPXE0cvS/XWAxRNoXUDbYRbis5SZIXabHkuGCwpo2h/Du7&#10;WgVP7Xt2fpvuj1v60AdzCnd/Wd+VGg669RxEoC48wv/to1YwmU1n8PcmP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d2L/HAAAA3QAAAA8AAAAAAAAAAAAAAAAAmAIAAGRy&#10;cy9kb3ducmV2LnhtbFBLBQYAAAAABAAEAPUAAACMAwAAAAA=&#10;" path="m,l41,23e" filled="f" strokeweight=".18097mm">
                <v:path arrowok="t" o:connecttype="custom" o:connectlocs="0,889;41,912" o:connectangles="0,0"/>
              </v:shape>
            </v:group>
            <v:group id="Group 2192" o:spid="_x0000_s8438" style="position:absolute;left:6772;top:789;width:41;height:100" coordorigin="6772,789" coordsize="4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TRT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Hk3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ZNFOxgAAAN0A&#10;AAAPAAAAAAAAAAAAAAAAAKoCAABkcnMvZG93bnJldi54bWxQSwUGAAAAAAQABAD6AAAAnQMAAAAA&#10;">
              <v:shape id="Freeform 2193" o:spid="_x0000_s8439" style="position:absolute;left:6772;top:789;width:41;height:100;visibility:visible;mso-wrap-style:square;v-text-anchor:top" coordsize="4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mzsQA&#10;AADdAAAADwAAAGRycy9kb3ducmV2LnhtbESPzYrCMBSF98K8Q7gD7jQdFRk6RpFBQQUX6sC4vDTX&#10;ttrchCba+vZGEFwezs/HmcxaU4kb1b60rOCrn4AgzqwuOVfwd1j2vkH4gKyxskwK7uRhNv3oTDDV&#10;tuEd3fYhF3GEfYoKihBcKqXPCjLo+9YRR+9ka4MhyjqXusYmjptKDpJkLA2WHAkFOvotKLvsryZC&#10;hhe8H/PtomzOK3Pc/Dt3Wjulup/t/AdEoDa8w6/2SisYjIZjeL6JT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FZs7EAAAA3QAAAA8AAAAAAAAAAAAAAAAAmAIAAGRycy9k&#10;b3ducmV2LnhtbFBLBQYAAAAABAAEAPUAAACJAwAAAAA=&#10;" path="m40,6l26,,14,2,6,9,,22,,38,6,55r8,19l26,89r14,11e" filled="f" strokeweight=".18097mm">
                <v:path arrowok="t" o:connecttype="custom" o:connectlocs="40,795;26,789;14,791;6,798;0,811;0,827;6,844;14,863;26,878;40,889" o:connectangles="0,0,0,0,0,0,0,0,0,0"/>
              </v:shape>
            </v:group>
            <v:group id="Group 2190" o:spid="_x0000_s8436" style="position:absolute;left:6812;top:795;width:41;height:24" coordorigin="6812,795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rqo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5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PrqoscAAADd&#10;AAAADwAAAAAAAAAAAAAAAACqAgAAZHJzL2Rvd25yZXYueG1sUEsFBgAAAAAEAAQA+gAAAJ4DAAAA&#10;AA==&#10;">
              <v:shape id="Freeform 2191" o:spid="_x0000_s8437" style="position:absolute;left:6812;top:795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DSusMA&#10;AADdAAAADwAAAGRycy9kb3ducmV2LnhtbERPy4rCMBTdC/5DuMJsRNNREalGkWEeupqxunF3aa5N&#10;sbkpTcZ2/PrJQnB5OO/VprOVuFHjS8cKXscJCOLc6ZILBafjx2gBwgdkjZVjUvBHHjbrfm+FqXYt&#10;H+iWhULEEPYpKjAh1KmUPjdk0Y9dTRy5i2sshgibQuoG2xhuKzlJkrm0WHJsMFjTm6H8mv1aBcP2&#10;Ozvup5+7d/rRX+YQ7v68vSv1Mui2SxCBuvAUP9w7rWAym8a58U1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DSusMAAADdAAAADwAAAAAAAAAAAAAAAACYAgAAZHJzL2Rv&#10;d25yZXYueG1sUEsFBgAAAAAEAAQA9QAAAIgDAAAAAA==&#10;" path="m41,23l,e" filled="f" strokeweight=".18097mm">
                <v:path arrowok="t" o:connecttype="custom" o:connectlocs="41,818;0,795" o:connectangles="0,0"/>
              </v:shape>
            </v:group>
            <v:group id="Group 2188" o:spid="_x0000_s8434" style="position:absolute;left:7154;top:992;width:21;height:18" coordorigin="7154,992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nbS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y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inbS8cAAADd&#10;AAAADwAAAAAAAAAAAAAAAACqAgAAZHJzL2Rvd25yZXYueG1sUEsFBgAAAAAEAAQA+gAAAJ4DAAAA&#10;AA==&#10;">
              <v:shape id="Freeform 2189" o:spid="_x0000_s8435" style="position:absolute;left:7154;top:992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qB8MA&#10;AADdAAAADwAAAGRycy9kb3ducmV2LnhtbERPXWvCMBR9H+w/hDvYm6Y6EelMi1i2OQRBN3y+NHdt&#10;tbmpSWbrv18ehD0ezvcyH0wrruR8Y1nBZJyAIC6tbrhS8P31NlqA8AFZY2uZFNzIQ549Piwx1bbn&#10;PV0PoRIxhH2KCuoQulRKX9Zk0I9tRxy5H+sMhghdJbXDPoabVk6TZC4NNhwbauxoXVN5PvwaBX2z&#10;eylOxXFL860b2svH8TMp3pV6fhpWryACDeFffHdvtILpbBb3xzfxCc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IqB8MAAADdAAAADwAAAAAAAAAAAAAAAACYAgAAZHJzL2Rv&#10;d25yZXYueG1sUEsFBgAAAAAEAAQA9QAAAIgDAAAAAA==&#10;" path="m20,17l15,12,,e" filled="f" strokeweight=".18097mm">
                <v:path arrowok="t" o:connecttype="custom" o:connectlocs="20,1009;15,1004;0,992" o:connectangles="0,0,0"/>
              </v:shape>
            </v:group>
            <v:group id="Group 2186" o:spid="_x0000_s8432" style="position:absolute;left:7154;top:1075;width:40;height:18" coordorigin="7154,1075" coordsize="4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mkM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ZpDDFAAAA3QAA&#10;AA8AAAAAAAAAAAAAAAAAqgIAAGRycy9kb3ducmV2LnhtbFBLBQYAAAAABAAEAPoAAACcAwAAAAA=&#10;">
              <v:shape id="Freeform 2187" o:spid="_x0000_s8433" style="position:absolute;left:7154;top:1075;width:40;height:18;visibility:visible;mso-wrap-style:square;v-text-anchor:top" coordsize="4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xRqcQA&#10;AADdAAAADwAAAGRycy9kb3ducmV2LnhtbESPQWsCMRSE74X+h/AK3mrWZSm6GkUEobe2Knp9bJ67&#10;i8nLmsR17a9vCoUeh5n5hlmsBmtETz60jhVMxhkI4srplmsFh/32dQoiRGSNxjEpeFCA1fL5aYGl&#10;dnf+on4Xa5EgHEpU0MTYlVKGqiGLYew64uSdnbcYk/S11B7vCW6NzLPsTVpsOS002NGmoeqyu1kF&#10;H+74PZ3ls8Ks209zuvpK7vug1OhlWM9BRBrif/iv/a4V5EWRw++b9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MUanEAAAA3QAAAA8AAAAAAAAAAAAAAAAAmAIAAGRycy9k&#10;b3ducmV2LnhtbFBLBQYAAAAABAAEAPUAAACJAwAAAAA=&#10;" path="m,11r15,6l26,16,36,8,39,e" filled="f" strokeweight=".18097mm">
                <v:path arrowok="t" o:connecttype="custom" o:connectlocs="0,1086;15,1092;26,1091;36,1083;39,1075" o:connectangles="0,0,0,0,0"/>
              </v:shape>
            </v:group>
            <v:group id="Group 2184" o:spid="_x0000_s8430" style="position:absolute;left:7114;top:1063;width:41;height:24" coordorigin="7114,1063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ef3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/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x5/cxgAAAN0A&#10;AAAPAAAAAAAAAAAAAAAAAKoCAABkcnMvZG93bnJldi54bWxQSwUGAAAAAAQABAD6AAAAnQMAAAAA&#10;">
              <v:shape id="Freeform 2185" o:spid="_x0000_s8431" style="position:absolute;left:7114;top:1063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rwscA&#10;AADdAAAADwAAAGRycy9kb3ducmV2LnhtbESPQWvCQBSE7wX/w/IEL6Kb2iCSuopIbe1Jjb309si+&#10;ZoPZtyG7Nam/vlsQehxm5htmue5tLa7U+sqxgsdpAoK4cLriUsHHeTdZgPABWWPtmBT8kIf1avCw&#10;xEy7jk90zUMpIoR9hgpMCE0mpS8MWfRT1xBH78u1FkOUbSl1i12E21rOkmQuLVYcFww2tDVUXPJv&#10;q2DcHfLz+9Pr/oWO+s2cws1/bm5KjYb95hlEoD78h+/tvVYwS9MU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bq8LHAAAA3QAAAA8AAAAAAAAAAAAAAAAAmAIAAGRy&#10;cy9kb3ducmV2LnhtbFBLBQYAAAAABAAEAPUAAACMAwAAAAA=&#10;" path="m,l40,23e" filled="f" strokeweight=".18097mm">
                <v:path arrowok="t" o:connecttype="custom" o:connectlocs="0,1063;40,1086" o:connectangles="0,0"/>
              </v:shape>
            </v:group>
            <v:group id="Group 2182" o:spid="_x0000_s8428" style="position:absolute;left:7075;top:963;width:40;height:100" coordorigin="7075,963" coordsize="4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KiM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YqIzxgAAAN0A&#10;AAAPAAAAAAAAAAAAAAAAAKoCAABkcnMvZG93bnJldi54bWxQSwUGAAAAAAQABAD6AAAAnQMAAAAA&#10;">
              <v:shape id="Freeform 2183" o:spid="_x0000_s8429" style="position:absolute;left:7075;top:963;width:40;height:100;visibility:visible;mso-wrap-style:square;v-text-anchor:top" coordsize="4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0+DsgA&#10;AADdAAAADwAAAGRycy9kb3ducmV2LnhtbESPQWvCQBSE74X+h+UVvOmmoqFGVymiIHgojaXU2zP7&#10;mqRm34bsatL8+q4g9DjMzDfMYtWZSlypcaVlBc+jCARxZnXJuYKPw3b4AsJ5ZI2VZVLwSw5Wy8eH&#10;BSbatvxO19TnIkDYJaig8L5OpHRZQQbdyNbEwfu2jUEfZJNL3WAb4KaS4yiKpcGSw0KBNa0Lys7p&#10;xShI217O3Nvmp6w/z/3p9KWnx/1MqcFT9zoH4anz/+F7e6cVjCeTGG5vw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HT4OyAAAAN0AAAAPAAAAAAAAAAAAAAAAAJgCAABk&#10;cnMvZG93bnJldi54bWxQSwUGAAAAAAQABAD1AAAAjQMAAAAA&#10;" path="m39,6l26,,13,2,4,9,,22,,38,4,57r9,17l26,88r13,12e" filled="f" strokeweight=".18097mm">
                <v:path arrowok="t" o:connecttype="custom" o:connectlocs="39,969;26,963;13,965;4,972;0,985;0,1001;4,1020;13,1037;26,1051;39,1063" o:connectangles="0,0,0,0,0,0,0,0,0,0"/>
              </v:shape>
            </v:group>
            <v:group id="Group 2180" o:spid="_x0000_s8426" style="position:absolute;left:7114;top:969;width:41;height:24" coordorigin="7114,969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yZ3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Sa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PyZ38cAAADd&#10;AAAADwAAAAAAAAAAAAAAAACqAgAAZHJzL2Rvd25yZXYueG1sUEsFBgAAAAAEAAQA+gAAAJ4DAAAA&#10;AA==&#10;">
              <v:shape id="Freeform 2181" o:spid="_x0000_s8427" style="position:absolute;left:7114;top:969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ahx8QA&#10;AADdAAAADwAAAGRycy9kb3ducmV2LnhtbERPy2rCQBTdC/7DcIVupE5qRSR1FCmtj5Uau+nukrlm&#10;gpk7ITM1qV/vLASXh/OeLztbiSs1vnSs4G2UgCDOnS65UPBz+n6dgfABWWPlmBT8k4flot+bY6pd&#10;y0e6ZqEQMYR9igpMCHUqpc8NWfQjVxNH7uwaiyHCppC6wTaG20qOk2QqLZYcGwzW9Gkov2R/VsGw&#10;3Wen3ft6+0UHvTHHcPO/q5tSL4Nu9QEiUBee4od7qxWMJ5M4N76JT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WocfEAAAA3QAAAA8AAAAAAAAAAAAAAAAAmAIAAGRycy9k&#10;b3ducmV2LnhtbFBLBQYAAAAABAAEAPUAAACJAwAAAAA=&#10;" path="m40,23l,e" filled="f" strokeweight=".18097mm">
                <v:path arrowok="t" o:connecttype="custom" o:connectlocs="40,992;0,969" o:connectangles="0,0"/>
              </v:shape>
            </v:group>
            <v:group id="Group 2178" o:spid="_x0000_s8424" style="position:absolute;left:6844;top:2154;width:16;height:15" coordorigin="6844,2154" coordsize="16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+oNs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kx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i+oNscAAADd&#10;AAAADwAAAAAAAAAAAAAAAACqAgAAZHJzL2Rvd25yZXYueG1sUEsFBgAAAAAEAAQA+gAAAJ4DAAAA&#10;AA==&#10;">
              <v:shape id="Freeform 2179" o:spid="_x0000_s8425" style="position:absolute;left:6844;top:2154;width:16;height:15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fr+MQA&#10;AADdAAAADwAAAGRycy9kb3ducmV2LnhtbERPXWvCMBR9F/wP4Qp703Qy6+iM4sYcQkWYm/p619y1&#10;xeamJJnWf788CD4ezvds0ZlGnMn52rKCx1ECgriwuuZSwffXavgMwgdkjY1lUnAlD4t5vzfDTNsL&#10;f9J5F0oRQ9hnqKAKoc2k9EVFBv3ItsSR+7XOYIjQlVI7vMRw08hxkqTSYM2xocKW3ioqTrs/o+Dw&#10;c3ifbtP18WP1esz3G5fvKc2Vehh0yxcQgbpwF9/ca61g/DSJ++Ob+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n6/jEAAAA3QAAAA8AAAAAAAAAAAAAAAAAmAIAAGRycy9k&#10;b3ducmV2LnhtbFBLBQYAAAAABAAEAPUAAACJAwAAAAA=&#10;" path="m16,14l13,11,,e" filled="f" strokeweight=".18097mm">
                <v:path arrowok="t" o:connecttype="custom" o:connectlocs="16,2168;13,2165;0,2154" o:connectangles="0,0,0"/>
              </v:shape>
            </v:group>
            <v:group id="Group 2176" o:spid="_x0000_s8422" style="position:absolute;left:6844;top:2248;width:16;height:6" coordorigin="6844,2248" coordsize="1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Ay7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Q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YAy7ccAAADd&#10;AAAADwAAAAAAAAAAAAAAAACqAgAAZHJzL2Rvd25yZXYueG1sUEsFBgAAAAAEAAQA+gAAAJ4DAAAA&#10;AA==&#10;">
              <v:shape id="Freeform 2177" o:spid="_x0000_s8423" style="position:absolute;left:6844;top:2248;width:16;height:6;visibility:visible;mso-wrap-style:square;v-text-anchor:top" coordsize="1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+8MYA&#10;AADdAAAADwAAAGRycy9kb3ducmV2LnhtbESPQWsCMRSE7wX/Q3hCbzXpWqVujVIEoVCouHrp7XXz&#10;3CzdvCyb6G7/fSMIHoeZ+YZZrgfXiAt1ofas4XmiQBCX3tRcaTgetk+vIEJENth4Jg1/FGC9Gj0s&#10;MTe+5z1diliJBOGQowYbY5tLGUpLDsPEt8TJO/nOYUyyq6TpsE9w18hMqbl0WHNasNjSxlL5W5yd&#10;BvW12X/+VNvFt8XpeaHibtr2J60fx8P7G4hIQ7yHb+0PoyF7mWVwfZ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h+8MYAAADdAAAADwAAAAAAAAAAAAAAAACYAgAAZHJz&#10;L2Rvd25yZXYueG1sUEsFBgAAAAAEAAQA9QAAAIsDAAAAAA==&#10;" path="m,l13,6r3,e" filled="f" strokeweight=".18097mm">
                <v:path arrowok="t" o:connecttype="custom" o:connectlocs="0,2248;13,2254;16,2254" o:connectangles="0,0,0"/>
              </v:shape>
            </v:group>
            <v:group id="Group 2174" o:spid="_x0000_s8420" style="position:absolute;left:6804;top:2225;width:41;height:24" coordorigin="6804,2225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4JA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noz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HgkBxgAAAN0A&#10;AAAPAAAAAAAAAAAAAAAAAKoCAABkcnMvZG93bnJldi54bWxQSwUGAAAAAAQABAD6AAAAnQMAAAAA&#10;">
              <v:shape id="Freeform 2175" o:spid="_x0000_s8421" style="position:absolute;left:6804;top:2225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I9H8cA&#10;AADdAAAADwAAAGRycy9kb3ducmV2LnhtbESPQWvCQBSE7wX/w/IKvZS60doiqauI1Kona/TS2yP7&#10;mg1m34bsaqK/3hUKPQ4z8w0zmXW2EmdqfOlYwaCfgCDOnS65UHDYL1/GIHxA1lg5JgUX8jCb9h4m&#10;mGrX8o7OWShEhLBPUYEJoU6l9Lkhi77vauLo/brGYoiyKaRusI1wW8lhkrxLiyXHBYM1LQzlx+xk&#10;FTy322y/ef1af9K3XplduPqf+VWpp8du/gEiUBf+w3/ttVYwHL2N4P4mP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CPR/HAAAA3QAAAA8AAAAAAAAAAAAAAAAAmAIAAGRy&#10;cy9kb3ducmV2LnhtbFBLBQYAAAAABAAEAPUAAACMAwAAAAA=&#10;" path="m,l40,23e" filled="f" strokeweight=".18097mm">
                <v:path arrowok="t" o:connecttype="custom" o:connectlocs="0,2225;40,2248" o:connectangles="0,0"/>
              </v:shape>
            </v:group>
            <v:group id="Group 2172" o:spid="_x0000_s8418" style="position:absolute;left:6763;top:2126;width:41;height:99" coordorigin="6763,2126" coordsize="41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s07s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AySx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uzTuxgAAAN0A&#10;AAAPAAAAAAAAAAAAAAAAAKoCAABkcnMvZG93bnJldi54bWxQSwUGAAAAAAQABAD6AAAAnQMAAAAA&#10;">
              <v:shape id="Freeform 2173" o:spid="_x0000_s8419" style="position:absolute;left:6763;top:2126;width:41;height:99;visibility:visible;mso-wrap-style:square;v-text-anchor:top" coordsize="4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4jsQA&#10;AADdAAAADwAAAGRycy9kb3ducmV2LnhtbESPQWsCMRSE70L/Q3gFL1Kz1brI1igiCD0J6iI9PjbP&#10;zbKblyWJuv77plDocZiZb5jVZrCduJMPjWMF79MMBHHldMO1gvK8f1uCCBFZY+eYFDwpwGb9Mlph&#10;od2Dj3Q/xVokCIcCFZgY+0LKUBmyGKauJ07e1XmLMUlfS+3xkeC2k7Msy6XFhtOCwZ52hqr2dLMK&#10;5nGylTjkFyy/3WHftsZX9VGp8euw/QQRaYj/4b/2l1Yw+1jk8PsmP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q+I7EAAAA3QAAAA8AAAAAAAAAAAAAAAAAmAIAAGRycy9k&#10;b3ducmV2LnhtbFBLBQYAAAAABAAEAPUAAACJAwAAAAA=&#10;" path="m41,4l26,,15,,6,7,,20,,36,6,55r9,18l26,87,41,99e" filled="f" strokeweight=".18097mm">
                <v:path arrowok="t" o:connecttype="custom" o:connectlocs="41,2130;26,2126;15,2126;6,2133;0,2146;0,2162;6,2181;15,2199;26,2213;41,2225" o:connectangles="0,0,0,0,0,0,0,0,0,0"/>
              </v:shape>
            </v:group>
            <v:group id="Group 2170" o:spid="_x0000_s8416" style="position:absolute;left:6804;top:2130;width:41;height:24" coordorigin="6804,2130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UPA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w/x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JQ8CxgAAAN0A&#10;AAAPAAAAAAAAAAAAAAAAAKoCAABkcnMvZG93bnJldi54bWxQSwUGAAAAAAQABAD6AAAAnQMAAAAA&#10;">
              <v:shape id="Freeform 2171" o:spid="_x0000_s8417" style="position:absolute;left:6804;top:2130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83GsQA&#10;AADdAAAADwAAAGRycy9kb3ducmV2LnhtbERPu27CMBTdkfoP1q3EgooDtFWVYhBCvDq1CV26XcW3&#10;cdT4OooNCXx9PSAxHp33fNnbWpyp9ZVjBZNxAoK4cLriUsH3cfv0BsIHZI21Y1JwIQ/LxcNgjql2&#10;HWd0zkMpYgj7FBWYEJpUSl8YsujHriGO3K9rLYYI21LqFrsYbms5TZJXabHi2GCwobWh4i8/WQWj&#10;7jM/fsx2hw196b3JwtX/rK5KDR/71TuIQH24i2/ug1YwfX6Jc+Ob+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PNxrEAAAA3QAAAA8AAAAAAAAAAAAAAAAAmAIAAGRycy9k&#10;b3ducmV2LnhtbFBLBQYAAAAABAAEAPUAAACJAwAAAAA=&#10;" path="m40,24l,e" filled="f" strokeweight=".18097mm">
                <v:path arrowok="t" o:connecttype="custom" o:connectlocs="40,2154;0,2130" o:connectangles="0,0"/>
              </v:shape>
            </v:group>
            <v:group id="Group 2168" o:spid="_x0000_s8414" style="position:absolute;left:7163;top:2339;width:41;height:73" coordorigin="7163,2339" coordsize="41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Y+6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9j7rxgAAAN0A&#10;AAAPAAAAAAAAAAAAAAAAAKoCAABkcnMvZG93bnJldi54bWxQSwUGAAAAAAQABAD6AAAAnQMAAAAA&#10;">
              <v:shape id="Freeform 2169" o:spid="_x0000_s8415" style="position:absolute;left:7163;top:2339;width:41;height:73;visibility:visible;mso-wrap-style:square;v-text-anchor:top" coordsize="41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1JxcMA&#10;AADdAAAADwAAAGRycy9kb3ducmV2LnhtbERPTYvCMBC9L/gfwgje1lQRcbtGEWFhRTzYrWy9Dc3Y&#10;FptJaWKt/94cBI+P971c96YWHbWusqxgMo5AEOdWV1woSP9+PhcgnEfWWFsmBQ9ysF4NPpYYa3vn&#10;I3WJL0QIYRejgtL7JpbS5SUZdGPbEAfuYluDPsC2kLrFewg3tZxG0VwarDg0lNjQtqT8mtyMgqw7&#10;JPvtNb+ZLP06/O9Ok+x8Pik1GvabbxCeev8Wv9y/WsF0Ng/7w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1JxcMAAADdAAAADwAAAAAAAAAAAAAAAACYAgAAZHJzL2Rv&#10;d25yZXYueG1sUEsFBgAAAAAEAAQA9QAAAIgDAAAAAA==&#10;" path="m40,72r,-11l36,43,26,26,14,10,,e" filled="f" strokeweight=".18097mm">
                <v:path arrowok="t" o:connecttype="custom" o:connectlocs="40,2411;40,2400;36,2382;26,2365;14,2349;0,2339" o:connectangles="0,0,0,0,0,0"/>
              </v:shape>
            </v:group>
            <v:group id="Group 2166" o:spid="_x0000_s8412" style="position:absolute;left:7163;top:2419;width:41;height:19" coordorigin="7163,2419" coordsize="41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z4U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s+FDFAAAA3QAA&#10;AA8AAAAAAAAAAAAAAAAAqgIAAGRycy9kb3ducmV2LnhtbFBLBQYAAAAABAAEAPoAAACcAwAAAAA=&#10;">
              <v:shape id="Freeform 2167" o:spid="_x0000_s8413" style="position:absolute;left:7163;top:2419;width:41;height:19;visibility:visible;mso-wrap-style:square;v-text-anchor:top" coordsize="4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6cMUA&#10;AADdAAAADwAAAGRycy9kb3ducmV2LnhtbESPwWrDMBBE74H+g9hCb4ls16TBiWJKoJBDenBcet5a&#10;G9vUWhlLUdy/jwqFHoeZecPsytkMItDkessK0lUCgrixuudWwUf9ttyAcB5Z42CZFPyQg3L/sNhh&#10;oe2NKwpn34oIYVeggs77sZDSNR0ZdCs7EkfvYieDPsqplXrCW4SbQWZJspYGe44LHY506Kj5Pl+N&#10;gq/mXQaTv+jn+li36WfYhGo+KfX0OL9uQXia/X/4r33UCrJ8ncHvm/gE5P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8fpwxQAAAN0AAAAPAAAAAAAAAAAAAAAAAJgCAABkcnMv&#10;ZG93bnJldi54bWxQSwUGAAAAAAQABAD1AAAAigMAAAAA&#10;" path="m,13r14,5l26,17,36,10,40,e" filled="f" strokeweight=".18097mm">
                <v:path arrowok="t" o:connecttype="custom" o:connectlocs="0,2432;14,2437;26,2436;36,2429;40,2419" o:connectangles="0,0,0,0,0"/>
              </v:shape>
            </v:group>
            <v:group id="Group 2164" o:spid="_x0000_s8410" style="position:absolute;left:7122;top:2409;width:41;height:24" coordorigin="7122,2409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LDv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no7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csO8xgAAAN0A&#10;AAAPAAAAAAAAAAAAAAAAAKoCAABkcnMvZG93bnJldi54bWxQSwUGAAAAAAQABAD6AAAAnQMAAAAA&#10;">
              <v:shape id="Freeform 2165" o:spid="_x0000_s8411" style="position:absolute;left:7122;top:2409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73oscA&#10;AADdAAAADwAAAGRycy9kb3ducmV2LnhtbESPzWvCQBTE7wX/h+UJXkrd+IGU6CoifvXUGnvx9si+&#10;ZkOzb0N2NdG/vlso9DjMzG+YxaqzlbhR40vHCkbDBARx7nTJhYLP8+7lFYQPyBorx6TgTh5Wy97T&#10;AlPtWj7RLQuFiBD2KSowIdSplD43ZNEPXU0cvS/XWAxRNoXUDbYRbis5TpKZtFhyXDBY08ZQ/p1d&#10;rYLn9j07v032xy196IM5hYe/rB9KDfrdeg4iUBf+w3/to1Ywns6m8PsmP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u96LHAAAA3QAAAA8AAAAAAAAAAAAAAAAAmAIAAGRy&#10;cy9kb3ducmV2LnhtbFBLBQYAAAAABAAEAPUAAACMAwAAAAA=&#10;" path="m,l41,23e" filled="f" strokeweight=".18097mm">
                <v:path arrowok="t" o:connecttype="custom" o:connectlocs="0,2409;41,2432" o:connectangles="0,0"/>
              </v:shape>
            </v:group>
            <v:group id="Group 2162" o:spid="_x0000_s8408" style="position:absolute;left:7083;top:2310;width:40;height:99" coordorigin="7083,2310" coordsize="40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f+U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c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1/5TxgAAAN0A&#10;AAAPAAAAAAAAAAAAAAAAAKoCAABkcnMvZG93bnJldi54bWxQSwUGAAAAAAQABAD6AAAAnQMAAAAA&#10;">
              <v:shape id="Freeform 2163" o:spid="_x0000_s8409" style="position:absolute;left:7083;top:2310;width:40;height:99;visibility:visible;mso-wrap-style:square;v-text-anchor:top" coordsize="4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mNd8YA&#10;AADdAAAADwAAAGRycy9kb3ducmV2LnhtbESPQWvCQBSE7wX/w/IEb3VTkSDRVawo8VJobYT29sg+&#10;s8Hs25hdNf333YLQ4zAz3zCLVW8bcaPO144VvIwTEMSl0zVXCorP3fMMhA/IGhvHpOCHPKyWg6cF&#10;Ztrd+YNuh1CJCGGfoQITQptJ6UtDFv3YtcTRO7nOYoiyq6Tu8B7htpGTJEmlxZrjgsGWNobK8+Fq&#10;FeRf20v+Wry5S071+Xi6rotv867UaNiv5yAC9eE//GjvtYLJNE3h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mNd8YAAADdAAAADwAAAAAAAAAAAAAAAACYAgAAZHJz&#10;L2Rvd25yZXYueG1sUEsFBgAAAAAEAAQA9QAAAIsDAAAAAA==&#10;" path="m39,4l26,,13,1,5,9,,20,,36,5,55r8,17l26,88,39,99e" filled="f" strokeweight=".18097mm">
                <v:path arrowok="t" o:connecttype="custom" o:connectlocs="39,2314;26,2310;13,2311;5,2319;0,2330;0,2346;5,2365;13,2382;26,2398;39,2409" o:connectangles="0,0,0,0,0,0,0,0,0,0"/>
              </v:shape>
            </v:group>
            <v:group id="Group 2160" o:spid="_x0000_s8406" style="position:absolute;left:7122;top:2314;width:41;height:25" coordorigin="7122,2314" coordsize="41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nFv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y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0nFv8cAAADd&#10;AAAADwAAAAAAAAAAAAAAAACqAgAAZHJzL2Rvd25yZXYueG1sUEsFBgAAAAAEAAQA+gAAAJ4DAAAA&#10;AA==&#10;">
              <v:shape id="Freeform 2161" o:spid="_x0000_s8407" style="position:absolute;left:7122;top:2314;width:41;height:25;visibility:visible;mso-wrap-style:square;v-text-anchor:top" coordsize="4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CSr8A&#10;AADdAAAADwAAAGRycy9kb3ducmV2LnhtbERP3QoBQRS+V95hOsqNmCWkZUhKKDd+cn3sHLubnTPb&#10;zmB5enOhXH59/7NFbQrxpMrllhX0exEI4sTqnFMF59O6OwHhPLLGwjIpeJODxbzZmGGs7YsP9Dz6&#10;VIQQdjEqyLwvYyldkpFB17MlceButjLoA6xSqSt8hXBTyEEUjaXBnENDhiWtMkrux4dRsC93o7pz&#10;waHcEZrP/ZJcN6e9Uu1WvZyC8FT7v/jn3moFg+E4zA1vwhOQ8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PwJKvwAAAN0AAAAPAAAAAAAAAAAAAAAAAJgCAABkcnMvZG93bnJl&#10;di54bWxQSwUGAAAAAAQABAD1AAAAhAMAAAAA&#10;" path="m41,25l,e" filled="f" strokeweight=".18097mm">
                <v:path arrowok="t" o:connecttype="custom" o:connectlocs="41,2339;0,2314" o:connectangles="0,0"/>
              </v:shape>
            </v:group>
            <v:group id="Group 2158" o:spid="_x0000_s8404" style="position:absolute;left:7077;top:2104;width:2;height:390" coordorigin="7077,2104" coordsize="2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r0V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Zr0VscAAADd&#10;AAAADwAAAAAAAAAAAAAAAACqAgAAZHJzL2Rvd25yZXYueG1sUEsFBgAAAAAEAAQA+gAAAJ4DAAAA&#10;AA==&#10;">
              <v:shape id="Freeform 2159" o:spid="_x0000_s8405" style="position:absolute;left:7077;top:2104;width:2;height:390;visibility:visible;mso-wrap-style:square;v-text-anchor:top" coordsize="2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0A2MIA&#10;AADdAAAADwAAAGRycy9kb3ducmV2LnhtbERPz2vCMBS+C/4P4Qm7yEyVUWdnFBmIO+xiVby+Nc+2&#10;mLyUJtb63y8HwePH93u57q0RHbW+dqxgOklAEBdO11wqOB62758gfEDWaByTggd5WK+GgyVm2t15&#10;T10eShFD2GeooAqhyaT0RUUW/cQ1xJG7uNZiiLAtpW7xHsOtkbMkSaXFmmNDhQ19V1Rc85tVYPDk&#10;+/yQmt9Ft9ve/N/4bNOxUm+jfvMFIlAfXuKn+0crmH3M4/74Jj4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QDYwgAAAN0AAAAPAAAAAAAAAAAAAAAAAJgCAABkcnMvZG93&#10;bnJldi54bWxQSwUGAAAAAAQABAD1AAAAhwMAAAAA&#10;" path="m,390l,e" filled="f" strokeweight=".18097mm">
                <v:path arrowok="t" o:connecttype="custom" o:connectlocs="0,2494;0,2104" o:connectangles="0,0"/>
              </v:shape>
            </v:group>
            <v:group id="Group 2156" o:spid="_x0000_s8402" style="position:absolute;left:7077;top:2494;width:35;height:44" coordorigin="7077,2494" coordsize="35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Vuj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mJ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NW6NxgAAAN0A&#10;AAAPAAAAAAAAAAAAAAAAAKoCAABkcnMvZG93bnJldi54bWxQSwUGAAAAAAQABAD6AAAAnQMAAAAA&#10;">
              <v:shape id="Freeform 2157" o:spid="_x0000_s8403" style="position:absolute;left:7077;top:2494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hKSMYA&#10;AADdAAAADwAAAGRycy9kb3ducmV2LnhtbESPwWrDMBBE74X8g9hAb41cU5LgRjFtwaSXHuo4h94W&#10;a2OZWCsjKYnz91WhkOMwM2+YTTnZQVzIh96xgudFBoK4dbrnTkGzr57WIEJE1jg4JgU3ClBuZw8b&#10;LLS78jdd6tiJBOFQoAIT41hIGVpDFsPCjcTJOzpvMSbpO6k9XhPcDjLPsqW02HNaMDjSh6H2VJ+t&#10;Av11a3aTP+/6/H2U0Rzqn2pZK/U4n95eQUSa4j383/7UCvKXVQ5/b9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hKSMYAAADdAAAADwAAAAAAAAAAAAAAAACYAgAAZHJz&#10;L2Rvd25yZXYueG1sUEsFBgAAAAAEAAQA9QAAAIsDAAAAAA==&#10;" path="m,l34,43r1,e" filled="f" strokeweight=".18097mm">
                <v:path arrowok="t" o:connecttype="custom" o:connectlocs="0,2494;34,2537;35,2537" o:connectangles="0,0,0"/>
              </v:shape>
            </v:group>
            <v:group id="Group 2154" o:spid="_x0000_s8400" style="position:absolute;left:7112;top:2529;width:37;height:9" coordorigin="7112,2529" coordsize="37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tVY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x8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atVYccAAADd&#10;AAAADwAAAAAAAAAAAAAAAACqAgAAZHJzL2Rvd25yZXYueG1sUEsFBgAAAAAEAAQA+gAAAJ4DAAAA&#10;AA==&#10;">
              <v:shape id="Freeform 2155" o:spid="_x0000_s8401" style="position:absolute;left:7112;top:2529;width:37;height:9;visibility:visible;mso-wrap-style:square;v-text-anchor:top" coordsize="3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U9x8cA&#10;AADdAAAADwAAAGRycy9kb3ducmV2LnhtbESPW2sCMRSE3wv+h3AEX4pmK2JlNUotSIugUm/4eNyc&#10;vdDNybJJ3fXfN0Khj8PMfMPMFq0pxY1qV1hW8DKIQBAnVhecKTgeVv0JCOeRNZaWScGdHCzmnacZ&#10;xto2/EW3vc9EgLCLUUHufRVL6ZKcDLqBrYiDl9raoA+yzqSusQlwU8phFI2lwYLDQo4VveeUfO9/&#10;jIJlMz7Z9LqTm3V6eW4v7rzcfhilet32bQrCU+v/w3/tT61gOHodweNNe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1PcfHAAAA3QAAAA8AAAAAAAAAAAAAAAAAmAIAAGRy&#10;cy9kb3ducmV2LnhtbFBLBQYAAAAABAAEAPUAAACMAwAAAAA=&#10;" path="m,8l28,3,36,e" filled="f" strokeweight=".18097mm">
                <v:path arrowok="t" o:connecttype="custom" o:connectlocs="0,2537;28,2532;36,2529" o:connectangles="0,0,0"/>
              </v:shape>
            </v:group>
            <v:group id="Group 2152" o:spid="_x0000_s8398" style="position:absolute;left:7059;top:820;width:2;height:425" coordorigin="7059,820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5oj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w/v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DmiOxgAAAN0A&#10;AAAPAAAAAAAAAAAAAAAAAKoCAABkcnMvZG93bnJldi54bWxQSwUGAAAAAAQABAD6AAAAnQMAAAAA&#10;">
              <v:shape id="Freeform 2153" o:spid="_x0000_s8399" style="position:absolute;left:7059;top:820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sEqMgA&#10;AADdAAAADwAAAGRycy9kb3ducmV2LnhtbESPW2vCQBSE3wv9D8sRfNONl6qNriKitBQvaO1D3w7Z&#10;YxKaPRuyWxP/vVsQ+jjMzDfMbNGYQlypcrllBb1uBII4sTrnVMH5c9OZgHAeWWNhmRTcyMFi/vw0&#10;w1jbmo90PflUBAi7GBVk3pexlC7JyKDr2pI4eBdbGfRBVqnUFdYBbgrZj6KRNJhzWMiwpFVGyc/p&#10;1yhYH17Og3qXDsyXef3+2L7ti2ZLSrVbzXIKwlPj/8OP9rtW0B+OR/D3JjwBOb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2wSoyAAAAN0AAAAPAAAAAAAAAAAAAAAAAJgCAABk&#10;cnMvZG93bnJldi54bWxQSwUGAAAAAAQABAD1AAAAjQMAAAAA&#10;" path="m,424l,e" filled="f" strokeweight=".18097mm">
                <v:path arrowok="t" o:connecttype="custom" o:connectlocs="0,1244;0,820" o:connectangles="0,0"/>
              </v:shape>
            </v:group>
            <v:group id="Group 2150" o:spid="_x0000_s8396" style="position:absolute;left:7051;top:1244;width:8;height:16" coordorigin="7051,1244" coordsize="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BTY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pBTYscAAADd&#10;AAAADwAAAAAAAAAAAAAAAACqAgAAZHJzL2Rvd25yZXYueG1sUEsFBgAAAAAEAAQA+gAAAJ4DAAAA&#10;AA==&#10;">
              <v:shape id="Freeform 2151" o:spid="_x0000_s8397" style="position:absolute;left:7051;top:1244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/wKcQA&#10;AADdAAAADwAAAGRycy9kb3ducmV2LnhtbERPS0vDQBC+C/0PywhexG6spZbYbakBH+BBGvU+ZKdJ&#10;MDsbdzdp+u+dg+Dx43tvdpPr1Eghtp4N3M4zUMSVty3XBj4/nm7WoGJCtth5JgNnirDbzi42mFt/&#10;4gONZaqVhHDM0UCTUp9rHauGHMa574mFO/rgMAkMtbYBTxLuOr3IspV22LI0NNhT0VD1XQ7OwOLx&#10;5/n6ZXgrz8evcXi/WxbrLhTGXF1O+wdQiab0L/5zv1rxLe9lrryRJ6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/8CnEAAAA3QAAAA8AAAAAAAAAAAAAAAAAmAIAAGRycy9k&#10;b3ducmV2LnhtbFBLBQYAAAAABAAEAPUAAACJAwAAAAA=&#10;" path="m8,r,6l6,10,5,13,2,16,,16e" filled="f" strokeweight=".18097mm">
                <v:path arrowok="t" o:connecttype="custom" o:connectlocs="8,1244;8,1250;6,1254;5,1257;2,1260;0,1260" o:connectangles="0,0,0,0,0,0"/>
              </v:shape>
            </v:group>
            <v:group id="Group 2148" o:spid="_x0000_s8394" style="position:absolute;left:6733;top:708;width:61;height:155" coordorigin="6733,708" coordsize="61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Nii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8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ENii8cAAADd&#10;AAAADwAAAAAAAAAAAAAAAACqAgAAZHJzL2Rvd25yZXYueG1sUEsFBgAAAAAEAAQA+gAAAJ4DAAAA&#10;AA==&#10;">
              <v:shape id="Freeform 2149" o:spid="_x0000_s8395" style="position:absolute;left:6733;top:708;width:61;height:155;visibility:visible;mso-wrap-style:square;v-text-anchor:top" coordsize="61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34Nb4A&#10;AADdAAAADwAAAGRycy9kb3ducmV2LnhtbERPzYrCMBC+L/gOYQRva1oRkWqURRB78GL1AYZmtinb&#10;TLrNqN233xwEjx/f/3Y/+k49aIhtYAP5PANFXAfbcmPgdj1+rkFFQbbYBSYDfxRhv5t8bLGw4ckX&#10;elTSqBTCsUADTqQvtI61I49xHnrixH2HwaMkODTaDvhM4b7TiyxbaY8tpwaHPR0c1T/V3Ru4Zzme&#10;ziJ5RXKpqPzlkt3JmNl0/NqAEhrlLX65S2tgsVyn/elNegJ69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st+DW+AAAA3QAAAA8AAAAAAAAAAAAAAAAAmAIAAGRycy9kb3ducmV2&#10;LnhtbFBLBQYAAAAABAAEAPUAAACDAwAAAAA=&#10;" path="m61,l59,2,37,22,21,48,10,80,1,116,,155e" filled="f" strokeweight=".18097mm">
                <v:path arrowok="t" o:connecttype="custom" o:connectlocs="61,708;59,710;37,730;21,756;10,788;1,824;0,863" o:connectangles="0,0,0,0,0,0,0"/>
              </v:shape>
            </v:group>
            <v:group id="Group 2146" o:spid="_x0000_s8392" style="position:absolute;left:6733;top:863;width:2;height:1207" coordorigin="6733,863" coordsize="2,1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Ae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cTW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4B6qxgAAAN0A&#10;AAAPAAAAAAAAAAAAAAAAAKoCAABkcnMvZG93bnJldi54bWxQSwUGAAAAAAQABAD6AAAAnQMAAAAA&#10;">
              <v:shape id="Freeform 2147" o:spid="_x0000_s8393" style="position:absolute;left:6733;top:863;width:2;height:1207;visibility:visible;mso-wrap-style:square;v-text-anchor:top" coordsize="2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UMMUA&#10;AADdAAAADwAAAGRycy9kb3ducmV2LnhtbESPT2vCQBTE7wW/w/IEb3VjtBKiq0jV4q34B7w+ss9s&#10;MPs2za4x/fbdQqHHYWZ+wyzXva1FR62vHCuYjBMQxIXTFZcKLuf9awbCB2SNtWNS8E0e1qvByxJz&#10;7Z58pO4UShEh7HNUYEJocil9YciiH7uGOHo311oMUbal1C0+I9zWMk2SubRYcVww2NC7oeJ+elgF&#10;n2+4P0y3mbkWX93s0Ze7SfWRKDUa9psFiEB9+A//tQ9aQTrLUvh9E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+NQwxQAAAN0AAAAPAAAAAAAAAAAAAAAAAJgCAABkcnMv&#10;ZG93bnJldi54bWxQSwUGAAAAAAQABAD1AAAAigMAAAAA&#10;" path="m,l,1207e" filled="f" strokeweight=".18097mm">
                <v:path arrowok="t" o:connecttype="custom" o:connectlocs="0,863;0,2070" o:connectangles="0,0"/>
              </v:shape>
            </v:group>
            <v:group id="Group 2144" o:spid="_x0000_s8390" style="position:absolute;left:6733;top:2070;width:122;height:319" coordorigin="6733,2070" coordsize="122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4lR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+T0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fiVGxgAAAN0A&#10;AAAPAAAAAAAAAAAAAAAAAKoCAABkcnMvZG93bnJldi54bWxQSwUGAAAAAAQABAD6AAAAnQMAAAAA&#10;">
              <v:shape id="Freeform 2145" o:spid="_x0000_s8391" style="position:absolute;left:6733;top:2070;width:122;height:319;visibility:visible;mso-wrap-style:square;v-text-anchor:top" coordsize="122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Sf1MQA&#10;AADdAAAADwAAAGRycy9kb3ducmV2LnhtbESPT4vCMBTE7wt+h/CEva1pVYpWo8jCgnv0D56fzbOt&#10;Ni+liW13P70RBI/DzPyGWa57U4mWGldaVhCPIhDEmdUl5wqOh5+vGQjnkTVWlknBHzlYrwYfS0y1&#10;7XhH7d7nIkDYpaig8L5OpXRZQQbdyNbEwbvYxqAPssmlbrALcFPJcRQl0mDJYaHAmr4Lym77u1HQ&#10;2fPv5Hr61/P8PL97SuI2SmKlPof9ZgHCU+/f4Vd7qxWMp7MpPN+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Un9TEAAAA3QAAAA8AAAAAAAAAAAAAAAAAmAIAAGRycy9k&#10;b3ducmV2LnhtbFBLBQYAAAAABAAEAPUAAACJAwAAAAA=&#10;" path="m,l7,78r25,82l71,243r24,39l121,318e" filled="f" strokeweight=".18097mm">
                <v:path arrowok="t" o:connecttype="custom" o:connectlocs="0,2070;7,2148;32,2230;71,2313;95,2352;121,2388" o:connectangles="0,0,0,0,0,0"/>
              </v:shape>
            </v:group>
            <v:group id="Group 2142" o:spid="_x0000_s8388" style="position:absolute;left:6854;top:2388;width:6;height:8" coordorigin="6854,2388" coordsize="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sYq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K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2xipxgAAAN0A&#10;AAAPAAAAAAAAAAAAAAAAAKoCAABkcnMvZG93bnJldi54bWxQSwUGAAAAAAQABAD6AAAAnQMAAAAA&#10;">
              <v:shape id="Freeform 2143" o:spid="_x0000_s8389" style="position:absolute;left:6854;top:2388;width:6;height:8;visibility:visible;mso-wrap-style:square;v-text-anchor:top" coordsize="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jW58cA&#10;AADdAAAADwAAAGRycy9kb3ducmV2LnhtbESPQWvCQBSE70L/w/IKvYhuKlZCmo0UqdCCoKaK10f2&#10;NUmbfRuyG43/3hUKPQ4z8w2TLgfTiDN1rras4HkagSAurK65VHD4Wk9iEM4ja2wsk4IrOVhmD6MU&#10;E20vvKdz7ksRIOwSVFB53yZSuqIig25qW+LgfdvOoA+yK6Xu8BLgppGzKFpIgzWHhQpbWlVU/Oa9&#10;UXA8tS8/+2HM70W//oz7zWoXb3Olnh6Ht1cQngb/H/5rf2gFs3m8gPub8ARk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o1ufHAAAA3QAAAA8AAAAAAAAAAAAAAAAAmAIAAGRy&#10;cy9kb3ducmV2LnhtbFBLBQYAAAAABAAEAPUAAACMAwAAAAA=&#10;" path="m,l6,7e" filled="f" strokeweight=".18097mm">
                <v:path arrowok="t" o:connecttype="custom" o:connectlocs="0,2388;6,2395" o:connectangles="0,0"/>
              </v:shape>
            </v:group>
            <v:group id="Group 2140" o:spid="_x0000_s8386" style="position:absolute;left:6896;top:1978;width:16;height:3" coordorigin="6896,1978" coordsize="1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0UjRc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D8moz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RSNFxgAAAN0A&#10;AAAPAAAAAAAAAAAAAAAAAKoCAABkcnMvZG93bnJldi54bWxQSwUGAAAAAAQABAD6AAAAnQMAAAAA&#10;">
              <v:shape id="Freeform 2141" o:spid="_x0000_s8387" style="position:absolute;left:6896;top:1978;width:16;height:3;visibility:visible;mso-wrap-style:square;v-text-anchor:top" coordsize="1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qMu8IA&#10;AADdAAAADwAAAGRycy9kb3ducmV2LnhtbERPTWsCMRC9C/6HMII3zSoiy9YoxVZQoUJtvY+b6WY1&#10;mSybVLf/vjkIHh/ve7HqnBU3akPtWcFknIEgLr2uuVLw/bUZ5SBCRNZoPZOCPwqwWvZ7Cyy0v/Mn&#10;3Y6xEimEQ4EKTIxNIWUoDTkMY98QJ+7Htw5jgm0ldYv3FO6snGbZXDqsOTUYbGhtqLwef52C/e5y&#10;ebPmnO/k6TCJ8332wfZdqeGge30BEamLT/HDvdUKprM8zU1v0hO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uoy7wgAAAN0AAAAPAAAAAAAAAAAAAAAAAJgCAABkcnMvZG93&#10;bnJldi54bWxQSwUGAAAAAAQABAD1AAAAhwMAAAAA&#10;" path="m,2l3,,8,r4,2l16,3e" filled="f" strokeweight=".18097mm">
                <v:path arrowok="t" o:connecttype="custom" o:connectlocs="0,1980;3,1978;8,1978;12,1980;16,1981" o:connectangles="0,0,0,0,0"/>
              </v:shape>
            </v:group>
            <v:group id="Group 2138" o:spid="_x0000_s8384" style="position:absolute;left:6912;top:1981;width:142;height:83" coordorigin="6912,1981" coordsize="142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ZYSr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ZYSrMcAAADd&#10;AAAADwAAAAAAAAAAAAAAAACqAgAAZHJzL2Rvd25yZXYueG1sUEsFBgAAAAAEAAQA+gAAAJ4DAAAA&#10;AA==&#10;">
              <v:shape id="Freeform 2139" o:spid="_x0000_s8385" style="position:absolute;left:6912;top:1981;width:142;height:83;visibility:visible;mso-wrap-style:square;v-text-anchor:top" coordsize="14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90GsEA&#10;AADdAAAADwAAAGRycy9kb3ducmV2LnhtbERPS2vCQBC+C/0PyxR6Ed00itjoKqVU8Oaj7X3Mjkkw&#10;OxOy2xj/vXsQPH587+W6d7XqqPWVsIH3cQKKOBdbcWHg92czmoPyAdliLUwGbuRhvXoZLDGzcuUD&#10;dcdQqBjCPkMDZQhNprXPS3Lox9IQR+4srcMQYVto2+I1hrtap0ky0w4rjg0lNvRVUn45/jsD9X74&#10;LfS3y7uT9KkceHI+FWzM22v/uQAVqA9P8cO9tQbS6UfcH9/EJ6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PdBrBAAAA3QAAAA8AAAAAAAAAAAAAAAAAmAIAAGRycy9kb3du&#10;cmV2LnhtbFBLBQYAAAAABAAEAPUAAACGAwAAAAA=&#10;" path="m142,83l,e" filled="f" strokeweight=".18097mm">
                <v:path arrowok="t" o:connecttype="custom" o:connectlocs="142,2064;0,1981" o:connectangles="0,0"/>
              </v:shape>
            </v:group>
            <v:group id="Group 2136" o:spid="_x0000_s8382" style="position:absolute;left:7054;top:2064;width:24;height:41" coordorigin="7054,2064" coordsize="24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mId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OYh3xgAAAN0A&#10;AAAPAAAAAAAAAAAAAAAAAKoCAABkcnMvZG93bnJldi54bWxQSwUGAAAAAAQABAD6AAAAnQMAAAAA&#10;">
              <v:shape id="Freeform 2137" o:spid="_x0000_s8383" style="position:absolute;left:7054;top:2064;width:24;height:41;visibility:visible;mso-wrap-style:square;v-text-anchor:top" coordsize="2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/Mx8UA&#10;AADdAAAADwAAAGRycy9kb3ducmV2LnhtbESPQWsCMRSE74X+h/AK3mrWtRVdjVIKhaUXW6ueH5u3&#10;m8XNy5Kkuv33jSB4HGbmG2a1GWwnzuRD61jBZJyBIK6cbrlRsP/5eJ6DCBFZY+eYFPxRgM368WGF&#10;hXYX/qbzLjYiQTgUqMDE2BdShsqQxTB2PXHyauctxiR9I7XHS4LbTuZZNpMWW04LBnt6N1Sddr9W&#10;waw5af+pX4+Hr9pst+W0qidlUGr0NLwtQUQa4j18a5daQf6yyOH6Jj0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8zHxQAAAN0AAAAPAAAAAAAAAAAAAAAAAJgCAABkcnMv&#10;ZG93bnJldi54bWxQSwUGAAAAAAQABAD1AAAAigMAAAAA&#10;" path="m,l5,3,9,7r4,4l16,17r3,6l22,29r1,6l23,40e" filled="f" strokeweight=".18097mm">
                <v:path arrowok="t" o:connecttype="custom" o:connectlocs="0,2064;5,2067;9,2071;13,2075;16,2081;19,2087;22,2093;23,2099;23,2104" o:connectangles="0,0,0,0,0,0,0,0,0"/>
              </v:shape>
            </v:group>
            <v:group id="Group 2134" o:spid="_x0000_s8380" style="position:absolute;left:6909;top:717;width:90;height:53" coordorigin="6909,717" coordsize="90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ezm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+c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aezm8cAAADd&#10;AAAADwAAAAAAAAAAAAAAAACqAgAAZHJzL2Rvd25yZXYueG1sUEsFBgAAAAAEAAQA+gAAAJ4DAAAA&#10;AA==&#10;">
              <v:shape id="Freeform 2135" o:spid="_x0000_s8381" style="position:absolute;left:6909;top:717;width:90;height:53;visibility:visible;mso-wrap-style:square;v-text-anchor:top" coordsize="9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jobcUA&#10;AADdAAAADwAAAGRycy9kb3ducmV2LnhtbESP0WrCQBRE3wv+w3KFvtVNQyxN6hpELFh8KJp+wG32&#10;mizN3g3ZVePfdwXBx2FmzjCLcrSdONPgjWMFr7MEBHHttOFGwU/1+fIOwgdkjZ1jUnAlD+Vy8rTA&#10;QrsL7+l8CI2IEPYFKmhD6Aspfd2SRT9zPXH0jm6wGKIcGqkHvES47WSaJG/SouG40GJP65bqv8PJ&#10;KrBuU+Hxl+b5t8lG48zuK+t3Sj1Px9UHiEBjeITv7a1WkGZ5Brc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OhtxQAAAN0AAAAPAAAAAAAAAAAAAAAAAJgCAABkcnMv&#10;ZG93bnJldi54bWxQSwUGAAAAAAQABAD1AAAAigMAAAAA&#10;" path="m,l11,4,22,9r12,5l45,20r12,7l69,35r11,8l90,52e" filled="f" strokeweight=".18097mm">
                <v:path arrowok="t" o:connecttype="custom" o:connectlocs="0,717;11,721;22,726;34,731;45,737;57,744;69,752;80,760;90,769" o:connectangles="0,0,0,0,0,0,0,0,0"/>
              </v:shape>
            </v:group>
            <v:group id="Group 2132" o:spid="_x0000_s8378" style="position:absolute;left:6999;top:769;width:2;height:239" coordorigin="6999,769" coordsize="2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QKOd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T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Ao50xgAAAN0A&#10;AAAPAAAAAAAAAAAAAAAAAKoCAABkcnMvZG93bnJldi54bWxQSwUGAAAAAAQABAD6AAAAnQMAAAAA&#10;">
              <v:shape id="Freeform 2133" o:spid="_x0000_s8379" style="position:absolute;left:6999;top:769;width:2;height:239;visibility:visible;mso-wrap-style:square;v-text-anchor:top" coordsize="2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BnrMgA&#10;AADdAAAADwAAAGRycy9kb3ducmV2LnhtbESPQUvDQBSE74L/YXlCb3ZjKbGN3ZZqtbQ9CEkV8fbI&#10;PpNg9m3YXdP037sFweMwM98wi9VgWtGT841lBXfjBARxaXXDlYK348vtDIQPyBpby6TgTB5Wy+ur&#10;BWbanjinvgiViBD2GSqoQ+gyKX1Zk0E/th1x9L6sMxiidJXUDk8Rblo5SZJUGmw4LtTY0VNN5Xfx&#10;YxTkH8Xj/XO6da+bbt3n/L4/bPpPpUY3w/oBRKAh/If/2jutYDKdp3B5E5+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4GesyAAAAN0AAAAPAAAAAAAAAAAAAAAAAJgCAABk&#10;cnMvZG93bnJldi54bWxQSwUGAAAAAAQABAD1AAAAjQMAAAAA&#10;" path="m,239l,e" filled="f" strokeweight=".18097mm">
                <v:path arrowok="t" o:connecttype="custom" o:connectlocs="0,1008;0,769" o:connectangles="0,0"/>
              </v:shape>
            </v:group>
            <v:group id="Group 2130" o:spid="_x0000_s8376" style="position:absolute;left:6982;top:998;width:18;height:11" coordorigin="6982,998" coordsize="18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y1m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+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py1mMcAAADd&#10;AAAADwAAAAAAAAAAAAAAAACqAgAAZHJzL2Rvd25yZXYueG1sUEsFBgAAAAAEAAQA+gAAAJ4DAAAA&#10;AA==&#10;">
              <v:shape id="Freeform 2131" o:spid="_x0000_s8377" style="position:absolute;left:6982;top:998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GomMMA&#10;AADdAAAADwAAAGRycy9kb3ducmV2LnhtbERPy4rCMBTdC/5DuIIb0dQH4nSMIgOC485OB5zdpbnT&#10;Fpub0GRq/fvJQnB5OO/tvjeN6Kj1tWUF81kCgriwuuZSQf51nG5A+ICssbFMCh7kYb8bDraYanvn&#10;C3VZKEUMYZ+igioEl0rpi4oM+pl1xJH7ta3BEGFbSt3iPYabRi6SZC0N1hwbKnT0UVFxy/6MgnBd&#10;/0yK73O56Vy2POTozsv8U6nxqD+8gwjUh5f46T5pBYvVW5wb38QnIH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GomMMAAADdAAAADwAAAAAAAAAAAAAAAACYAgAAZHJzL2Rv&#10;d25yZXYueG1sUEsFBgAAAAAEAAQA9QAAAIgDAAAAAA==&#10;" path="m17,10l,e" filled="f" strokeweight=".18097mm">
                <v:path arrowok="t" o:connecttype="custom" o:connectlocs="17,1008;0,998" o:connectangles="0,0"/>
              </v:shape>
            </v:group>
            <v:group id="Group 2128" o:spid="_x0000_s8374" style="position:absolute;left:6976;top:998;width:6;height:3" coordorigin="6976,998" coordsize="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+Ecc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D8mk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T4RxxgAAAN0A&#10;AAAPAAAAAAAAAAAAAAAAAKoCAABkcnMvZG93bnJldi54bWxQSwUGAAAAAAQABAD6AAAAnQMAAAAA&#10;">
              <v:shape id="Freeform 2129" o:spid="_x0000_s8375" style="position:absolute;left:6976;top:998;width:6;height:3;visibility:visible;mso-wrap-style:square;v-text-anchor:top" coordsize="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ohJsMA&#10;AADdAAAADwAAAGRycy9kb3ducmV2LnhtbERPzUoDMRC+C75DGMGbzbZiK2vT0haFIl667QOMm9nN&#10;4mayJGO79unNQfD48f0v16Pv1Zli6gIbmE4KUMR1sB23Bk7Ht4dnUEmQLfaBycAPJVivbm+WWNpw&#10;4QOdK2lVDuFUogEnMpRap9qRxzQJA3HmmhA9Soax1TbiJYf7Xs+KYq49dpwbHA60c1R/Vd/egK1O&#10;0+axub5u4+Jz7zbv8jG/ijH3d+PmBZTQKP/iP/feGpg9FXl/fpOfgF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ohJsMAAADdAAAADwAAAAAAAAAAAAAAAACYAgAAZHJzL2Rv&#10;d25yZXYueG1sUEsFBgAAAAAEAAQA9QAAAIgDAAAAAA==&#10;" path="m6,l,3e" filled="f" strokeweight=".18097mm">
                <v:path arrowok="t" o:connecttype="custom" o:connectlocs="6,998;0,1001" o:connectangles="0,0"/>
              </v:shape>
            </v:group>
            <v:group id="Group 2126" o:spid="_x0000_s8372" style="position:absolute;left:6976;top:1001;width:2;height:222" coordorigin="6976,1001" coordsize="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ISbc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WwRxf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SEm3FAAAA3QAA&#10;AA8AAAAAAAAAAAAAAAAAqgIAAGRycy9kb3ducmV2LnhtbFBLBQYAAAAABAAEAPoAAACcAwAAAAA=&#10;">
              <v:shape id="Freeform 2127" o:spid="_x0000_s8373" style="position:absolute;left:6976;top:1001;width:2;height:222;visibility:visible;mso-wrap-style:square;v-text-anchor:top" coordsize="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EbuMUA&#10;AADdAAAADwAAAGRycy9kb3ducmV2LnhtbESPzWrDMBCE74G+g9hCb4lUQ0two5jiNpBDSPNTcl6s&#10;jW1irYykOM7bV4VCj8PMfMMsitF2YiAfWscanmcKBHHlTMu1hu/jajoHESKywc4xabhTgGL5MFlg&#10;btyN9zQcYi0ShEOOGpoY+1zKUDVkMcxcT5y8s/MWY5K+lsbjLcFtJzOlXqXFltNCgz2VDVWXw9Vq&#10;KLcnZ6/DTn1tz59qEz7wOBrU+ulxfH8DEWmM/+G/9tpoyF5UBr9v0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Ru4xQAAAN0AAAAPAAAAAAAAAAAAAAAAAJgCAABkcnMv&#10;ZG93bnJldi54bWxQSwUGAAAAAAQABAD1AAAAigMAAAAA&#10;" path="m,l,221e" filled="f" strokeweight=".18097mm">
                <v:path arrowok="t" o:connecttype="custom" o:connectlocs="0,1001;0,1222" o:connectangles="0,0"/>
              </v:shape>
            </v:group>
            <v:group id="Group 2124" o:spid="_x0000_s8370" style="position:absolute;left:6933;top:1199;width:44;height:24" coordorigin="6933,1199" coordsize="44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wpgc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PZ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tMKYHFAAAA3QAA&#10;AA8AAAAAAAAAAAAAAAAAqgIAAGRycy9kb3ducmV2LnhtbFBLBQYAAAAABAAEAPoAAACcAwAAAAA=&#10;">
              <v:shape id="Freeform 2125" o:spid="_x0000_s8371" style="position:absolute;left:6933;top:1199;width:44;height:24;visibility:visible;mso-wrap-style:square;v-text-anchor:top" coordsize="4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ra3sUA&#10;AADdAAAADwAAAGRycy9kb3ducmV2LnhtbESPS2vDMBCE74H8B7GBXEIj51WKG9mYpIUe8zr4uFhb&#10;29RaGUuJ1X9fFQo9DjPzDbPPg+nEgwbXWlawWiYgiCurW64V3K7vTy8gnEfW2FkmBd/kIM+mkz2m&#10;2o58psfF1yJC2KWooPG+T6V0VUMG3dL2xNH7tINBH+VQSz3gGOGmk+skeZYGW44LDfZ0aKj6utyN&#10;glCcNqE8LN7K1m7G8rgtTFeclJrPQvEKwlPw/+G/9odWsN4lW/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trexQAAAN0AAAAPAAAAAAAAAAAAAAAAAJgCAABkcnMv&#10;ZG93bnJldi54bWxQSwUGAAAAAAQABAD1AAAAigMAAAAA&#10;" path="m,l43,23e" filled="f" strokeweight=".18097mm">
                <v:path arrowok="t" o:connecttype="custom" o:connectlocs="0,1199;43,1222" o:connectangles="0,0"/>
              </v:shape>
            </v:group>
            <v:group id="Group 2122" o:spid="_x0000_s8368" style="position:absolute;left:6933;top:976;width:2;height:224" coordorigin="6933,976" coordsize="2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kUb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vpFG7FAAAA3QAA&#10;AA8AAAAAAAAAAAAAAAAAqgIAAGRycy9kb3ducmV2LnhtbFBLBQYAAAAABAAEAPoAAACcAwAAAAA=&#10;">
              <v:shape id="Freeform 2123" o:spid="_x0000_s8369" style="position:absolute;left:6933;top:976;width:2;height:224;visibility:visible;mso-wrap-style:square;v-text-anchor:top" coordsize="2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k8vMcA&#10;AADdAAAADwAAAGRycy9kb3ducmV2LnhtbESPT2sCMRTE7wW/Q3hCL6LZLmhlNUottLSXWv/j7bF5&#10;bhY3L8sm1e23NwWhx2FmfsNM562txIUaXzpW8DRIQBDnTpdcKNhu3vpjED4ga6wck4Jf8jCfdR6m&#10;mGl35RVd1qEQEcI+QwUmhDqT0ueGLPqBq4mjd3KNxRBlU0jd4DXCbSXTJBlJiyXHBYM1vRrKz+sf&#10;q6Cnl0fz/dy+H/cH2oXPdPFVnxdKPXbblwmIQG34D9/bH1pBOkxG8PcmP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ZPLzHAAAA3QAAAA8AAAAAAAAAAAAAAAAAmAIAAGRy&#10;cy9kb3ducmV2LnhtbFBLBQYAAAAABAAEAPUAAACMAwAAAAA=&#10;" path="m,223l,e" filled="f" strokeweight=".18097mm">
                <v:path arrowok="t" o:connecttype="custom" o:connectlocs="0,1199;0,976" o:connectangles="0,0"/>
              </v:shape>
            </v:group>
            <v:group id="Group 2120" o:spid="_x0000_s8366" style="position:absolute;left:6927;top:966;width:6;height:11" coordorigin="6927,966" coordsize="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cvgs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HcvgscAAADd&#10;AAAADwAAAAAAAAAAAAAAAACqAgAAZHJzL2Rvd25yZXYueG1sUEsFBgAAAAAEAAQA+gAAAJ4DAAAA&#10;AA==&#10;">
              <v:shape id="Freeform 2121" o:spid="_x0000_s8367" style="position:absolute;left:6927;top:966;width:6;height:11;visibility:visible;mso-wrap-style:square;v-text-anchor:top" coordsize="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2Xm8EA&#10;AADdAAAADwAAAGRycy9kb3ducmV2LnhtbERPy4rCMBTdD/gP4QqzG1OV+qhGEUXQ1fgCcXdprm2x&#10;uSlJRjt/P1kIszyc93zZmlo8yfnKsoJ+LwFBnFtdcaHgct5+TUD4gKyxtkwKfsnDctH5mGOm7YuP&#10;9DyFQsQQ9hkqKENoMil9XpJB37MNceTu1hkMEbpCaoevGG5qOUiSkTRYcWwosaF1Sfnj9GMUpKPb&#10;92Gjr+NUDp2194ve+3Sq1Ge3Xc1ABGrDv/jt3mkFgzSJc+Ob+AT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Nl5vBAAAA3QAAAA8AAAAAAAAAAAAAAAAAmAIAAGRycy9kb3du&#10;cmV2LnhtbFBLBQYAAAAABAAEAPUAAACGAwAAAAA=&#10;" path="m6,10l,e" filled="f" strokeweight=".18097mm">
                <v:path arrowok="t" o:connecttype="custom" o:connectlocs="6,976;0,966" o:connectangles="0,0"/>
              </v:shape>
            </v:group>
            <v:group id="Group 2118" o:spid="_x0000_s8364" style="position:absolute;left:6909;top:956;width:18;height:11" coordorigin="6909,956" coordsize="18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Qea8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S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qQea8cAAADd&#10;AAAADwAAAAAAAAAAAAAAAACqAgAAZHJzL2Rvd25yZXYueG1sUEsFBgAAAAAEAAQA+gAAAJ4DAAAA&#10;AA==&#10;">
              <v:shape id="Freeform 2119" o:spid="_x0000_s8365" style="position:absolute;left:6909;top:956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WoWcMA&#10;AADdAAAADwAAAGRycy9kb3ducmV2LnhtbERPz2vCMBS+D/wfwhO8jJnWMpHOKEUQZm92HWy3R/PW&#10;ljUvoclq998vB2HHj+/3/jibQUw0+t6ygnSdgCBurO65VVC/nZ92IHxA1jhYJgW/5OF4WDzsMdf2&#10;xleaqtCKGMI+RwVdCC6X0jcdGfRr64gj92VHgyHCsZV6xFsMN4PcJMlWGuw5NnTo6NRR8139GAXh&#10;Y/v52LyX7W5yVVbU6Mqsvii1Ws7FC4hAc/gX392vWsHmOY3745v4BOTh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WoWcMAAADdAAAADwAAAAAAAAAAAAAAAACYAgAAZHJzL2Rv&#10;d25yZXYueG1sUEsFBgAAAAAEAAQA9QAAAIgDAAAAAA==&#10;" path="m18,10l,e" filled="f" strokeweight=".18097mm">
                <v:path arrowok="t" o:connecttype="custom" o:connectlocs="18,966;0,956" o:connectangles="0,0"/>
              </v:shape>
            </v:group>
            <v:group id="Group 2116" o:spid="_x0000_s8362" style="position:absolute;left:6909;top:717;width:2;height:239" coordorigin="6909,717" coordsize="2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uEsM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ooh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C4SwxgAAAN0A&#10;AAAPAAAAAAAAAAAAAAAAAKoCAABkcnMvZG93bnJldi54bWxQSwUGAAAAAAQABAD6AAAAnQMAAAAA&#10;">
              <v:shape id="Freeform 2117" o:spid="_x0000_s8363" style="position:absolute;left:6909;top:717;width:2;height:239;visibility:visible;mso-wrap-style:square;v-text-anchor:top" coordsize="2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ltaMgA&#10;AADdAAAADwAAAGRycy9kb3ducmV2LnhtbESPT0vDQBTE74LfYXlCb3bTQP+QdluqVdEehKQV6e2R&#10;fU2C2bdhd03jt3eFgsdhZn7DrDaDaUVPzjeWFUzGCQji0uqGKwXHw/P9AoQPyBpby6Tghzxs1rc3&#10;K8y0vXBOfREqESHsM1RQh9BlUvqyJoN+bDvi6J2tMxiidJXUDi8RblqZJslMGmw4LtTY0WNN5Vfx&#10;bRTkn8XD/Gn24t533bbP+eNtv+tPSo3uhu0SRKAh/Iev7VetIJ1OUvh7E5+A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6W1oyAAAAN0AAAAPAAAAAAAAAAAAAAAAAJgCAABk&#10;cnMvZG93bnJldi54bWxQSwUGAAAAAAQABAD1AAAAjQMAAAAA&#10;" path="m,l,239e" filled="f" strokeweight=".18097mm">
                <v:path arrowok="t" o:connecttype="custom" o:connectlocs="0,717;0,956" o:connectangles="0,0"/>
              </v:shape>
            </v:group>
            <v:group id="Group 2114" o:spid="_x0000_s8360" style="position:absolute;left:6915;top:2298;width:2;height:189" coordorigin="6915,2298" coordsize="2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/X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0zi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pW/XMcAAADd&#10;AAAADwAAAAAAAAAAAAAAAACqAgAAZHJzL2Rvd25yZXYueG1sUEsFBgAAAAAEAAQA+gAAAJ4DAAAA&#10;AA==&#10;">
              <v:shape id="Freeform 2115" o:spid="_x0000_s8361" style="position:absolute;left:6915;top:2298;width:2;height:189;visibility:visible;mso-wrap-style:square;v-text-anchor:top" coordsize="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WB6sYA&#10;AADdAAAADwAAAGRycy9kb3ducmV2LnhtbESPT4vCMBTE74LfITzBm6aKym41yuI/vCisu6x4ezbP&#10;tmzzUpqo9dsbQfA4zMxvmMmsNoW4UuVyywp63QgEcWJ1zqmC359V5wOE88gaC8uk4E4OZtNmY4Kx&#10;tjf+puvepyJA2MWoIPO+jKV0SUYGXdeWxME728qgD7JKpa7wFuCmkP0oGkmDOYeFDEuaZ5T87y9G&#10;wSLZ+eN6t5wfi9Xnqdwe/nJerpVqt+qvMQhPtX+HX+2NVtAf9gbwfBOe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WB6sYAAADdAAAADwAAAAAAAAAAAAAAAACYAgAAZHJz&#10;L2Rvd25yZXYueG1sUEsFBgAAAAAEAAQA9QAAAIsDAAAAAA==&#10;" path="m,189l,e" filled="f" strokeweight=".18097mm">
                <v:path arrowok="t" o:connecttype="custom" o:connectlocs="0,2487;0,2298" o:connectangles="0,0"/>
              </v:shape>
            </v:group>
            <v:group id="Group 2112" o:spid="_x0000_s8358" style="position:absolute;left:6909;top:2288;width:6;height:11" coordorigin="6909,2288" coordsize="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CCs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4wgrPFAAAA3QAA&#10;AA8AAAAAAAAAAAAAAAAAqgIAAGRycy9kb3ducmV2LnhtbFBLBQYAAAAABAAEAPoAAACcAwAAAAA=&#10;">
              <v:shape id="Freeform 2113" o:spid="_x0000_s8359" style="position:absolute;left:6909;top:2288;width:6;height:11;visibility:visible;mso-wrap-style:square;v-text-anchor:top" coordsize="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cwr8YA&#10;AADdAAAADwAAAGRycy9kb3ducmV2LnhtbESPQWvCQBSE74L/YXlCb3WjJWkbsxFpKdST1grF2yP7&#10;TILZt2F3q+m/d4WCx2FmvmGK5WA6cSbnW8sKZtMEBHFldcu1gv33x+MLCB+QNXaWScEfeViW41GB&#10;ubYX/qLzLtQiQtjnqKAJoc+l9FVDBv3U9sTRO1pnMETpaqkdXiLcdHKeJJk02HJcaLCnt4aq0+7X&#10;KEizw2b7rn+eU/nkrD3u9dqnr0o9TIbVAkSgIdzD/+1PrWCezjK4vYlPQJ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cwr8YAAADdAAAADwAAAAAAAAAAAAAAAACYAgAAZHJz&#10;L2Rvd25yZXYueG1sUEsFBgAAAAAEAAQA9QAAAIsDAAAAAA==&#10;" path="m6,10l,e" filled="f" strokeweight=".18097mm">
                <v:path arrowok="t" o:connecttype="custom" o:connectlocs="6,2298;0,2288" o:connectangles="0,0"/>
              </v:shape>
            </v:group>
            <v:group id="Group 2110" o:spid="_x0000_s8356" style="position:absolute;left:6891;top:2277;width:19;height:12" coordorigin="6891,2277" coordsize="19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65X8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x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uuV/FAAAA3QAA&#10;AA8AAAAAAAAAAAAAAAAAqgIAAGRycy9kb3ducmV2LnhtbFBLBQYAAAAABAAEAPoAAACcAwAAAAA=&#10;">
              <v:shape id="Freeform 2111" o:spid="_x0000_s8357" style="position:absolute;left:6891;top:2277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6CsUA&#10;AADdAAAADwAAAGRycy9kb3ducmV2LnhtbESPT2sCQQzF74V+hyEFb91ZBYtsHRcRlHqQUm0p3sJO&#10;3L+TWXamuv32zaHgMcl775e3zEfXqSsNofZsYJqkoIgLb2suDXyets8LUCEiW+w8k4FfCpCvHh+W&#10;mFl/4w+6HmOpJIRDhgaqGPtM61BU5DAkvieW28UPDqOMQ6ntgDcJd52epemLdlizECrsaVNR0R5/&#10;nHBluT3vYkjfvw47bNp903z3xkyexvUrqEhjvIv/3W/WwGw+lXeljTQB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voKxQAAAN0AAAAPAAAAAAAAAAAAAAAAAJgCAABkcnMv&#10;ZG93bnJldi54bWxQSwUGAAAAAAQABAD1AAAAigMAAAAA&#10;" path="m18,11l,e" filled="f" strokeweight=".18097mm">
                <v:path arrowok="t" o:connecttype="custom" o:connectlocs="18,2288;0,2277" o:connectangles="0,0"/>
              </v:shape>
            </v:group>
            <v:group id="Group 2108" o:spid="_x0000_s8354" style="position:absolute;left:6891;top:2036;width:2;height:241" coordorigin="6891,2036" coordsize="2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32It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E4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99iLbFAAAA3QAA&#10;AA8AAAAAAAAAAAAAAAAAqgIAAGRycy9kb3ducmV2LnhtbFBLBQYAAAAABAAEAPoAAACcAwAAAAA=&#10;">
              <v:shape id="Freeform 2109" o:spid="_x0000_s8355" style="position:absolute;left:6891;top:2036;width:2;height:241;visibility:visible;mso-wrap-style:square;v-text-anchor:top" coordsize="2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rlAsIA&#10;AADdAAAADwAAAGRycy9kb3ducmV2LnhtbERPy0oDMRTdF/yHcAV3NuPgq+Nkigii4KK0WtrlZXJN&#10;Bic3IYnt+PdmUejycN7tcnKjOFBMg2cFN/MKBHHv9cBGwdfn6/UjiJSRNY6eScEfJVh2F7MWG+2P&#10;vKbDJhtRQjg1qMDmHBopU2/JYZr7QFy4bx8d5gKjkTrisYS7UdZVdS8dDlwaLAZ6sdT/bH6dgtuH&#10;6PdbbU0wZhtWuzdefISdUleX0/MTiExTPotP7netoL6ry/7ypjwB2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SuUCwgAAAN0AAAAPAAAAAAAAAAAAAAAAAJgCAABkcnMvZG93&#10;bnJldi54bWxQSwUGAAAAAAQABAD1AAAAhwMAAAAA&#10;" path="m,l,241e" filled="f" strokeweight=".18097mm">
                <v:path arrowok="t" o:connecttype="custom" o:connectlocs="0,2036;0,2277" o:connectangles="0,0"/>
              </v:shape>
            </v:group>
            <v:group id="Group 2106" o:spid="_x0000_s8352" style="position:absolute;left:6891;top:2036;width:128;height:76" coordorigin="6891,2036" coordsize="12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dOD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i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9nTg3FAAAA3QAA&#10;AA8AAAAAAAAAAAAAAAAAqgIAAGRycy9kb3ducmV2LnhtbFBLBQYAAAAABAAEAPoAAACcAwAAAAA=&#10;">
              <v:shape id="Freeform 2107" o:spid="_x0000_s8353" style="position:absolute;left:6891;top:2036;width:128;height:76;visibility:visible;mso-wrap-style:square;v-text-anchor:top" coordsize="12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QG28UA&#10;AADdAAAADwAAAGRycy9kb3ducmV2LnhtbESPQWvCQBSE74L/YXlCb7pJULGpq4hQbHsRtQePz+xr&#10;Esy+TXe3Gv99VxA8DjPzDTNfdqYRF3K+tqwgHSUgiAuray4VfB/ehzMQPiBrbCyTght5WC76vTnm&#10;2l55R5d9KEWEsM9RQRVCm0vpi4oM+pFtiaP3Y53BEKUrpXZ4jXDTyCxJptJgzXGhwpbWFRXn/Z9R&#10;UKZf7ef2bBn9Znz06e/r7OSCUi+DbvUGIlAXnuFH+0MryCZZBvc38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AbbxQAAAN0AAAAPAAAAAAAAAAAAAAAAAJgCAABkcnMv&#10;ZG93bnJldi54bWxQSwUGAAAAAAQABAD1AAAAigMAAAAA&#10;" path="m127,76l,e" filled="f" strokeweight=".18097mm">
                <v:path arrowok="t" o:connecttype="custom" o:connectlocs="127,2112;0,2036" o:connectangles="0,0"/>
              </v:shape>
            </v:group>
            <v:group id="Group 2104" o:spid="_x0000_s8350" style="position:absolute;left:7018;top:2112;width:2;height:241" coordorigin="7018,2112" coordsize="2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l14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k0m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5deHFAAAA3QAA&#10;AA8AAAAAAAAAAAAAAAAAqgIAAGRycy9kb3ducmV2LnhtbFBLBQYAAAAABAAEAPoAAACcAwAAAAA=&#10;">
              <v:shape id="Freeform 2105" o:spid="_x0000_s8351" style="position:absolute;left:7018;top:2112;width:2;height:241;visibility:visible;mso-wrap-style:square;v-text-anchor:top" coordsize="2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HjAcUA&#10;AADdAAAADwAAAGRycy9kb3ducmV2LnhtbESPT2sCMRTE74V+h/AK3jTrYv9tjVIKYqGHoq3Y42Pz&#10;mixuXkISdfvtm4LQ4zAzv2Hmy8H14kQxdZ4VTCcVCOLW646Ngs+P1fgBRMrIGnvPpOCHEiwX11dz&#10;bLQ/84ZO22xEgXBqUIHNOTRSptaSwzTxgbh43z46zEVGI3XEc4G7XtZVdScddlwWLAZ6sdQetken&#10;YHYf/ddOWxOM2YX3/Zof38JeqdHN8PwEItOQ/8OX9qtWUN/WM/h7U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eMBxQAAAN0AAAAPAAAAAAAAAAAAAAAAAJgCAABkcnMv&#10;ZG93bnJldi54bWxQSwUGAAAAAAQABAD1AAAAigMAAAAA&#10;" path="m,240l,e" filled="f" strokeweight=".18097mm">
                <v:path arrowok="t" o:connecttype="custom" o:connectlocs="0,2352;0,2112" o:connectangles="0,0"/>
              </v:shape>
            </v:group>
            <v:group id="Group 2102" o:spid="_x0000_s8348" style="position:absolute;left:6999;top:2340;width:19;height:12" coordorigin="6999,2340" coordsize="19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xID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i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XEgOxgAAAN0A&#10;AAAPAAAAAAAAAAAAAAAAAKoCAABkcnMvZG93bnJldi54bWxQSwUGAAAAAAQABAD6AAAAnQMAAAAA&#10;">
              <v:shape id="Freeform 2103" o:spid="_x0000_s8349" style="position:absolute;left:6999;top:2340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kBXsEA&#10;AADdAAAADwAAAGRycy9kb3ducmV2LnhtbERPy4rCMBTdC/5DuII7m05hRKpRhgHFWYj4GAZ3l+ZO&#10;HzY3pYla/94Igsvz5swWnanFlVpXWlbwEcUgiDOrS84VHA/L0QSE88gaa8uk4E4OFvN+b4aptjfe&#10;0XXvcxFK2KWooPC+SaV0WUEGXWQb4qD929agD7DNpW7xFspNLZM4HkuDJYeFAhv6Lig77y8m7AZy&#10;eVp5F29/Nyuszj9V9dcoNRx0X1MQnjr/Nr/Sa60g+UzG8HwTno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JAV7BAAAA3QAAAA8AAAAAAAAAAAAAAAAAmAIAAGRycy9kb3du&#10;cmV2LnhtbFBLBQYAAAAABAAEAPUAAACGAwAAAAA=&#10;" path="m19,12l,e" filled="f" strokeweight=".18097mm">
                <v:path arrowok="t" o:connecttype="custom" o:connectlocs="19,2352;0,2340" o:connectangles="0,0"/>
              </v:shape>
            </v:group>
            <v:group id="Group 2100" o:spid="_x0000_s8346" style="position:absolute;left:6993;top:2340;width:6;height:3" coordorigin="6993,2340" coordsize="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Jz4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5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wnPixgAAAN0A&#10;AAAPAAAAAAAAAAAAAAAAAKoCAABkcnMvZG93bnJldi54bWxQSwUGAAAAAAQABAD6AAAAnQMAAAAA&#10;">
              <v:shape id="Freeform 2101" o:spid="_x0000_s8347" style="position:absolute;left:6993;top:2340;width:6;height:3;visibility:visible;mso-wrap-style:square;v-text-anchor:top" coordsize="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xQMMA&#10;AADdAAAADwAAAGRycy9kb3ducmV2LnhtbERPzUrDQBC+C77DMoI3u2nEKmm3pYpCES+NfYAxO8mG&#10;ZmfD7tjGPr17EDx+fP+rzeQHdaKY+sAG5rMCFHETbM+dgcPn290TqCTIFofAZOCHEmzW11crrGw4&#10;855OtXQqh3Cq0IATGSutU+PIY5qFkThzbYgeJcPYaRvxnMP9oMuiWGiPPecGhyO9OGqO9bc3YOvD&#10;vL1vL6/P8fFr57bv8rG4iDG3N9N2CUpokn/xn3tnDZQPZZ6b3+Qn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lxQMMAAADdAAAADwAAAAAAAAAAAAAAAACYAgAAZHJzL2Rv&#10;d25yZXYueG1sUEsFBgAAAAAEAAQA9QAAAIgDAAAAAA==&#10;" path="m6,l,3e" filled="f" strokeweight=".18097mm">
                <v:path arrowok="t" o:connecttype="custom" o:connectlocs="6,2340;0,2343" o:connectangles="0,0"/>
              </v:shape>
            </v:group>
            <v:group id="Group 2098" o:spid="_x0000_s8344" style="position:absolute;left:6993;top:2343;width:2;height:190" coordorigin="6993,2343" coordsize="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FCC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my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EUILxgAAAN0A&#10;AAAPAAAAAAAAAAAAAAAAAKoCAABkcnMvZG93bnJldi54bWxQSwUGAAAAAAQABAD6AAAAnQMAAAAA&#10;">
              <v:shape id="Freeform 2099" o:spid="_x0000_s8345" style="position:absolute;left:6993;top:2343;width:2;height:190;visibility:visible;mso-wrap-style:square;v-text-anchor:top" coordsize="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6PZcIA&#10;AADdAAAADwAAAGRycy9kb3ducmV2LnhtbERPyW7CMBC9V+o/WFOplwocUjYFDKoqteXKcuA4xEMS&#10;EY9D7JLw951DJY5Pb1+ue1erG7Wh8mxgNExAEefeVlwYOOy/BnNQISJbrD2TgTsFWK+en5aYWd/x&#10;lm67WCgJ4ZChgTLGJtM65CU5DEPfEAt39q3DKLAttG2xk3BX6zRJptphxdJQYkOfJeWX3a+Tkuup&#10;+U6Ly7Eez7rtvevp5zB7M+b1pf9YgIrUx4f4372xBtLJu+yXN/IE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o9lwgAAAN0AAAAPAAAAAAAAAAAAAAAAAJgCAABkcnMvZG93&#10;bnJldi54bWxQSwUGAAAAAAQABAD1AAAAhwMAAAAA&#10;" path="m,l,190e" filled="f" strokeweight=".18097mm">
                <v:path arrowok="t" o:connecttype="custom" o:connectlocs="0,2343;0,2533" o:connectangles="0,0"/>
              </v:shape>
            </v:group>
            <v:group id="Group 2096" o:spid="_x0000_s8342" style="position:absolute;left:6973;top:2520;width:21;height:14" coordorigin="6973,2520" coordsize="2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7Y0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0y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r7Y0McAAADd&#10;AAAADwAAAAAAAAAAAAAAAACqAgAAZHJzL2Rvd25yZXYueG1sUEsFBgAAAAAEAAQA+gAAAJ4DAAAA&#10;AA==&#10;">
              <v:shape id="Freeform 2097" o:spid="_x0000_s8343" style="position:absolute;left:6973;top:2520;width:21;height:14;visibility:visible;mso-wrap-style:square;v-text-anchor:top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K1scA&#10;AADdAAAADwAAAGRycy9kb3ducmV2LnhtbESPT2vCQBTE70K/w/KE3nRjtFpSVymlgodS8M/B4yP7&#10;zEazb9PsGqOfvlsoeBxm5jfMfNnZSrTU+NKxgtEwAUGcO11yoWC/Ww1eQfiArLFyTApu5GG5eOrN&#10;MdPuyhtqt6EQEcI+QwUmhDqT0ueGLPqhq4mjd3SNxRBlU0jd4DXCbSXTJJlKiyXHBYM1fRjKz9uL&#10;VTD5Ln48Hmbt+PS5vt++juZ+yY1Sz/3u/Q1EoC48wv/ttVaQvoxT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oCtbHAAAA3QAAAA8AAAAAAAAAAAAAAAAAmAIAAGRy&#10;cy9kb3ducmV2LnhtbFBLBQYAAAAABAAEAPUAAACMAwAAAAA=&#10;" path="m,l20,13e" filled="f" strokeweight=".18097mm">
                <v:path arrowok="t" o:connecttype="custom" o:connectlocs="0,2520;20,2533" o:connectangles="0,0"/>
              </v:shape>
            </v:group>
            <v:group id="Group 2094" o:spid="_x0000_s8340" style="position:absolute;left:6973;top:2520;width:2;height:38" coordorigin="6973,2520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DjP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g4zzFAAAA3QAA&#10;AA8AAAAAAAAAAAAAAAAAqgIAAGRycy9kb3ducmV2LnhtbFBLBQYAAAAABAAEAPoAAACcAwAAAAA=&#10;">
              <v:shape id="Freeform 2095" o:spid="_x0000_s8341" style="position:absolute;left:6973;top:2520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RxMcA&#10;AADdAAAADwAAAGRycy9kb3ducmV2LnhtbESPT2sCMRTE7wW/Q3hCbzXr39bVKLbQao9VK3h7JM/d&#10;pZuXZZO6Wz99Iwgeh5n5DTNftrYUZ6p94VhBv5eAINbOFJwp2O/en15A+IBssHRMCv7Iw3LReZhj&#10;alzDX3TehkxECPsUFeQhVKmUXudk0fdcRRy9k6sthijrTJoamwi3pRwkyURaLDgu5FjRW076Z/tr&#10;FVym3x/l4aKz1fH4rPufo2GzeV0r9dhtVzMQgdpwD9/aG6NgMB6O4PomPgG5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1UcTHAAAA3QAAAA8AAAAAAAAAAAAAAAAAmAIAAGRy&#10;cy9kb3ducmV2LnhtbFBLBQYAAAAABAAEAPUAAACMAwAAAAA=&#10;" path="m,38l,e" filled="f" strokeweight=".18097mm">
                <v:path arrowok="t" o:connecttype="custom" o:connectlocs="0,2558;0,2520" o:connectangles="0,0"/>
              </v:shape>
            </v:group>
            <v:group id="Group 2092" o:spid="_x0000_s8338" style="position:absolute;left:6973;top:2558;width:18;height:11" coordorigin="6973,2558" coordsize="18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Xe0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WF3tPFAAAA3QAA&#10;AA8AAAAAAAAAAAAAAAAAqgIAAGRycy9kb3ducmV2LnhtbFBLBQYAAAAABAAEAPoAAACcAwAAAAA=&#10;">
              <v:shape id="Freeform 2093" o:spid="_x0000_s8339" style="position:absolute;left:6973;top:2558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J1sYA&#10;AADdAAAADwAAAGRycy9kb3ducmV2LnhtbESPQWvCQBSE74X+h+UVvJS60dAQUlcRQVBvjRHa2yP7&#10;moRm3y7ZNcZ/3y0Uehxm5htmtZlML0YafGdZwWKegCCure64UVCd9y85CB+QNfaWScGdPGzWjw8r&#10;LLS98TuNZWhEhLAvUEEbgiuk9HVLBv3cOuLofdnBYIhyaKQe8BbhppfLJMmkwY7jQouOdi3V3+XV&#10;KAgf2edzfTk1+ejKdFuhO6XVUanZ07R9AxFoCv/hv/ZBK1i+phn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XJ1sYAAADdAAAADwAAAAAAAAAAAAAAAACYAgAAZHJz&#10;L2Rvd25yZXYueG1sUEsFBgAAAAAEAAQA9QAAAIsDAAAAAA==&#10;" path="m18,10l,e" filled="f" strokeweight=".18097mm">
                <v:path arrowok="t" o:connecttype="custom" o:connectlocs="18,2568;0,2558" o:connectangles="0,0"/>
              </v:shape>
            </v:group>
            <v:group id="Group 2090" o:spid="_x0000_s8336" style="position:absolute;left:6985;top:2570;width:11;height:2" coordorigin="6985,2570" coordsize="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vlP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j6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G+U/xgAAAN0A&#10;AAAPAAAAAAAAAAAAAAAAAKoCAABkcnMvZG93bnJldi54bWxQSwUGAAAAAAQABAD6AAAAnQMAAAAA&#10;">
              <v:shape id="Freeform 2091" o:spid="_x0000_s8337" style="position:absolute;left:6985;top:2570;width:11;height:2;visibility:visible;mso-wrap-style:square;v-text-anchor:top" coordsize="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iQp8IA&#10;AADdAAAADwAAAGRycy9kb3ducmV2LnhtbERPy4rCMBTdC/MP4Q6403QqitSmMiMIgiDjA91emmtb&#10;prkJTdT692Yx4PJw3vmyN624U+cbywq+xgkI4tLqhisFp+N6NAfhA7LG1jIpeJKHZfExyDHT9sF7&#10;uh9CJWII+wwV1CG4TEpf1mTQj60jjtzVdgZDhF0ldYePGG5amSbJTBpsODbU6GhVU/l3uBkF5607&#10;/fzO7Jpce55MTbq7+M1NqeFn/70AEagPb/G/e6MVpNNJnBvfxCcg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aJCnwgAAAN0AAAAPAAAAAAAAAAAAAAAAAJgCAABkcnMvZG93&#10;bnJldi54bWxQSwUGAAAAAAQABAD1AAAAhwMAAAAA&#10;" path="m,l11,e" filled="f" strokeweight=".07656mm">
                <v:path arrowok="t" o:connecttype="custom" o:connectlocs="0,0;11,0" o:connectangles="0,0"/>
              </v:shape>
            </v:group>
            <v:group id="Group 2088" o:spid="_x0000_s8334" style="position:absolute;left:6991;top:2393;width:244;height:199" coordorigin="6991,2393" coordsize="244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jU1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R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yNTWxgAAAN0A&#10;AAAPAAAAAAAAAAAAAAAAAKoCAABkcnMvZG93bnJldi54bWxQSwUGAAAAAAQABAD6AAAAnQMAAAAA&#10;">
              <v:shape id="Freeform 2089" o:spid="_x0000_s8335" style="position:absolute;left:6991;top:2393;width:244;height:199;visibility:visible;mso-wrap-style:square;v-text-anchor:top" coordsize="244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+i3L8A&#10;AADdAAAADwAAAGRycy9kb3ducmV2LnhtbERP3QoBQRS+V95hOsqNmCXEMiRRcuWv5O60c+xuds5s&#10;O4P19uZCufz6/ufL2hTiRZXLLSvo9yIQxInVOacKLudtdwLCeWSNhWVS8CEHy0WzMcdY2zcf6XXy&#10;qQgh7GJUkHlfxlK6JCODrmdL4sDdbWXQB1ilUlf4DuGmkIMoGkuDOYeGDEtaZ5Q8Tk+jYDNyt6fr&#10;5If6ujp/ptE+9Q99UKrdqlczEJ5q/xf/3DutYDAahv3hTXgCcv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L6LcvwAAAN0AAAAPAAAAAAAAAAAAAAAAAJgCAABkcnMvZG93bnJl&#10;di54bWxQSwUGAAAAAAQABAD1AAAAhAMAAAAA&#10;" path="m,179r36,13l71,198r33,l162,181r43,-42l234,78r6,-38l243,e" filled="f" strokeweight=".18097mm">
                <v:path arrowok="t" o:connecttype="custom" o:connectlocs="0,2572;36,2585;71,2591;104,2591;162,2574;205,2532;234,2471;240,2433;243,2393" o:connectangles="0,0,0,0,0,0,0,0,0"/>
              </v:shape>
            </v:group>
            <v:group id="Group 2086" o:spid="_x0000_s8332" style="position:absolute;left:7234;top:1186;width:2;height:1207" coordorigin="7234,1186" coordsize="2,1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irr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rirrccAAADd&#10;AAAADwAAAAAAAAAAAAAAAACqAgAAZHJzL2Rvd25yZXYueG1sUEsFBgAAAAAEAAQA+gAAAJ4DAAAA&#10;AA==&#10;">
              <v:shape id="Freeform 2087" o:spid="_x0000_s8333" style="position:absolute;left:7234;top:1186;width:2;height:1207;visibility:visible;mso-wrap-style:square;v-text-anchor:top" coordsize="2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BhN8UA&#10;AADdAAAADwAAAGRycy9kb3ducmV2LnhtbESPT4vCMBTE7wt+h/AEb2tq1UW6RhH/4W1ZFfb6aN42&#10;ZZuX2sRav70RhD0OM/MbZr7sbCVaanzpWMFomIAgzp0uuVBwPu3eZyB8QNZYOSYFd/KwXPTe5php&#10;d+Nvao+hEBHCPkMFJoQ6k9Lnhiz6oauJo/frGoshyqaQusFbhNtKpknyIS2WHBcM1rQ2lP8dr1bB&#10;1xR3h/FmZn7ySzu5dsV2VO4TpQb9bvUJIlAX/sOv9kErSKeTFJ5v4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GE3xQAAAN0AAAAPAAAAAAAAAAAAAAAAAJgCAABkcnMv&#10;ZG93bnJldi54bWxQSwUGAAAAAAQABAD1AAAAigMAAAAA&#10;" path="m,1207l,e" filled="f" strokeweight=".18097mm">
                <v:path arrowok="t" o:connecttype="custom" o:connectlocs="0,2393;0,1186" o:connectangles="0,0"/>
              </v:shape>
            </v:group>
            <v:group id="Group 2084" o:spid="_x0000_s8330" style="position:absolute;left:6675;top:863;width:2;height:1207" coordorigin="6675,863" coordsize="2,1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aQQ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JpBBxgAAAN0A&#10;AAAPAAAAAAAAAAAAAAAAAKoCAABkcnMvZG93bnJldi54bWxQSwUGAAAAAAQABAD6AAAAnQMAAAAA&#10;">
              <v:shape id="Freeform 2085" o:spid="_x0000_s8331" style="position:absolute;left:6675;top:863;width:2;height:1207;visibility:visible;mso-wrap-style:square;v-text-anchor:top" coordsize="2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c2MUA&#10;AADdAAAADwAAAGRycy9kb3ducmV2LnhtbESPW4vCMBSE3xf8D+EIvq2pWkW6RhFv+LZ4gX09NGeb&#10;ss1JbWKt/94sLOzjMDPfMItVZyvRUuNLxwpGwwQEce50yYWC62X/PgfhA7LGyjEpeJKH1bL3tsBM&#10;uwefqD2HQkQI+wwVmBDqTEqfG7Loh64mjt63ayyGKJtC6gYfEW4rOU6SmbRYclwwWNPGUP5zvlsF&#10;n1PcHyfbufnKb21674rdqDwkSg363foDRKAu/If/2ketYDxNU/h9E5+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VzYxQAAAN0AAAAPAAAAAAAAAAAAAAAAAJgCAABkcnMv&#10;ZG93bnJldi54bWxQSwUGAAAAAAQABAD1AAAAigMAAAAA&#10;" path="m,l,1207e" filled="f" strokeweight=".18097mm">
                <v:path arrowok="t" o:connecttype="custom" o:connectlocs="0,863;0,2070" o:connectangles="0,0"/>
              </v:shape>
            </v:group>
            <v:group id="Group 2082" o:spid="_x0000_s8328" style="position:absolute;left:6675;top:2070;width:244;height:461" coordorigin="6675,2070" coordsize="244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Otrs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SzB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g62uxgAAAN0A&#10;AAAPAAAAAAAAAAAAAAAAAKoCAABkcnMvZG93bnJldi54bWxQSwUGAAAAAAQABAD6AAAAnQMAAAAA&#10;">
              <v:shape id="Freeform 2083" o:spid="_x0000_s8329" style="position:absolute;left:6675;top:2070;width:244;height:461;visibility:visible;mso-wrap-style:square;v-text-anchor:top" coordsize="244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ZyZ8YA&#10;AADdAAAADwAAAGRycy9kb3ducmV2LnhtbESPQWvCQBSE7wX/w/IKXopuIlZK6ioiVATBaio9P7Kv&#10;Sdrs2zS7JvHfu4LgcZiZb5j5sjeVaKlxpWUF8TgCQZxZXXKu4PT1MXoD4TyyxsoyKbiQg+Vi8DTH&#10;RNuOj9SmPhcBwi5BBYX3dSKlywoy6Ma2Jg7ej20M+iCbXOoGuwA3lZxE0UwaLDksFFjTuqDsLz0b&#10;BS/pZlfvz5t1+R8fvj9/XcdtfFBq+Nyv3kF46v0jfG9vtYLJ63QGtzfh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ZyZ8YAAADdAAAADwAAAAAAAAAAAAAAAACYAgAAZHJz&#10;L2Rvd25yZXYueG1sUEsFBgAAAAAEAAQA9QAAAIsDAAAAAA==&#10;" path="m,l10,89r27,93l81,275r58,85l207,431r36,29e" filled="f" strokeweight=".18097mm">
                <v:path arrowok="t" o:connecttype="custom" o:connectlocs="0,2070;10,2159;37,2252;81,2345;139,2430;207,2501;243,2530" o:connectangles="0,0,0,0,0,0,0"/>
              </v:shape>
            </v:group>
            <v:group id="Group 2080" o:spid="_x0000_s8326" style="position:absolute;left:6913;top:2528;width:11;height:2" coordorigin="6913,2528" coordsize="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2WQ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zHn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HZZCxgAAAN0A&#10;AAAPAAAAAAAAAAAAAAAAAKoCAABkcnMvZG93bnJldi54bWxQSwUGAAAAAAQABAD6AAAAnQMAAAAA&#10;">
              <v:shape id="Freeform 2081" o:spid="_x0000_s8327" style="position:absolute;left:6913;top:2528;width:11;height:2;visibility:visible;mso-wrap-style:square;v-text-anchor:top" coordsize="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7j2sMA&#10;AADdAAAADwAAAGRycy9kb3ducmV2LnhtbERPXWvCMBR9H+w/hDvY20zXaRnVKNugUBBkOtHXS3PX&#10;ljU3oYlt/ffmQdjj4XyvNpPpxEC9by0reJ0lIIgrq1uuFRx/ipd3ED4ga+wsk4IredisHx9WmGs7&#10;8p6GQ6hFDGGfo4ImBJdL6auGDPqZdcSR+7W9wRBhX0vd4xjDTSfTJMmkwZZjQ4OOvhqq/g4Xo+C0&#10;dcfP78wW5LrT28Kku7MvL0o9P00fSxCBpvAvvrtLrSBdzOPc+CY+Ab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7j2sMAAADdAAAADwAAAAAAAAAAAAAAAACYAgAAZHJzL2Rv&#10;d25yZXYueG1sUEsFBgAAAAAEAAQA9QAAAIgDAAAAAA==&#10;" path="m,l10,e" filled="f" strokeweight=".07656mm">
                <v:path arrowok="t" o:connecttype="custom" o:connectlocs="0,0;10,0" o:connectangles="0,0"/>
              </v:shape>
            </v:group>
            <v:group id="Group 2078" o:spid="_x0000_s8324" style="position:absolute;left:6918;top:2526;width:18;height:11" coordorigin="6918,2526" coordsize="18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6nq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OPy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8zqerxgAAAN0A&#10;AAAPAAAAAAAAAAAAAAAAAKoCAABkcnMvZG93bnJldi54bWxQSwUGAAAAAAQABAD6AAAAnQMAAAAA&#10;">
              <v:shape id="Freeform 2079" o:spid="_x0000_s8325" style="position:absolute;left:6918;top:2526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8RmcMA&#10;AADdAAAADwAAAGRycy9kb3ducmV2LnhtbERPz2vCMBS+C/sfwhvsIjNdiyLVKGUw2Lyt62DeHs2z&#10;LTYvocna7r83B2HHj+/3/jibXow0+M6ygpdVAoK4trrjRkH19fa8BeEDssbeMin4Iw/Hw8Nij7m2&#10;E3/SWIZGxBD2OSpoQ3C5lL5uyaBfWUccuYsdDIYIh0bqAacYbnqZJslGGuw4NrTo6LWl+lr+GgXh&#10;Z3Ne1t+nZju6MisqdKes+lDq6XEudiACzeFffHe/awXpeh33xzfxCc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8RmcMAAADdAAAADwAAAAAAAAAAAAAAAACYAgAAZHJzL2Rv&#10;d25yZXYueG1sUEsFBgAAAAAEAAQA9QAAAIgDAAAAAA==&#10;" path="m17,10l,e" filled="f" strokeweight=".18097mm">
                <v:path arrowok="t" o:connecttype="custom" o:connectlocs="17,2536;0,2526" o:connectangles="0,0"/>
              </v:shape>
            </v:group>
            <v:group id="Group 2076" o:spid="_x0000_s8322" style="position:absolute;left:6935;top:2500;width:2;height:37" coordorigin="6935,2500" coordsize="2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E9c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dhPXDFAAAA3QAA&#10;AA8AAAAAAAAAAAAAAAAAqgIAAGRycy9kb3ducmV2LnhtbFBLBQYAAAAABAAEAPoAAACcAwAAAAA=&#10;">
              <v:shape id="Freeform 2077" o:spid="_x0000_s8323" style="position:absolute;left:6935;top:2500;width:2;height:37;visibility:visible;mso-wrap-style:square;v-text-anchor:top" coordsize="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BolsUA&#10;AADdAAAADwAAAGRycy9kb3ducmV2LnhtbESPQWsCMRCF74X+hzAFbzVrQCmrUUppoRcPbhfR27gZ&#10;k8XNZNmkuv77plDo8fHmfW/eajP6TlxpiG1gDbNpAYK4CaZlq6H++nh+ARETssEuMGm4U4TN+vFh&#10;haUJN97RtUpWZAjHEjW4lPpSytg48hinoSfO3jkMHlOWg5VmwFuG+06qolhIjy3nBoc9vTlqLtW3&#10;z28sDt4W76fOVrNaHbeNclW913ryNL4uQSQa0//xX/rTaFDzuYLfNRkB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GiWxQAAAN0AAAAPAAAAAAAAAAAAAAAAAJgCAABkcnMv&#10;ZG93bnJldi54bWxQSwUGAAAAAAQABAD1AAAAigMAAAAA&#10;" path="m,36l,e" filled="f" strokeweight=".18097mm">
                <v:path arrowok="t" o:connecttype="custom" o:connectlocs="0,2536;0,2500" o:connectangles="0,0"/>
              </v:shape>
            </v:group>
            <v:group id="Group 2074" o:spid="_x0000_s8320" style="position:absolute;left:6915;top:2487;width:21;height:14" coordorigin="6915,2487" coordsize="2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8GnM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/BpzFAAAA3QAA&#10;AA8AAAAAAAAAAAAAAAAAqgIAAGRycy9kb3ducmV2LnhtbFBLBQYAAAAABAAEAPoAAACcAwAAAAA=&#10;">
              <v:shape id="Freeform 2075" o:spid="_x0000_s8321" style="position:absolute;left:6915;top:2487;width:21;height:14;visibility:visible;mso-wrap-style:square;v-text-anchor:top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SmccA&#10;AADdAAAADwAAAGRycy9kb3ducmV2LnhtbESPQWvCQBSE74L/YXlCb7rRqi0xq5TSgodSUHvo8ZF9&#10;yUazb9PsGqO/vlsoeBxm5hsm2/S2Fh21vnKsYDpJQBDnTldcKvg6vI+fQfiArLF2TAqu5GGzHg4y&#10;TLW78I66fShFhLBPUYEJoUml9Lkhi37iGuLoFa61GKJsS6lbvES4reUsSZbSYsVxwWBDr4by0/5s&#10;Fcw/yx+P30/d4/Fte7t+FOZ2zo1SD6P+ZQUiUB/u4f/2ViuYLRZz+HsTn4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S0pnHAAAA3QAAAA8AAAAAAAAAAAAAAAAAmAIAAGRy&#10;cy9kb3ducmV2LnhtbFBLBQYAAAAABAAEAPUAAACMAwAAAAA=&#10;" path="m,l20,13e" filled="f" strokeweight=".18097mm">
                <v:path arrowok="t" o:connecttype="custom" o:connectlocs="0,2487;20,2500" o:connectangles="0,0"/>
              </v:shape>
            </v:group>
            <v:group id="Group 2072" o:spid="_x0000_s8318" style="position:absolute;left:6883;top:1999;width:142;height:83" coordorigin="6883,1999" coordsize="142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o7c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aO3PFAAAA3QAA&#10;AA8AAAAAAAAAAAAAAAAAqgIAAGRycy9kb3ducmV2LnhtbFBLBQYAAAAABAAEAPoAAACcAwAAAAA=&#10;">
              <v:shape id="Freeform 2073" o:spid="_x0000_s8319" style="position:absolute;left:6883;top:1999;width:142;height:83;visibility:visible;mso-wrap-style:square;v-text-anchor:top" coordsize="14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88sMA&#10;AADdAAAADwAAAGRycy9kb3ducmV2LnhtbESPQWvCQBSE7wX/w/IEL0U3pigSXaUUBW+t2t6f2WcS&#10;zL4XsmuM/94tFHocZuYbZrXpXa06an0lbGA6SUAR52IrLgx8n3bjBSgfkC3WwmTgQR4268HLCjMr&#10;dz5QdwyFihD2GRooQ2gyrX1ekkM/kYY4ehdpHYYo20LbFu8R7mqdJslcO6w4LpTY0EdJ+fV4cwbq&#10;r9et0M9n3p2lT+XAb5dzwcaMhv37ElSgPvyH/9p7ayCdzebw+yY+Ab1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L88sMAAADdAAAADwAAAAAAAAAAAAAAAACYAgAAZHJzL2Rv&#10;d25yZXYueG1sUEsFBgAAAAAEAAQA9QAAAIgDAAAAAA==&#10;" path="m142,82l,e" filled="f" strokeweight=".18097mm">
                <v:path arrowok="t" o:connecttype="custom" o:connectlocs="142,2081;0,1999" o:connectangles="0,0"/>
              </v:shape>
            </v:group>
            <v:group id="Group 2070" o:spid="_x0000_s8316" style="position:absolute;left:6860;top:1996;width:24;height:16" coordorigin="6860,1996" coordsize="2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QAn8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S5BN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xACfxgAAAN0A&#10;AAAPAAAAAAAAAAAAAAAAAKoCAABkcnMvZG93bnJldi54bWxQSwUGAAAAAAQABAD6AAAAnQMAAAAA&#10;">
              <v:shape id="Freeform 2071" o:spid="_x0000_s8317" style="position:absolute;left:6860;top:1996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N5LMIA&#10;AADdAAAADwAAAGRycy9kb3ducmV2LnhtbERPTYvCMBC9L/gfwgheFk1XsCzVKCIK4mWx7sHj0IxN&#10;tZmUJlurv94cFjw+3vdi1dtadNT6yrGCr0kCgrhwuuJSwe9pN/4G4QOyxtoxKXiQh9Vy8LHATLs7&#10;H6nLQyliCPsMFZgQmkxKXxiy6CeuIY7cxbUWQ4RtKXWL9xhuazlNklRarDg2GGxoY6i45X9WweFq&#10;nt5tz7V/pqftp867NC1/lBoN+/UcRKA+vMX/7r1WMJ3N4tz4Jj4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03kswgAAAN0AAAAPAAAAAAAAAAAAAAAAAJgCAABkcnMvZG93&#10;bnJldi54bWxQSwUGAAAAAAQABAD1AAAAhwMAAAAA&#10;" path="m23,3l19,1,15,,10,,7,1,5,4,3,7,2,11,,16e" filled="f" strokeweight=".18097mm">
                <v:path arrowok="t" o:connecttype="custom" o:connectlocs="23,1999;19,1997;15,1996;10,1996;7,1997;5,2000;3,2003;2,2007;0,2012" o:connectangles="0,0,0,0,0,0,0,0,0"/>
              </v:shape>
            </v:group>
            <v:group id="Group 2068" o:spid="_x0000_s8314" style="position:absolute;left:6860;top:2012;width:2;height:392" coordorigin="6860,2012" coordsize="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cxds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gkyQx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FzF2xgAAAN0A&#10;AAAPAAAAAAAAAAAAAAAAAKoCAABkcnMvZG93bnJldi54bWxQSwUGAAAAAAQABAD6AAAAnQMAAAAA&#10;">
              <v:shape id="Freeform 2069" o:spid="_x0000_s8315" style="position:absolute;left:6860;top:2012;width:2;height:392;visibility:visible;mso-wrap-style:square;v-text-anchor:top" coordsize="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EnhMAA&#10;AADdAAAADwAAAGRycy9kb3ducmV2LnhtbERPy4rCMBTdD/gP4Q7MbkwVfFWjiCAIs/H1AZfm2oRp&#10;bmoSbf37yWLA5eG8V5veNeJJIVrPCkbDAgRx5bXlWsH1sv+eg4gJWWPjmRS8KMJmPfhYYal9xyd6&#10;nlMtcgjHEhWYlNpSylgZchiHviXO3M0HhynDUEsdsMvhrpHjophKh5Zzg8GWdoaq3/PDKbi/7M/I&#10;2YUhfYyzyyFsj7OuVurrs98uQSTq01v87z5oBePJNO/Pb/IT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gEnhMAAAADdAAAADwAAAAAAAAAAAAAAAACYAgAAZHJzL2Rvd25y&#10;ZXYueG1sUEsFBgAAAAAEAAQA9QAAAIUDAAAAAA==&#10;" path="m,l,391e" filled="f" strokeweight=".18097mm">
                <v:path arrowok="t" o:connecttype="custom" o:connectlocs="0,2012;0,2403" o:connectangles="0,0"/>
              </v:shape>
            </v:group>
            <v:group id="Group 2066" o:spid="_x0000_s8312" style="position:absolute;left:6825;top:2403;width:35;height:18" coordorigin="6825,2403" coordsize="35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33z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FkG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N983FAAAA3QAA&#10;AA8AAAAAAAAAAAAAAAAAqgIAAGRycy9kb3ducmV2LnhtbFBLBQYAAAAABAAEAPoAAACcAwAAAAA=&#10;">
              <v:shape id="Freeform 2067" o:spid="_x0000_s8313" style="position:absolute;left:6825;top:2403;width:35;height:18;visibility:visible;mso-wrap-style:square;v-text-anchor:top" coordsize="3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AQMYA&#10;AADdAAAADwAAAGRycy9kb3ducmV2LnhtbESPQWvCQBSE74X+h+UJ3urGgKGkboIIhZZebCp6fWRf&#10;k2D2bbq7xuivdwuFHoeZ+YZZl5PpxUjOd5YVLBcJCOLa6o4bBfuv16dnED4ga+wtk4IreSiLx4c1&#10;5tpe+JPGKjQiQtjnqKANYcil9HVLBv3CDsTR+7bOYIjSNVI7vES46WWaJJk02HFcaHGgbUv1qTob&#10;BasPfTwvr7tD9u72P7djP1aJGZWaz6bNC4hAU/gP/7XftIJ0laXw+yY+AVn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aAQMYAAADdAAAADwAAAAAAAAAAAAAAAACYAgAAZHJz&#10;L2Rvd25yZXYueG1sUEsFBgAAAAAEAAQA9QAAAIsDAAAAAA==&#10;" path="m35,r,8l31,14r-6,3l18,16,9,11,2,4,,3e" filled="f" strokeweight=".18097mm">
                <v:path arrowok="t" o:connecttype="custom" o:connectlocs="35,2403;35,2411;31,2417;25,2420;18,2419;9,2414;2,2407;0,2406" o:connectangles="0,0,0,0,0,0,0,0"/>
              </v:shape>
            </v:group>
            <v:group id="Group 2064" o:spid="_x0000_s8310" style="position:absolute;left:6702;top:2086;width:124;height:321" coordorigin="6702,2086" coordsize="124,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PMIc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pfzO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TzCHFAAAA3QAA&#10;AA8AAAAAAAAAAAAAAAAAqgIAAGRycy9kb3ducmV2LnhtbFBLBQYAAAAABAAEAPoAAACcAwAAAAA=&#10;">
              <v:shape id="Freeform 2065" o:spid="_x0000_s8311" style="position:absolute;left:6702;top:2086;width:124;height:321;visibility:visible;mso-wrap-style:square;v-text-anchor:top" coordsize="124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1opcgA&#10;AADdAAAADwAAAGRycy9kb3ducmV2LnhtbESPT2vCQBTE74LfYXlCb3WjVKmpq2hrQCo9+Ke0x0f2&#10;mQSzb8PuatJv3y0UPA4z8xtmvuxMLW7kfGVZwWiYgCDOra64UHA6Zo/PIHxA1lhbJgU/5GG56Pfm&#10;mGrb8p5uh1CICGGfooIyhCaV0uclGfRD2xBH72ydwRClK6R22Ea4qeU4SabSYMVxocSGXkvKL4er&#10;UbDO3me7c/M22bYu6y4fX5+b71Wm1MOgW72ACNSFe/i/vdUKxpPpE/y9i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rWilyAAAAN0AAAAPAAAAAAAAAAAAAAAAAJgCAABk&#10;cnMvZG93bnJldi54bWxQSwUGAAAAAAQABAD1AAAAjQMAAAAA&#10;" path="m,l9,79r25,83l73,244r23,39l123,320e" filled="f" strokeweight=".18097mm">
                <v:path arrowok="t" o:connecttype="custom" o:connectlocs="0,2086;9,2165;34,2248;73,2330;96,2369;123,2406" o:connectangles="0,0,0,0,0,0"/>
              </v:shape>
            </v:group>
            <v:group id="Group 2062" o:spid="_x0000_s8308" style="position:absolute;left:6702;top:879;width:2;height:1207" coordorigin="6702,879" coordsize="2,1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bxzs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eQJ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NvHOxgAAAN0A&#10;AAAPAAAAAAAAAAAAAAAAAKoCAABkcnMvZG93bnJldi54bWxQSwUGAAAAAAQABAD6AAAAnQMAAAAA&#10;">
              <v:shape id="Freeform 2063" o:spid="_x0000_s8309" style="position:absolute;left:6702;top:879;width:2;height:1207;visibility:visible;mso-wrap-style:square;v-text-anchor:top" coordsize="2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47VMUA&#10;AADdAAAADwAAAGRycy9kb3ducmV2LnhtbESPS2vDMBCE74X8B7GB3Bo5LxPcKCHkRW4lD+h1sbaW&#10;qbVyLMVx/n1VKOQ4zMw3zGLV2Uq01PjSsYLRMAFBnDtdcqHgetm/z0H4gKyxckwKnuRhtey9LTDT&#10;7sEnas+hEBHCPkMFJoQ6k9Lnhiz6oauJo/ftGoshyqaQusFHhNtKjpMklRZLjgsGa9oYyn/Od6vg&#10;c4b742Q7N1/5rZ3eu2I3Kg+JUoN+t/4AEagLr/B/+6gVjGdpCn9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jtUxQAAAN0AAAAPAAAAAAAAAAAAAAAAAJgCAABkcnMv&#10;ZG93bnJldi54bWxQSwUGAAAAAAQABAD1AAAAigMAAAAA&#10;" path="m,l,1207e" filled="f" strokeweight=".18097mm">
                <v:path arrowok="t" o:connecttype="custom" o:connectlocs="0,879;0,2086" o:connectangles="0,0"/>
              </v:shape>
            </v:group>
            <v:group id="Group 2060" o:spid="_x0000_s8306" style="position:absolute;left:6702;top:699;width:177;height:180" coordorigin="6702,699" coordsize="177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jKI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jS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qMoixgAAAN0A&#10;AAAPAAAAAAAAAAAAAAAAAKoCAABkcnMvZG93bnJldi54bWxQSwUGAAAAAAQABAD6AAAAnQMAAAAA&#10;">
              <v:shape id="Freeform 2061" o:spid="_x0000_s8307" style="position:absolute;left:6702;top:699;width:177;height:180;visibility:visible;mso-wrap-style:square;v-text-anchor:top" coordsize="177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Zwd8AA&#10;AADdAAAADwAAAGRycy9kb3ducmV2LnhtbERPy4rCMBTdC/MP4Q7MTlOFKVKNIkLF2Qg+PuDa3Gnq&#10;NDclibbz92YhuDyc93I92FY8yIfGsYLpJANBXDndcK3gci7HcxAhImtsHZOCfwqwXn2Mllho1/OR&#10;HqdYixTCoUAFJsaukDJUhiyGieuIE/frvMWYoK+l9tincNvKWZbl0mLDqcFgR1tD1d/pbhXs62M5&#10;La86+MNOatPnt59+uCn19TlsFiAiDfEtfrn3WsHsO09z05v0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Zwd8AAAADdAAAADwAAAAAAAAAAAAAAAACYAgAAZHJzL2Rvd25y&#10;ZXYueG1sUEsFBgAAAAAEAAQA9QAAAIUDAAAAAA==&#10;" path="m177,5l145,,113,3,86,12,23,74,3,141,,180e" filled="f" strokeweight=".18097mm">
                <v:path arrowok="t" o:connecttype="custom" o:connectlocs="177,704;145,699;113,702;86,711;23,773;3,840;0,879" o:connectangles="0,0,0,0,0,0,0"/>
              </v:shape>
            </v:group>
            <v:group id="Group 2058" o:spid="_x0000_s8304" style="position:absolute;left:6879;top:704;width:2;height:471" coordorigin="6879,704" coordsize="2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3v7y8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x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e/vLxgAAAN0A&#10;AAAPAAAAAAAAAAAAAAAAAKoCAABkcnMvZG93bnJldi54bWxQSwUGAAAAAAQABAD6AAAAnQMAAAAA&#10;">
              <v:shape id="Freeform 2059" o:spid="_x0000_s8305" style="position:absolute;left:6879;top:704;width:2;height:471;visibility:visible;mso-wrap-style:square;v-text-anchor:top" coordsize="2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lWsMA&#10;AADdAAAADwAAAGRycy9kb3ducmV2LnhtbERPy2oCMRTdF/oP4Rbc1YxCtR2NIgVBUBfVFlxeJrcz&#10;Q5ObMck8/HuzELo8nPdyPVgjOvKhdqxgMs5AEBdO11wq+D5vX99BhIis0TgmBTcKsF49Py0x167n&#10;L+pOsRQphEOOCqoYm1zKUFRkMYxdQ5y4X+ctxgR9KbXHPoVbI6dZNpMWa04NFTb0WVHxd2qtgt3V&#10;7M3xMO87P3PHbfsxubTFj1Kjl2GzABFpiP/ih3unFUzf5ml/epOe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LlWsMAAADdAAAADwAAAAAAAAAAAAAAAACYAgAAZHJzL2Rv&#10;d25yZXYueG1sUEsFBgAAAAAEAAQA9QAAAIgDAAAAAA==&#10;" path="m,l,471e" filled="f" strokeweight=".18097mm">
                <v:path arrowok="t" o:connecttype="custom" o:connectlocs="0,704;0,1175" o:connectangles="0,0"/>
              </v:shape>
            </v:group>
            <v:group id="Group 2056" o:spid="_x0000_s8302" style="position:absolute;left:6879;top:1175;width:24;height:40" coordorigin="6879,1175" coordsize="24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hEM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UYRDFAAAA3QAA&#10;AA8AAAAAAAAAAAAAAAAAqgIAAGRycy9kb3ducmV2LnhtbFBLBQYAAAAABAAEAPoAAACcAwAAAAA=&#10;">
              <v:shape id="Freeform 2057" o:spid="_x0000_s8303" style="position:absolute;left:6879;top:1175;width:24;height:40;visibility:visible;mso-wrap-style:square;v-text-anchor:top" coordsize="2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B0r8QA&#10;AADdAAAADwAAAGRycy9kb3ducmV2LnhtbESPwW7CMBBE75X6D9ZW4lacBigoYBCqBJQjlA/YxEsS&#10;Ea9T2yXh72skJI6jmXmjWax604grOV9bVvAxTEAQF1bXXCo4/WzeZyB8QNbYWCYFN/KwWr6+LDDT&#10;tuMDXY+hFBHCPkMFVQhtJqUvKjLoh7Yljt7ZOoMhSldK7bCLcNPINEk+pcGa40KFLX1VVFyOf0bB&#10;2B9+b+t9J7fJVutc7lw+GuVKDd769RxEoD48w4/2t1aQTqYp3N/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wdK/EAAAA3QAAAA8AAAAAAAAAAAAAAAAAmAIAAGRycy9k&#10;b3ducmV2LnhtbFBLBQYAAAAABAAEAPUAAACJAwAAAAA=&#10;" path="m,l1,5r,6l4,17r3,4l10,27r4,4l19,36r4,3e" filled="f" strokeweight=".18097mm">
                <v:path arrowok="t" o:connecttype="custom" o:connectlocs="0,1175;1,1180;1,1186;4,1192;7,1196;10,1202;14,1206;19,1211;23,1214" o:connectangles="0,0,0,0,0,0,0,0,0"/>
              </v:shape>
            </v:group>
            <v:group id="Group 2054" o:spid="_x0000_s8300" style="position:absolute;left:6902;top:1214;width:105;height:61" coordorigin="6902,1214" coordsize="105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pa/M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Slr8xgAAAN0A&#10;AAAPAAAAAAAAAAAAAAAAAKoCAABkcnMvZG93bnJldi54bWxQSwUGAAAAAAQABAD6AAAAnQMAAAAA&#10;">
              <v:shape id="Freeform 2055" o:spid="_x0000_s8301" style="position:absolute;left:6902;top:1214;width:105;height:61;visibility:visible;mso-wrap-style:square;v-text-anchor:top" coordsize="10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PWFMYA&#10;AADdAAAADwAAAGRycy9kb3ducmV2LnhtbESPT2sCMRTE74V+h/AKvRRNFK2yNYoKC5WetIoeH5vX&#10;/ePmZdmkuv32piB4HGbmN8xs0dlaXKj1pWMNg74CQZw5U3KuYf+d9qYgfEA2WDsmDX/kYTF/fpph&#10;YtyVt3TZhVxECPsENRQhNImUPivIou+7hjh6P661GKJsc2lavEa4reVQqXdpseS4UGBD64Ky8+7X&#10;aqhG6WY1UNXqxG9f1b4rz8f0oLR+femWHyACdeERvrc/jYbheDKC/zfx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PWFMYAAADdAAAADwAAAAAAAAAAAAAAAACYAgAAZHJz&#10;L2Rvd25yZXYueG1sUEsFBgAAAAAEAAQA9QAAAIsDAAAAAA==&#10;" path="m,l104,60e" filled="f" strokeweight=".18097mm">
                <v:path arrowok="t" o:connecttype="custom" o:connectlocs="0,1214;104,1274" o:connectangles="0,0"/>
              </v:shape>
            </v:group>
            <v:group id="Group 2052" o:spid="_x0000_s8298" style="position:absolute;left:7006;top:1261;width:24;height:16" coordorigin="7006,1261" coordsize="2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9nE8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ySz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72cTxgAAAN0A&#10;AAAPAAAAAAAAAAAAAAAAAKoCAABkcnMvZG93bnJldi54bWxQSwUGAAAAAAQABAD6AAAAnQMAAAAA&#10;">
              <v:shape id="Freeform 2053" o:spid="_x0000_s8299" style="position:absolute;left:7006;top:1261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UpcYA&#10;AADdAAAADwAAAGRycy9kb3ducmV2LnhtbESPQWsCMRSE7wX/Q3hCL0WzCqayGkXEQumldO3B42Pz&#10;utm6eVk26br115tCweMwM98w6+3gGtFTF2rPGmbTDARx6U3NlYbP48tkCSJEZIONZ9LwSwG2m9HD&#10;GnPjL/xBfRErkSAcctRgY2xzKUNpyWGY+pY4eV++cxiT7CppOrwkuGvkPMuUdFhzWrDY0t5SeS5+&#10;nIa3b3sN/nBqwlUdD0+m6JWq3rV+HA+7FYhIQ7yH/9uvRsN88azg7016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UUpcYAAADdAAAADwAAAAAAAAAAAAAAAACYAgAAZHJz&#10;L2Rvd25yZXYueG1sUEsFBgAAAAAEAAQA9QAAAIsDAAAAAA==&#10;" path="m,13r5,2l9,16r5,l16,15r3,-3l22,9,24,5,24,e" filled="f" strokeweight=".18097mm">
                <v:path arrowok="t" o:connecttype="custom" o:connectlocs="0,1274;5,1276;9,1277;14,1277;16,1276;19,1273;22,1270;24,1266;24,1261" o:connectangles="0,0,0,0,0,0,0,0,0"/>
              </v:shape>
            </v:group>
            <v:group id="Group 2050" o:spid="_x0000_s8296" style="position:absolute;left:7030;top:791;width:2;height:471" coordorigin="7030,791" coordsize="2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Fc/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cVz/xgAAAN0A&#10;AAAPAAAAAAAAAAAAAAAAAKoCAABkcnMvZG93bnJldi54bWxQSwUGAAAAAAQABAD6AAAAnQMAAAAA&#10;">
              <v:shape id="Freeform 2051" o:spid="_x0000_s8297" style="position:absolute;left:7030;top:791;width:2;height:471;visibility:visible;mso-wrap-style:square;v-text-anchor:top" coordsize="2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TpXMMA&#10;AADdAAAADwAAAGRycy9kb3ducmV2LnhtbERPy2oCMRTdF/oP4Rbc1YxCtR2NIgVBUBfVFlxeJrcz&#10;Q5ObMck8/HuzELo8nPdyPVgjOvKhdqxgMs5AEBdO11wq+D5vX99BhIis0TgmBTcKsF49Py0x167n&#10;L+pOsRQphEOOCqoYm1zKUFRkMYxdQ5y4X+ctxgR9KbXHPoVbI6dZNpMWa04NFTb0WVHxd2qtgt3V&#10;7M3xMO87P3PHbfsxubTFj1Kjl2GzABFpiP/ih3unFUzf5mluepOe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TpXMMAAADdAAAADwAAAAAAAAAAAAAAAACYAgAAZHJzL2Rv&#10;d25yZXYueG1sUEsFBgAAAAAEAAQA9QAAAIgDAAAAAA==&#10;" path="m,470l,e" filled="f" strokeweight=".18097mm">
                <v:path arrowok="t" o:connecttype="custom" o:connectlocs="0,1261;0,791" o:connectangles="0,0"/>
              </v:shape>
            </v:group>
            <v:group id="Group 2048" o:spid="_x0000_s8294" style="position:absolute;left:7030;top:791;width:177;height:380" coordorigin="7030,791" coordsize="177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JtFs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5GM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om0WxgAAAN0A&#10;AAAPAAAAAAAAAAAAAAAAAKoCAABkcnMvZG93bnJldi54bWxQSwUGAAAAAAQABAD6AAAAnQMAAAAA&#10;">
              <v:shape id="Freeform 2049" o:spid="_x0000_s8295" style="position:absolute;left:7030;top:791;width:177;height:380;visibility:visible;mso-wrap-style:square;v-text-anchor:top" coordsize="177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dFsIA&#10;AADdAAAADwAAAGRycy9kb3ducmV2LnhtbERPy4rCMBTdC/5DuII7TRV80DGKCIKbQWtd6O5Oc6cN&#10;09yUJqPVr58sBlweznu16Wwt7tR641jBZJyAIC6cNlwquOT70RKED8gaa8ek4EkeNut+b4Wpdg/O&#10;6H4OpYgh7FNUUIXQpFL6oiKLfuwa4sh9u9ZiiLAtpW7xEcNtLadJMpcWDceGChvaVVT8nH+tglNm&#10;XuSO3tzy7Lj42n1eC746pYaDbvsBIlAX3uJ/90ErmM6WcX98E5+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V50WwgAAAN0AAAAPAAAAAAAAAAAAAAAAAJgCAABkcnMvZG93&#10;bnJldi54bWxQSwUGAAAAAAQABAD1AAAAhwMAAAAA&#10;" path="m176,379l166,292,137,201,91,113,33,33,,e" filled="f" strokeweight=".18097mm">
                <v:path arrowok="t" o:connecttype="custom" o:connectlocs="176,1170;166,1083;137,992;91,904;33,824;0,791" o:connectangles="0,0,0,0,0,0"/>
              </v:shape>
            </v:group>
            <v:group id="Group 2046" o:spid="_x0000_s8292" style="position:absolute;left:7206;top:1170;width:2;height:1207" coordorigin="7206,1170" coordsize="2,1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ERN8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SRr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ARE3xgAAAN0A&#10;AAAPAAAAAAAAAAAAAAAAAKoCAABkcnMvZG93bnJldi54bWxQSwUGAAAAAAQABAD6AAAAnQMAAAAA&#10;">
              <v:shape id="Freeform 2047" o:spid="_x0000_s8293" style="position:absolute;left:7206;top:1170;width:2;height:1207;visibility:visible;mso-wrap-style:square;v-text-anchor:top" coordsize="2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brcUA&#10;AADdAAAADwAAAGRycy9kb3ducmV2LnhtbESPT2vCQBTE7wW/w/IEb3VjrBKiq0jV4q34B7w+ss9s&#10;MPs2za4x/fbdQqHHYWZ+wyzXva1FR62vHCuYjBMQxIXTFZcKLuf9awbCB2SNtWNS8E0e1qvByxJz&#10;7Z58pO4UShEh7HNUYEJocil9YciiH7uGOHo311oMUbal1C0+I9zWMk2SubRYcVww2NC7oeJ+elgF&#10;nzPcH6bbzFyLr+7t0Ze7SfWRKDUa9psFiEB9+A//tQ9aQTrLUvh9E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dutxQAAAN0AAAAPAAAAAAAAAAAAAAAAAJgCAABkcnMv&#10;ZG93bnJldi54bWxQSwUGAAAAAAQABAD1AAAAigMAAAAA&#10;" path="m,1207l,e" filled="f" strokeweight=".18097mm">
                <v:path arrowok="t" o:connecttype="custom" o:connectlocs="0,2377;0,1170" o:connectangles="0,0"/>
              </v:shape>
            </v:group>
            <v:group id="Group 2044" o:spid="_x0000_s8290" style="position:absolute;left:7083;top:2377;width:124;height:179" coordorigin="7083,2377" coordsize="124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p8q28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CbTM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fKtvFAAAA3QAA&#10;AA8AAAAAAAAAAAAAAAAAqgIAAGRycy9kb3ducmV2LnhtbFBLBQYAAAAABAAEAPoAAACcAwAAAAA=&#10;">
              <v:shape id="Freeform 2045" o:spid="_x0000_s8291" style="position:absolute;left:7083;top:2377;width:124;height:179;visibility:visible;mso-wrap-style:square;v-text-anchor:top" coordsize="12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HBesQA&#10;AADdAAAADwAAAGRycy9kb3ducmV2LnhtbESPQYvCMBSE74L/ITzBi9hU2RWpjVIKghcP6xa8Pppn&#10;W21eShNt999vhIU9DjPzDZMeRtOKF/WusaxgFcUgiEurG64UFN/H5RaE88gaW8uk4IccHPbTSYqJ&#10;tgN/0eviKxEg7BJUUHvfJVK6siaDLrIdcfButjfog+wrqXscAty0ch3HG2mw4bBQY0d5TeXj8jQK&#10;8ni4ZqUpHhnqc57ZO93uC1JqPhuzHQhPo/8P/7VPWsH6c/sB7zfhCc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RwXrEAAAA3QAAAA8AAAAAAAAAAAAAAAAAmAIAAGRycy9k&#10;b3ducmV2LnhtbFBLBQYAAAAABAAEAPUAAACJAwAAAAA=&#10;" path="m,178l73,144,115,69r5,-33l123,e" filled="f" strokeweight=".18097mm">
                <v:path arrowok="t" o:connecttype="custom" o:connectlocs="0,2555;73,2521;115,2446;120,2413;123,2377" o:connectangles="0,0,0,0,0"/>
              </v:shape>
            </v:group>
            <v:group id="Group 2042" o:spid="_x0000_s8288" style="position:absolute;left:7048;top:2511;width:35;height:44" coordorigin="7048,2511" coordsize="35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oXNM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kkyS+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6FzTFAAAA3QAA&#10;AA8AAAAAAAAAAAAAAAAAqgIAAGRycy9kb3ducmV2LnhtbFBLBQYAAAAABAAEAPoAAACcAwAAAAA=&#10;">
              <v:shape id="Freeform 2043" o:spid="_x0000_s8289" style="position:absolute;left:7048;top:2511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z8cQA&#10;AADdAAAADwAAAGRycy9kb3ducmV2LnhtbESPQYvCMBSE7wv7H8IT9ramFixSjaILopc92NWDt0fz&#10;bIrNS0mi1n+/WRD2OMzMN8xiNdhO3MmH1rGCyTgDQVw73XKj4Piz/ZyBCBFZY+eYFDwpwGr5/rbA&#10;UrsHH+hexUYkCIcSFZgY+1LKUBuyGMauJ07exXmLMUnfSO3xkeC2k3mWFdJiy2nBYE9fhuprdbMK&#10;9PfzuBv8bdfmm15Gc6rO26JS6mM0rOcgIg3xP/xq77WCfDor4O9Ne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XM/HEAAAA3QAAAA8AAAAAAAAAAAAAAAAAmAIAAGRycy9k&#10;b3ducmV2LnhtbFBLBQYAAAAABAAEAPUAAACJAwAAAAA=&#10;" path="m35,44l,2,,e" filled="f" strokeweight=".18097mm">
                <v:path arrowok="t" o:connecttype="custom" o:connectlocs="35,2555;0,2513;0,2511" o:connectangles="0,0,0"/>
              </v:shape>
            </v:group>
            <v:group id="Group 2040" o:spid="_x0000_s8286" style="position:absolute;left:7048;top:2120;width:2;height:392" coordorigin="7048,2120" coordsize="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Qs2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wms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pCzYxgAAAN0A&#10;AAAPAAAAAAAAAAAAAAAAAKoCAABkcnMvZG93bnJldi54bWxQSwUGAAAAAAQABAD6AAAAnQMAAAAA&#10;">
              <v:shape id="Freeform 2041" o:spid="_x0000_s8287" style="position:absolute;left:7048;top:2120;width:2;height:392;visibility:visible;mso-wrap-style:square;v-text-anchor:top" coordsize="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vNeMAA&#10;AADdAAAADwAAAGRycy9kb3ducmV2LnhtbERPy4rCMBTdC/MP4Q7MTlOF8VGNIgMDghtfH3Bprk2w&#10;uekkGVv/3iwEl4fzXm1614g7hWg9KxiPChDEldeWawWX8+9wDiImZI2NZ1LwoAib9cdghaX2HR/p&#10;fkq1yCEcS1RgUmpLKWNlyGEc+ZY4c1cfHKYMQy11wC6Hu0ZOimIqHVrODQZb+jFU3U7/TsHfw+7H&#10;zi4M6UOcnXdhe5h1tVJfn/12CSJRn97il3unFUy+53lufpOf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HvNeMAAAADdAAAADwAAAAAAAAAAAAAAAACYAgAAZHJzL2Rvd25y&#10;ZXYueG1sUEsFBgAAAAAEAAQA9QAAAIUDAAAAAA==&#10;" path="m,391l,e" filled="f" strokeweight=".18097mm">
                <v:path arrowok="t" o:connecttype="custom" o:connectlocs="0,2511;0,2120" o:connectangles="0,0"/>
              </v:shape>
            </v:group>
            <v:group id="Group 2038" o:spid="_x0000_s8284" style="position:absolute;left:7025;top:2081;width:24;height:40" coordorigin="7025,2081" coordsize="24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cdM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J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dx0xxgAAAN0A&#10;AAAPAAAAAAAAAAAAAAAAAKoCAABkcnMvZG93bnJldi54bWxQSwUGAAAAAAQABAD6AAAAnQMAAAAA&#10;">
              <v:shape id="Freeform 2039" o:spid="_x0000_s8285" style="position:absolute;left:7025;top:2081;width:24;height:40;visibility:visible;mso-wrap-style:square;v-text-anchor:top" coordsize="2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pucIA&#10;AADdAAAADwAAAGRycy9kb3ducmV2LnhtbERPyU7DMBC9V+IfrEHi1jo0tCqhblUhEeixywdM4iGJ&#10;iMfBNln+Hh8q9fj09u1+NK3oyfnGsoLnRQKCuLS64UrB9fIx34DwAVlja5kUTORhv3uYbTHTduAT&#10;9edQiRjCPkMFdQhdJqUvazLoF7Yjjty3dQZDhK6S2uEQw00rl0mylgYbjg01dvReU/lz/jMKXvzp&#10;dzocB5knudaF/HRFmhZKPT2OhzcQgcZwF9/cX1rBcvUa98c38Qn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Yqm5wgAAAN0AAAAPAAAAAAAAAAAAAAAAAJgCAABkcnMvZG93&#10;bnJldi54bWxQSwUGAAAAAAQABAD1AAAAhwMAAAAA&#10;" path="m23,39l22,33,21,28,19,22,16,16,13,12,9,7,5,3,,e" filled="f" strokeweight=".18097mm">
                <v:path arrowok="t" o:connecttype="custom" o:connectlocs="23,2120;22,2114;21,2109;19,2103;16,2097;13,2093;9,2088;5,2084;0,2081" o:connectangles="0,0,0,0,0,0,0,0,0"/>
              </v:shape>
            </v:group>
            <v:group id="Group 2036" o:spid="_x0000_s8282" style="position:absolute;left:6675;top:663;width:560;height:523" coordorigin="6675,663" coordsize="560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NiH6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O4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Yh+rFAAAA3QAA&#10;AA8AAAAAAAAAAAAAAAAAqgIAAGRycy9kb3ducmV2LnhtbFBLBQYAAAAABAAEAPoAAACcAwAAAAA=&#10;">
              <v:shape id="Freeform 2037" o:spid="_x0000_s8283" style="position:absolute;left:6675;top:663;width:560;height:523;visibility:visible;mso-wrap-style:square;v-text-anchor:top" coordsize="560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pocUA&#10;AADdAAAADwAAAGRycy9kb3ducmV2LnhtbESPQWvCQBSE74X+h+UVequbBmo1dZUqtHiTRj14e2Sf&#10;SWje27C7avrvu4LgcZiZb5jZYuBOncmH1omB11EGiqRytpXawG779TIBFSKKxc4JGfijAIv548MM&#10;C+su8kPnMtYqQSQUaKCJsS+0DlVDjGHkepLkHZ1njEn6WluPlwTnTudZNtaMraSFBntaNVT9lic2&#10;wKty2Pfvy/J4mK6/x34z4R0HY56fhs8PUJGGeA/f2mtrIH+b5nB9k56A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amhxQAAAN0AAAAPAAAAAAAAAAAAAAAAAJgCAABkcnMv&#10;ZG93bnJldi54bWxQSwUGAAAAAAQABAD1AAAAigMAAAAA&#10;" path="m559,523r-9,-82l527,354,489,268,439,187,378,116,313,60,246,22,181,2,149,,120,5,49,45,8,128,1,162,,200e" filled="f" strokeweight=".18097mm">
                <v:path arrowok="t" o:connecttype="custom" o:connectlocs="559,1186;550,1104;527,1017;489,931;439,850;378,779;313,723;246,685;181,665;149,663;120,668;49,708;8,791;1,825;0,863" o:connectangles="0,0,0,0,0,0,0,0,0,0,0,0,0,0,0"/>
              </v:shape>
            </v:group>
            <v:group id="Group 2034" o:spid="_x0000_s8280" style="position:absolute;left:6811;top:628;width:483;height:525" coordorigin="6811,628" coordsize="483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0a8B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v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RrwGxgAAAN0A&#10;AAAPAAAAAAAAAAAAAAAAAKoCAABkcnMvZG93bnJldi54bWxQSwUGAAAAAAQABAD6AAAAnQMAAAAA&#10;">
              <v:shape id="Freeform 2035" o:spid="_x0000_s8281" style="position:absolute;left:6811;top:628;width:483;height:525;visibility:visible;mso-wrap-style:square;v-text-anchor:top" coordsize="483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nhzcYA&#10;AADdAAAADwAAAGRycy9kb3ducmV2LnhtbESPzWrDMBCE74G+g9hCb4kc09StGyWEgqHX/Bx63Fpb&#10;y1RauZbiOHn6KBDocZiZb5jlenRWDNSH1rOC+SwDQVx73XKj4LCvpq8gQkTWaD2TgjMFWK8eJkss&#10;tT/xloZdbESCcChRgYmxK6UMtSGHYeY74uT9+N5hTLJvpO7xlODOyjzLXqTDltOCwY4+DNW/u6NT&#10;8NV8H4fiLzfVeV8Xm8u8sl1hlXp6HDfvICKN8T98b39qBfni7Rlub9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nhzcYAAADdAAAADwAAAAAAAAAAAAAAAACYAgAAZHJz&#10;L2Rvd25yZXYueG1sUEsFBgAAAAAEAAQA9QAAAIsDAAAAAA==&#10;" path="m482,525r-8,-83l450,355,411,268,361,189,301,118,235,61,168,22,101,2,71,,42,3,16,12,,21e" filled="f" strokeweight=".18097mm">
                <v:path arrowok="t" o:connecttype="custom" o:connectlocs="482,1153;474,1070;450,983;411,896;361,817;301,746;235,689;168,650;101,630;71,628;42,631;16,640;0,649" o:connectangles="0,0,0,0,0,0,0,0,0,0,0,0,0"/>
              </v:shape>
            </v:group>
            <v:group id="Group 2032" o:spid="_x0000_s8278" style="position:absolute;left:6867;top:1980;width:29;height:18" coordorigin="6867,1980" coordsize="2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OB6c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gks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44HpxgAAAN0A&#10;AAAPAAAAAAAAAAAAAAAAAKoCAABkcnMvZG93bnJldi54bWxQSwUGAAAAAAQABAD6AAAAnQMAAAAA&#10;">
              <v:shape id="Freeform 2033" o:spid="_x0000_s8279" style="position:absolute;left:6867;top:1980;width:29;height:18;visibility:visible;mso-wrap-style:square;v-text-anchor:top" coordsize="2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y3r8UA&#10;AADdAAAADwAAAGRycy9kb3ducmV2LnhtbESPQWvCQBSE7wX/w/IEb3WjWKPRVUQsxEtLoxdvj+wz&#10;CWbfxuw2pv/eLRR6HGbmG2a97U0tOmpdZVnBZByBIM6trrhQcD69vy5AOI+ssbZMCn7IwXYzeFlj&#10;ou2Dv6jLfCEChF2CCkrvm0RKl5dk0I1tQxy8q20N+iDbQuoWHwFuajmNork0WHFYKLGhfUn5Lfs2&#10;CuQsRbO03Ud8/0xNb7P4cLzESo2G/W4FwlPv/8N/7VQrmL4t5/D7Jjw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nLevxQAAAN0AAAAPAAAAAAAAAAAAAAAAAJgCAABkcnMv&#10;ZG93bnJldi54bWxQSwUGAAAAAAQABAD1AAAAigMAAAAA&#10;" path="m29,l,17e" filled="f" strokeweight=".18097mm">
                <v:path arrowok="t" o:connecttype="custom" o:connectlocs="29,1980;0,1997" o:connectangles="0,0"/>
              </v:shape>
            </v:group>
            <v:group id="Group 2030" o:spid="_x0000_s8276" style="position:absolute;left:7150;top:2543;width:58;height:32" coordorigin="7150,2543" coordsize="58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26B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ZPY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fboFxgAAAN0A&#10;AAAPAAAAAAAAAAAAAAAAAKoCAABkcnMvZG93bnJldi54bWxQSwUGAAAAAAQABAD6AAAAnQMAAAAA&#10;">
              <v:shape id="Freeform 2031" o:spid="_x0000_s8277" style="position:absolute;left:7150;top:2543;width:58;height:32;visibility:visible;mso-wrap-style:square;v-text-anchor:top" coordsize="5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pFv8EA&#10;AADdAAAADwAAAGRycy9kb3ducmV2LnhtbERPy4rCMBTdC/5DuMJsRFMFZaxGEaUwGxc+Rl1emmtb&#10;bG5KE2v9e7MQXB7Oe7FqTSkaql1hWcFoGIEgTq0uOFNwOiaDXxDOI2ssLZOCFzlYLbudBcbaPnlP&#10;zcFnIoSwi1FB7n0VS+nSnAy6oa2IA3eztUEfYJ1JXeMzhJtSjqNoKg0WHBpyrGiTU3o/PIwC3Ovt&#10;9fzf7vrJhY5lM/NJ1tdK/fTa9RyEp9Z/xR/3n1YwnszC3PAmP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KRb/BAAAA3QAAAA8AAAAAAAAAAAAAAAAAmAIAAGRycy9kb3du&#10;cmV2LnhtbFBLBQYAAAAABAAEAPUAAACGAwAAAAA=&#10;" path="m,32l58,e" filled="f" strokeweight=".18097mm">
                <v:path arrowok="t" o:connecttype="custom" o:connectlocs="0,2575;58,2543" o:connectangles="0,0"/>
              </v:shape>
            </v:group>
            <v:group id="Group 2028" o:spid="_x0000_s8274" style="position:absolute;left:7022;top:1260;width:29;height:16" coordorigin="7022,1260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6L7M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wms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rovsxgAAAN0A&#10;AAAPAAAAAAAAAAAAAAAAAKoCAABkcnMvZG93bnJldi54bWxQSwUGAAAAAAQABAD6AAAAnQMAAAAA&#10;">
              <v:shape id="Freeform 2029" o:spid="_x0000_s8275" style="position:absolute;left:7022;top:1260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+f0r8A&#10;AADdAAAADwAAAGRycy9kb3ducmV2LnhtbERPSwrCMBDdC94hjOBOU4tUrUYRQXHhxs8BhmZsq82k&#10;NFGrpzcLweXj/Rer1lTiSY0rLSsYDSMQxJnVJecKLuftYArCeWSNlWVS8CYHq2W3s8BU2xcf6Xny&#10;uQgh7FJUUHhfp1K6rCCDbmhr4sBdbWPQB9jkUjf4CuGmknEUJdJgyaGhwJo2BWX308MoOMe78TYZ&#10;H2a8GZX1fuJvWfW5KdXvtes5CE+t/4t/7r1WECdR2B/ehCcgl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D5/SvwAAAN0AAAAPAAAAAAAAAAAAAAAAAJgCAABkcnMvZG93bnJl&#10;di54bWxQSwUGAAAAAAQABAD1AAAAhAMAAAAA&#10;" path="m,16l29,e" filled="f" strokeweight=".18097mm">
                <v:path arrowok="t" o:connecttype="custom" o:connectlocs="0,1276;29,1260" o:connectangles="0,0"/>
              </v:shape>
            </v:group>
            <v:group id="Group 2025" o:spid="_x0000_s8271" style="position:absolute;left:6754;top:649;width:57;height:35" coordorigin="6754,649" coordsize="57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dzE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xf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3cxHFAAAA3QAA&#10;AA8AAAAAAAAAAAAAAAAAqgIAAGRycy9kb3ducmV2LnhtbFBLBQYAAAAABAAEAPoAAACcAwAAAAA=&#10;">
              <v:shape id="Freeform 2027" o:spid="_x0000_s8273" style="position:absolute;left:6754;top:649;width:57;height:35;visibility:visible;mso-wrap-style:square;v-text-anchor:top" coordsize="5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jXcMA&#10;AADdAAAADwAAAGRycy9kb3ducmV2LnhtbESPQWsCMRSE74X+h/AKvdXERVRWo0ihIHjSWujxuXnu&#10;riYvSxJ1+++NIPQ4zMw3zHzZOyuuFGLrWcNwoEAQV960XGvYf399TEHEhGzQeiYNfxRhuXh9mWNp&#10;/I23dN2lWmQIxxI1NCl1pZSxashhHPiOOHtHHxymLEMtTcBbhjsrC6XG0mHLeaHBjj4bqs67i9Ng&#10;R0YdhnG1Rvlrw8/JTbqN3Gj9/tavZiAS9ek//GyvjYZirAp4vMlP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jjXcMAAADdAAAADwAAAAAAAAAAAAAAAACYAgAAZHJzL2Rv&#10;d25yZXYueG1sUEsFBgAAAAAEAAQA9QAAAIgDAAAAAA==&#10;" path="m57,l,35e" filled="f" strokeweight=".18097mm">
                <v:path arrowok="t" o:connecttype="custom" o:connectlocs="57,649;0,684" o:connectangles="0,0"/>
              </v:shape>
              <v:shape id="Picture 2026" o:spid="_x0000_s8272" type="#_x0000_t75" style="position:absolute;left:7234;top:760;width:306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vlQHFAAAA3QAAAA8AAABkcnMvZG93bnJldi54bWxEj9FqAjEURN8F/yHcQt80WwWRrVFULBXp&#10;g1o/4Da57i4mN+sm1dWvbwShj8PMnGEms9ZZcaEmVJ4VvPUzEMTam4oLBYfvj94YRIjIBq1nUnCj&#10;ALNptzPB3Pgr7+iyj4VIEA45KihjrHMpgy7JYej7mjh5R984jEk2hTQNXhPcWTnIspF0WHFaKLGm&#10;ZUn6tP91Cvx5vPi6a/uph6vd2W79atP+HJR6fWnn7yAitfE//GyvjYLBKBvC4016AnL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75UBxQAAAN0AAAAPAAAAAAAAAAAAAAAA&#10;AJ8CAABkcnMvZG93bnJldi54bWxQSwUGAAAAAAQABAD3AAAAkQMAAAAA&#10;">
                <v:imagedata r:id="rId94" o:title=""/>
              </v:shape>
            </v:group>
            <v:group id="Group 2023" o:spid="_x0000_s8269" style="position:absolute;left:6579;top:1020;width:570;height:329" coordorigin="6579,1020" coordsize="570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DQi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PE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4DQiccAAADd&#10;AAAADwAAAAAAAAAAAAAAAACqAgAAZHJzL2Rvd25yZXYueG1sUEsFBgAAAAAEAAQA+gAAAJ4DAAAA&#10;AA==&#10;">
              <v:shape id="Freeform 2024" o:spid="_x0000_s8270" style="position:absolute;left:6579;top:1020;width:570;height:329;visibility:visible;mso-wrap-style:square;v-text-anchor:top" coordsize="570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5Cc8MA&#10;AADdAAAADwAAAGRycy9kb3ducmV2LnhtbESPzWrDMBCE74W+g9hCb40cl4TiRgnBUMipkJ8H2Fhb&#10;2dRaCUl1lD59VCjkOMzMN8xqk+0oJgpxcKxgPqtAEHdOD2wUnI4fL28gYkLWODomBVeKsFk/Pqyw&#10;0e7Ce5oOyYgC4diggj4l30gZu54sxpnzxMX7csFiKjIYqQNeCtyOsq6qpbQ4cFno0VPbU/d9+LEK&#10;ggtj5ujbOp/Pv+bVD9OnaZV6fsrbdxCJcrqH/9s7raBeVgv4e1Oe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5Cc8MAAADdAAAADwAAAAAAAAAAAAAAAACYAgAAZHJzL2Rv&#10;d25yZXYueG1sUEsFBgAAAAAEAAQA9QAAAIgDAAAAAA==&#10;" path="m,329l570,e" filled="f" strokecolor="#231f20" strokeweight=".06386mm">
                <v:stroke dashstyle="dash"/>
                <v:path arrowok="t" o:connecttype="custom" o:connectlocs="0,1349;570,1020" o:connectangles="0,0"/>
              </v:shape>
            </v:group>
            <v:group id="Group 2019" o:spid="_x0000_s8265" style="position:absolute;left:7256;top:936;width:38;height:22" coordorigin="7256,936" coordsize="3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7rZ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f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e62XFAAAA3QAA&#10;AA8AAAAAAAAAAAAAAAAAqgIAAGRycy9kb3ducmV2LnhtbFBLBQYAAAAABAAEAPoAAACcAwAAAAA=&#10;">
              <v:shape id="Freeform 2022" o:spid="_x0000_s8268" style="position:absolute;left:7256;top:936;width:38;height:22;visibility:visible;mso-wrap-style:square;v-text-anchor:top" coordsize="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/AmccA&#10;AADdAAAADwAAAGRycy9kb3ducmV2LnhtbESPT2sCMRTE7wW/Q3iF3jRZKf7ZGkVLSwXpoSqCt9fN&#10;625w87JsUl2/fSMIPQ4z8xtmtuhcLc7UButZQzZQIIgLbyyXGva79/4ERIjIBmvPpOFKARbz3sMM&#10;c+Mv/EXnbSxFgnDIUUMVY5NLGYqKHIaBb4iT9+NbhzHJtpSmxUuCu1oOlRpJh5bTQoUNvVZUnLa/&#10;TsOR683KHDL1sR5nz2/fn3Zqr1brp8du+QIiUhf/w/f22mgYjtQYbm/S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/wJnHAAAA3QAAAA8AAAAAAAAAAAAAAAAAmAIAAGRy&#10;cy9kb3ducmV2LnhtbFBLBQYAAAAABAAEAPUAAACMAwAAAAA=&#10;" path="m,21l37,e" filled="f" strokecolor="#231f20" strokeweight=".06386mm">
                <v:stroke dashstyle="dash"/>
                <v:path arrowok="t" o:connecttype="custom" o:connectlocs="0,957;37,936" o:connectangles="0,0"/>
              </v:shape>
              <v:shape id="Picture 2021" o:spid="_x0000_s8267" type="#_x0000_t75" style="position:absolute;left:5806;top:1051;width:972;height: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EUETCAAAA3QAAAA8AAABkcnMvZG93bnJldi54bWxET1trwjAUfh/4H8IR9rYmKpStGkVEQbYx&#10;sMqeD83pBZuT0sS2+/fLw2CPH999s5tsKwbqfeNYwyJRIIgLZxquNNyup5dXED4gG2wdk4Yf8rDb&#10;zp42mBk38oWGPFQihrDPUEMdQpdJ6YuaLPrEdcSRK11vMUTYV9L0OMZw28qlUqm02HBsqLGjQ03F&#10;PX9YDdXX9/vtsi8HU75dV+7TKfpYHLV+nk/7NYhAU/gX/7nPRsMyVXFufBOf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xFBEwgAAAN0AAAAPAAAAAAAAAAAAAAAAAJ8C&#10;AABkcnMvZG93bnJldi54bWxQSwUGAAAAAAQABAD3AAAAjgMAAAAA&#10;">
                <v:imagedata r:id="rId95" o:title=""/>
              </v:shape>
              <v:shape id="Picture 2020" o:spid="_x0000_s8266" type="#_x0000_t75" style="position:absolute;left:6819;top:1023;width:238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iaBbFAAAA3QAAAA8AAABkcnMvZG93bnJldi54bWxEj0FrAjEUhO+C/yG8Qm8124WKXY1SBYtQ&#10;RbQePD43r5vFzUvYpLr++0YoeBxm5htmMutsIy7UhtqxgtdBBoK4dLrmSsHhe/kyAhEissbGMSm4&#10;UYDZtN+bYKHdlXd02cdKJAiHAhWYGH0hZSgNWQwD54mT9+NaizHJtpK6xWuC20bmWTaUFmtOCwY9&#10;LQyV5/2vVfDlzXZ1OuJ5vdnl6Jc3O1+8fSr1/NR9jEFE6uIj/N9eaQX5MHuH+5v0BOT0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omgWxQAAAN0AAAAPAAAAAAAAAAAAAAAA&#10;AJ8CAABkcnMvZG93bnJldi54bWxQSwUGAAAAAAQABAD3AAAAkQMAAAAA&#10;">
                <v:imagedata r:id="rId96" o:title=""/>
              </v:shape>
            </v:group>
            <v:group id="Group 2014" o:spid="_x0000_s8260" style="position:absolute;left:6716;top:863;width:109;height:63" coordorigin="6716,863" coordsize="109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JAV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YkBXwwAAAN0AAAAP&#10;AAAAAAAAAAAAAAAAAKoCAABkcnMvZG93bnJldi54bWxQSwUGAAAAAAQABAD6AAAAmgMAAAAA&#10;">
              <v:shape id="Freeform 2018" o:spid="_x0000_s8264" style="position:absolute;left:6716;top:863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nWIMYA&#10;AADdAAAADwAAAGRycy9kb3ducmV2LnhtbESPQWvCQBSE74X+h+UJ3uomHkSjq6ig9SCCWvD62H0m&#10;wezbNLs10V/vFgo9DjPzDTNbdLYSd2p86VhBOkhAEGtnSs4VfJ03H2MQPiAbrByTggd5WMzf32aY&#10;Gdfyke6nkIsIYZ+hgiKEOpPS64Is+oGriaN3dY3FEGWTS9NgG+G2ksMkGUmLJceFAmtaF6Rvpx+r&#10;4PuwDvXkstLPz/Y6PmxJ78+7vVL9XrecggjUhf/wX3tnFAxHaQq/b+ITk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nWIMYAAADdAAAADwAAAAAAAAAAAAAAAACYAgAAZHJz&#10;L2Rvd25yZXYueG1sUEsFBgAAAAAEAAQA9QAAAIsDAAAAAA==&#10;" path="m,63l109,e" filled="f" strokecolor="#231f20" strokeweight=".06386mm">
                <v:stroke dashstyle="dash"/>
                <v:path arrowok="t" o:connecttype="custom" o:connectlocs="0,926;109,863" o:connectangles="0,0"/>
              </v:shape>
              <v:shape id="Picture 2017" o:spid="_x0000_s8263" type="#_x0000_t75" style="position:absolute;left:6479;top:876;width:238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fbLrFAAAA3QAAAA8AAABkcnMvZG93bnJldi54bWxEj0FrAjEUhO9C/0N4BW+adUGRrVFaQRFa&#10;EW0PPb5uXjeLm5ewibr+eyMIHoeZ+YaZLTrbiDO1oXasYDTMQBCXTtdcKfj5Xg2mIEJE1tg4JgVX&#10;CrCYv/RmWGh34T2dD7ESCcKhQAUmRl9IGUpDFsPQeeLk/bvWYkyyraRu8ZLgtpF5lk2kxZrTgkFP&#10;S0Pl8XCyCj692W3+fvH4td3n6FdX+7Ecr5Xqv3bvbyAidfEZfrQ3WkE+GeVwf5OegJ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32y6xQAAAN0AAAAPAAAAAAAAAAAAAAAA&#10;AJ8CAABkcnMvZG93bnJldi54bWxQSwUGAAAAAAQABAD3AAAAkQMAAAAA&#10;">
                <v:imagedata r:id="rId96" o:title=""/>
              </v:shape>
              <v:shape id="Picture 2016" o:spid="_x0000_s8262" type="#_x0000_t75" style="position:absolute;left:7017;top:570;width:224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wACnGAAAA3QAAAA8AAABkcnMvZG93bnJldi54bWxEj0FrwkAUhO8F/8PyhN6ajRZCSbNKKQhS&#10;0oOp4PU1+0yi2bdhdzWpv74rFHocZuYbplhPphdXcr6zrGCRpCCIa6s7bhTsvzZPLyB8QNbYWyYF&#10;P+RhvZo9FJhrO/KOrlVoRISwz1FBG8KQS+nrlgz6xA7E0TtaZzBE6RqpHY4Rbnq5TNNMGuw4LrQ4&#10;0HtL9bm6GAWnz4M7f2/GW3mgcpQf6G96Xyr1OJ/eXkEEmsJ/+K+91QqW2eIZ7m/iE5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TAAKcYAAADdAAAADwAAAAAAAAAAAAAA&#10;AACfAgAAZHJzL2Rvd25yZXYueG1sUEsFBgAAAAAEAAQA9wAAAJIDAAAAAA==&#10;">
                <v:imagedata r:id="rId97" o:title=""/>
              </v:shape>
              <v:shape id="Picture 2015" o:spid="_x0000_s8261" type="#_x0000_t75" style="position:absolute;left:7302;top:2120;width:244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9P1e/AAAA3QAAAA8AAABkcnMvZG93bnJldi54bWxEj80KwjAQhO+C7xBW8KapP0itRhFBET1Z&#10;fYClWdtisylN1Pr2RhA8DjPzDbNct6YST2pcaVnBaBiBIM6sLjlXcL3sBjEI55E1VpZJwZscrFfd&#10;zhITbV98pmfqcxEg7BJUUHhfJ1K6rCCDbmhr4uDdbGPQB9nkUjf4CnBTyXEUzaTBksNCgTVtC8ru&#10;6cMocHFW6RM6c5R+crBz3Lb7OFWq32s3CxCeWv8P/9oHrWA8G03h+yY8Abn6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U/T9XvwAAAN0AAAAPAAAAAAAAAAAAAAAAAJ8CAABk&#10;cnMvZG93bnJldi54bWxQSwUGAAAAAAQABAD3AAAAiwMAAAAA&#10;">
                <v:imagedata r:id="rId98" o:title=""/>
              </v:shape>
            </v:group>
            <v:group id="Group 2011" o:spid="_x0000_s8257" style="position:absolute;left:7041;top:2374;width:109;height:63" coordorigin="7041,2374" coordsize="109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Xjz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E0ns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V48/FAAAA3QAA&#10;AA8AAAAAAAAAAAAAAAAAqgIAAGRycy9kb3ducmV2LnhtbFBLBQYAAAAABAAEAPoAAACcAwAAAAA=&#10;">
              <v:shape id="Freeform 2013" o:spid="_x0000_s8259" style="position:absolute;left:7041;top:2374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OVMYA&#10;AADdAAAADwAAAGRycy9kb3ducmV2LnhtbESPQWvCQBSE7wX/w/IEb3Wjh2Cjq6jQ6kGEasHrY/eZ&#10;BLNvY3Y10V/vFgo9DjPzDTNbdLYSd2p86VjBaJiAINbOlJwr+Dl+vk9A+IBssHJMCh7kYTHvvc0w&#10;M67lb7ofQi4ihH2GCooQ6kxKrwuy6IeuJo7e2TUWQ5RNLk2DbYTbSo6TJJUWS44LBda0LkhfDjer&#10;4Lpfh/rjtNLPTXue7L9I747bnVKDfrecggjUhf/wX3trFIzTUQq/b+ITk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BOVMYAAADdAAAADwAAAAAAAAAAAAAAAACYAgAAZHJz&#10;L2Rvd25yZXYueG1sUEsFBgAAAAAEAAQA9QAAAIsDAAAAAA==&#10;" path="m,63l109,e" filled="f" strokecolor="#231f20" strokeweight=".06386mm">
                <v:stroke dashstyle="dash"/>
                <v:path arrowok="t" o:connecttype="custom" o:connectlocs="0,2437;109,2374" o:connectangles="0,0"/>
              </v:shape>
              <v:shape id="Picture 2012" o:spid="_x0000_s8258" type="#_x0000_t75" style="position:absolute;left:6803;top:2387;width:238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ozyLGAAAA3QAAAA8AAABkcnMvZG93bnJldi54bWxEj09rAjEUxO8Fv0N4BW8160Jt2RqlChZB&#10;S/HPocfn5rlZ3LyETdT12xuh0OMwM79hxtPONuJCbagdKxgOMhDEpdM1Vwr2u8XLO4gQkTU2jknB&#10;jQJMJ72nMRbaXXlDl22sRIJwKFCBidEXUobSkMUwcJ44eUfXWoxJtpXULV4T3DYyz7KRtFhzWjDo&#10;aW6oPG3PVsHKm5/l4RdP6+9Njn5xs7P565dS/efu8wNEpC7+h//aS60gHw3f4PEmPQE5u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ajPIsYAAADdAAAADwAAAAAAAAAAAAAA&#10;AACfAgAAZHJzL2Rvd25yZXYueG1sUEsFBgAAAAAEAAQA9wAAAJIDAAAAAA==&#10;">
                <v:imagedata r:id="rId96" o:title=""/>
              </v:shape>
            </v:group>
            <v:group id="Group 2008" o:spid="_x0000_s8254" style="position:absolute;left:6729;top:2186;width:109;height:63" coordorigin="6729,2186" coordsize="109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RMU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FExRwwAAAN0AAAAP&#10;AAAAAAAAAAAAAAAAAKoCAABkcnMvZG93bnJldi54bWxQSwUGAAAAAAQABAD6AAAAmgMAAAAA&#10;">
              <v:shape id="Freeform 2010" o:spid="_x0000_s8256" style="position:absolute;left:6729;top:2186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/aJsYA&#10;AADdAAAADwAAAGRycy9kb3ducmV2LnhtbESPT4vCMBTE74LfITxhb5rqQbQaRQV3PYjgH/D6SJ5t&#10;sXmpTdZ299NvFgSPw8z8hpkvW1uKJ9W+cKxgOEhAEGtnCs4UXM7b/gSED8gGS8ek4Ic8LBfdzhxT&#10;4xo+0vMUMhEh7FNUkIdQpVJ6nZNFP3AVcfRurrYYoqwzaWpsItyWcpQkY2mx4LiQY0WbnPT99G0V&#10;PA6bUE2va/371dwmh0/S+/Nur9RHr13NQARqwzv8au+MgtF4OIX/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/aJsYAAADdAAAADwAAAAAAAAAAAAAAAACYAgAAZHJz&#10;L2Rvd25yZXYueG1sUEsFBgAAAAAEAAQA9QAAAIsDAAAAAA==&#10;" path="m,63l109,e" filled="f" strokecolor="#231f20" strokeweight=".06386mm">
                <v:stroke dashstyle="dash"/>
                <v:path arrowok="t" o:connecttype="custom" o:connectlocs="0,2249;109,2186" o:connectangles="0,0"/>
              </v:shape>
              <v:shape id="Picture 2009" o:spid="_x0000_s8255" type="#_x0000_t75" style="position:absolute;left:6491;top:2199;width:238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tnevCAAAA3QAAAA8AAABkcnMvZG93bnJldi54bWxET01rAjEQvRf8D2EEbzXrglK2RlFBEbQU&#10;tYcep5txs7iZhE3U9d83B8Hj431P551txI3aUDtWMBpmIIhLp2uuFPyc1u8fIEJE1tg4JgUPCjCf&#10;9d6mWGh35wPdjrESKYRDgQpMjL6QMpSGLIah88SJO7vWYkywraRu8Z7CbSPzLJtIizWnBoOeVobK&#10;y/FqFey8+d7+/eJl/3XI0a8fdrkab5Qa9LvFJ4hIXXyJn+6tVpBP8rQ/vUlPQM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LZ3rwgAAAN0AAAAPAAAAAAAAAAAAAAAAAJ8C&#10;AABkcnMvZG93bnJldi54bWxQSwUGAAAAAAQABAD3AAAAjgMAAAAA&#10;">
                <v:imagedata r:id="rId96" o:title=""/>
              </v:shape>
            </v:group>
            <w10:wrap anchorx="page"/>
          </v:group>
        </w:pic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5"/>
        <w:rPr>
          <w:rFonts w:ascii="Calibri" w:eastAsia="Calibri" w:hAnsi="Calibri" w:cs="Calibri"/>
          <w:sz w:val="21"/>
          <w:szCs w:val="21"/>
        </w:rPr>
      </w:pPr>
    </w:p>
    <w:p w:rsidR="00FF438E" w:rsidRPr="00A136BC" w:rsidRDefault="00DB3A5C" w:rsidP="00375862">
      <w:pPr>
        <w:pStyle w:val="2"/>
        <w:tabs>
          <w:tab w:val="left" w:pos="454"/>
        </w:tabs>
        <w:ind w:left="466" w:firstLine="0"/>
        <w:rPr>
          <w:b w:val="0"/>
          <w:bCs w:val="0"/>
        </w:rPr>
      </w:pPr>
      <w:r w:rsidRPr="00DB3A5C">
        <w:rPr>
          <w:noProof/>
          <w:lang w:bidi="he-IL"/>
        </w:rPr>
        <w:pict>
          <v:group id="Group 2002" o:spid="_x0000_s8248" style="position:absolute;left:0;text-align:left;margin-left:263.25pt;margin-top:10.45pt;width:137.1pt;height:124.1pt;z-index:251512832;mso-position-horizontal-relative:page" coordorigin="5025,99" coordsize="2742,2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">
            <v:shape id="Picture 2006" o:spid="_x0000_s8252" type="#_x0000_t75" style="position:absolute;left:5691;top:99;width:1325;height:2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dKybGAAAA3QAAAA8AAABkcnMvZG93bnJldi54bWxEj0FrwkAUhO+C/2F5Qm+6MbQiaTYiiiA9&#10;lDb24u2RfU3SZN+G3VXT/vpuoeBxmJlvmHwzml5cyfnWsoLlIgFBXFndcq3g43SYr0H4gKyxt0wK&#10;vsnDpphOcsy0vfE7XctQiwhhn6GCJoQhk9JXDRn0CzsQR+/TOoMhSldL7fAW4aaXaZKspMGW40KD&#10;A+0aqrryYhS8fP28nrvW2cdl2aXmvH8rua+VepiN22cQgcZwD/+3j1pBmj6t4O9NfAKy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Z0rJsYAAADdAAAADwAAAAAAAAAAAAAA&#10;AACfAgAAZHJzL2Rvd25yZXYueG1sUEsFBgAAAAAEAAQA9wAAAJIDAAAAAA==&#10;">
              <v:imagedata r:id="rId99" o:title=""/>
            </v:shape>
            <v:shape id="Picture 2005" o:spid="_x0000_s8251" type="#_x0000_t75" style="position:absolute;left:7059;top:977;width:708;height: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Y8y/HAAAA3QAAAA8AAABkcnMvZG93bnJldi54bWxEj0FrwkAUhO8F/8PyhN7qxkBbia4ShUhE&#10;aGnai7fX7GsSzL4N2W2M/94VCj0OM/MNs9qMphUD9a6xrGA+i0AQl1Y3XCn4+syeFiCcR9bYWiYF&#10;V3KwWU8eVphoe+EPGgpfiQBhl6CC2vsukdKVNRl0M9sRB+/H9gZ9kH0ldY+XADetjKPoRRpsOCzU&#10;2NGupvJc/BoFw8nkxTZ922Vmn2bf+fGwyN8PSj1Ox3QJwtPo/8N/7VwriOPnV7i/CU9Ar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FY8y/HAAAA3QAAAA8AAAAAAAAAAAAA&#10;AAAAnwIAAGRycy9kb3ducmV2LnhtbFBLBQYAAAAABAAEAPcAAACTAwAAAAA=&#10;">
              <v:imagedata r:id="rId100" o:title=""/>
            </v:shape>
            <v:shape id="Picture 2004" o:spid="_x0000_s8250" type="#_x0000_t75" style="position:absolute;left:6799;top:977;width:708;height: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rzcnDAAAA3QAAAA8AAABkcnMvZG93bnJldi54bWxET8tqwkAU3Rf6D8MVuqsTAxaNjtIHpXEl&#10;RgW7u2RuM2kzd0JmauLfOwvB5eG8l+vBNuJMna8dK5iMExDEpdM1VwoO+8/nGQgfkDU2jknBhTys&#10;V48PS8y063lH5yJUIoawz1CBCaHNpPSlIYt+7FriyP24zmKIsKuk7rCP4baRaZK8SIs1xwaDLb0b&#10;Kv+Kf6tgu/2Y0oXz+Rf+mrfT/vh9yPuNUk+j4XUBItAQ7uKbO9cK0nQa58Y38QnI1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vNycMAAADdAAAADwAAAAAAAAAAAAAAAACf&#10;AgAAZHJzL2Rvd25yZXYueG1sUEsFBgAAAAAEAAQA9wAAAI8DAAAAAA==&#10;">
              <v:imagedata r:id="rId101" o:title=""/>
            </v:shape>
            <v:shape id="Picture 2003" o:spid="_x0000_s8249" type="#_x0000_t75" style="position:absolute;left:5025;top:562;width:801;height:1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nwULGAAAA3QAAAA8AAABkcnMvZG93bnJldi54bWxEj8FqwzAQRO+F/IPYQG6NbIe0qRvZhIQS&#10;nwpx8wEba2uZWitjKYn791Wh0OMwM2+YbTnZXtxo9J1jBekyAUHcON1xq+D88fa4AeEDssbeMSn4&#10;Jg9lMXvYYq7dnU90q0MrIoR9jgpMCEMupW8MWfRLNxBH79ONFkOUYyv1iPcIt73MkuRJWuw4Lhgc&#10;aG+o+aqvVsEqvVyP78+rSjdpWx0PJ1Nf1pNSi/m0ewURaAr/4b92pRVk2foFft/EJy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6fBQsYAAADdAAAADwAAAAAAAAAAAAAA&#10;AACfAgAAZHJzL2Rvd25yZXYueG1sUEsFBgAAAAAEAAQA9wAAAJIDAAAAAA==&#10;">
              <v:imagedata r:id="rId102" o:title=""/>
            </v:shape>
            <w10:wrap anchorx="page"/>
          </v:group>
        </w:pict>
      </w:r>
      <w:bookmarkStart w:id="4" w:name="_TOC_250003"/>
      <w:r w:rsidR="00375862" w:rsidRPr="00A136BC">
        <w:rPr>
          <w:color w:val="231F20"/>
          <w:spacing w:val="-1"/>
        </w:rPr>
        <w:t xml:space="preserve">4.2 </w:t>
      </w:r>
      <w:bookmarkEnd w:id="4"/>
      <w:r w:rsidR="00375862" w:rsidRPr="00A136BC">
        <w:rPr>
          <w:color w:val="231F20"/>
          <w:spacing w:val="-1"/>
        </w:rPr>
        <w:t xml:space="preserve">Замена Батареи  </w:t>
      </w:r>
    </w:p>
    <w:p w:rsidR="00375862" w:rsidRPr="00A136BC" w:rsidRDefault="00375862" w:rsidP="00375862">
      <w:pPr>
        <w:pStyle w:val="a3"/>
        <w:numPr>
          <w:ilvl w:val="0"/>
          <w:numId w:val="15"/>
        </w:numPr>
        <w:tabs>
          <w:tab w:val="left" w:pos="277"/>
        </w:tabs>
        <w:spacing w:before="70"/>
      </w:pPr>
      <w:r w:rsidRPr="00A136BC">
        <w:t>Выкрутите винт, удерживающий крышку батарейного отсека</w:t>
      </w:r>
    </w:p>
    <w:p w:rsidR="00375862" w:rsidRPr="00A136BC" w:rsidRDefault="00375862" w:rsidP="00375862">
      <w:pPr>
        <w:pStyle w:val="a3"/>
        <w:numPr>
          <w:ilvl w:val="0"/>
          <w:numId w:val="15"/>
        </w:numPr>
        <w:tabs>
          <w:tab w:val="left" w:pos="277"/>
        </w:tabs>
        <w:spacing w:before="70"/>
      </w:pPr>
      <w:r w:rsidRPr="00A136BC">
        <w:t>Вставьте батареи (2xAA) в соответствии с полярностью "+" и "</w:t>
      </w:r>
      <w:proofErr w:type="gramStart"/>
      <w:r w:rsidRPr="00A136BC">
        <w:t>-"</w:t>
      </w:r>
      <w:proofErr w:type="gramEnd"/>
      <w:r w:rsidRPr="00A136BC">
        <w:t xml:space="preserve"> </w:t>
      </w:r>
    </w:p>
    <w:p w:rsidR="00375862" w:rsidRPr="00A136BC" w:rsidRDefault="00375862" w:rsidP="00375862">
      <w:pPr>
        <w:pStyle w:val="a3"/>
        <w:numPr>
          <w:ilvl w:val="0"/>
          <w:numId w:val="15"/>
        </w:numPr>
        <w:tabs>
          <w:tab w:val="left" w:pos="277"/>
        </w:tabs>
        <w:spacing w:before="70"/>
      </w:pPr>
      <w:r w:rsidRPr="00A136BC">
        <w:t>Закройте крышку и затяните винт</w:t>
      </w:r>
    </w:p>
    <w:p w:rsidR="00375862" w:rsidRPr="00A136BC" w:rsidRDefault="00375862" w:rsidP="00375862">
      <w:pPr>
        <w:pStyle w:val="4"/>
        <w:spacing w:before="113"/>
        <w:rPr>
          <w:color w:val="231F20"/>
          <w:spacing w:val="-1"/>
        </w:rPr>
      </w:pPr>
      <w:bookmarkStart w:id="5" w:name="_TOC_250002"/>
      <w:r w:rsidRPr="00A136BC">
        <w:rPr>
          <w:color w:val="231F20"/>
          <w:spacing w:val="-1"/>
        </w:rPr>
        <w:t>Примечания:</w:t>
      </w:r>
    </w:p>
    <w:p w:rsidR="00375862" w:rsidRPr="00A136BC" w:rsidRDefault="00375862" w:rsidP="00375862">
      <w:pPr>
        <w:pStyle w:val="4"/>
        <w:spacing w:before="113"/>
        <w:ind w:right="2660"/>
        <w:rPr>
          <w:b w:val="0"/>
          <w:color w:val="231F20"/>
          <w:spacing w:val="-1"/>
        </w:rPr>
      </w:pPr>
      <w:r w:rsidRPr="00A136BC">
        <w:rPr>
          <w:b w:val="0"/>
          <w:color w:val="231F20"/>
          <w:spacing w:val="-1"/>
        </w:rPr>
        <w:t>• После установки батарей, Считыватель автоматически включится</w:t>
      </w:r>
    </w:p>
    <w:p w:rsidR="00375862" w:rsidRPr="00A136BC" w:rsidRDefault="00375862" w:rsidP="00375862">
      <w:pPr>
        <w:pStyle w:val="4"/>
        <w:spacing w:before="113"/>
        <w:ind w:right="2660"/>
        <w:rPr>
          <w:b w:val="0"/>
          <w:color w:val="231F20"/>
          <w:spacing w:val="-1"/>
        </w:rPr>
      </w:pPr>
      <w:r w:rsidRPr="00A136BC">
        <w:rPr>
          <w:b w:val="0"/>
          <w:color w:val="231F20"/>
          <w:spacing w:val="-1"/>
        </w:rPr>
        <w:t>• Прозвучит короткий звуковой сигнал и отобразится зеленый индикатор [OK] в течение 2 секунд.</w:t>
      </w:r>
    </w:p>
    <w:p w:rsidR="00375862" w:rsidRPr="00A136BC" w:rsidRDefault="00375862" w:rsidP="00375862">
      <w:pPr>
        <w:pStyle w:val="4"/>
        <w:spacing w:before="113"/>
        <w:ind w:right="2660"/>
        <w:rPr>
          <w:b w:val="0"/>
          <w:color w:val="231F20"/>
          <w:spacing w:val="-1"/>
        </w:rPr>
      </w:pPr>
      <w:r w:rsidRPr="00A136BC">
        <w:rPr>
          <w:color w:val="231F20"/>
          <w:spacing w:val="-1"/>
        </w:rPr>
        <w:t>Важно</w:t>
      </w:r>
      <w:r w:rsidRPr="00A136BC">
        <w:rPr>
          <w:b w:val="0"/>
          <w:color w:val="231F20"/>
          <w:spacing w:val="-1"/>
        </w:rPr>
        <w:t>: Не прикасайтесь к сенсорной панели во время процедуры самотестирования и до гашения всех индикаторов.</w:t>
      </w:r>
    </w:p>
    <w:p w:rsidR="00FF438E" w:rsidRPr="00A136BC" w:rsidRDefault="00B73054" w:rsidP="00375862">
      <w:pPr>
        <w:pStyle w:val="4"/>
        <w:spacing w:before="113"/>
        <w:rPr>
          <w:b w:val="0"/>
          <w:bCs w:val="0"/>
        </w:rPr>
      </w:pPr>
      <w:r w:rsidRPr="00A136BC">
        <w:rPr>
          <w:color w:val="231F20"/>
          <w:u w:val="single" w:color="231F20"/>
        </w:rPr>
        <w:t>4.2.1</w:t>
      </w:r>
      <w:r w:rsidRPr="00A136BC">
        <w:rPr>
          <w:color w:val="231F20"/>
          <w:spacing w:val="32"/>
          <w:u w:val="single" w:color="231F20"/>
        </w:rPr>
        <w:t xml:space="preserve"> </w:t>
      </w:r>
      <w:bookmarkEnd w:id="5"/>
      <w:r w:rsidR="00375862" w:rsidRPr="00A136BC">
        <w:rPr>
          <w:color w:val="231F20"/>
          <w:spacing w:val="-1"/>
          <w:u w:val="single" w:color="231F20"/>
        </w:rPr>
        <w:t>Индикатор низкого заряда батареи</w:t>
      </w:r>
    </w:p>
    <w:p w:rsidR="00FF438E" w:rsidRPr="00A136BC" w:rsidRDefault="00375862" w:rsidP="00375862">
      <w:pPr>
        <w:spacing w:line="270" w:lineRule="auto"/>
        <w:ind w:left="142"/>
        <w:sectPr w:rsidR="00FF438E" w:rsidRPr="00A136BC">
          <w:pgSz w:w="8400" w:h="11910"/>
          <w:pgMar w:top="620" w:right="460" w:bottom="660" w:left="460" w:header="185" w:footer="465" w:gutter="0"/>
          <w:cols w:space="720"/>
        </w:sectPr>
      </w:pPr>
      <w:r w:rsidRPr="00A136BC">
        <w:rPr>
          <w:rFonts w:ascii="Calibri" w:eastAsia="Calibri" w:hAnsi="Calibri"/>
          <w:color w:val="231F20"/>
          <w:spacing w:val="-1"/>
          <w:sz w:val="16"/>
          <w:szCs w:val="16"/>
        </w:rPr>
        <w:t>Быстро мигает красный предупреждающий сигнал индикатора батареи. При каждой блокировке / разблокировке действия, звучит долгий  звуковой сигнал.</w:t>
      </w:r>
    </w:p>
    <w:p w:rsidR="00FF438E" w:rsidRPr="00A136BC" w:rsidRDefault="000237F8">
      <w:pPr>
        <w:pStyle w:val="1"/>
        <w:numPr>
          <w:ilvl w:val="0"/>
          <w:numId w:val="14"/>
        </w:numPr>
        <w:tabs>
          <w:tab w:val="left" w:pos="448"/>
        </w:tabs>
        <w:rPr>
          <w:b w:val="0"/>
          <w:bCs w:val="0"/>
        </w:rPr>
      </w:pPr>
      <w:r w:rsidRPr="00A136BC">
        <w:rPr>
          <w:color w:val="231F20"/>
          <w:spacing w:val="-3"/>
        </w:rPr>
        <w:lastRenderedPageBreak/>
        <w:t>Операции сенсорной панели считывателя</w:t>
      </w:r>
    </w:p>
    <w:p w:rsidR="00FF438E" w:rsidRPr="00A136BC" w:rsidRDefault="000237F8">
      <w:pPr>
        <w:pStyle w:val="2"/>
        <w:numPr>
          <w:ilvl w:val="1"/>
          <w:numId w:val="14"/>
        </w:numPr>
        <w:tabs>
          <w:tab w:val="left" w:pos="454"/>
        </w:tabs>
        <w:spacing w:before="112"/>
        <w:rPr>
          <w:b w:val="0"/>
          <w:bCs w:val="0"/>
        </w:rPr>
      </w:pPr>
      <w:r w:rsidRPr="00A136BC">
        <w:rPr>
          <w:color w:val="231F20"/>
          <w:spacing w:val="-1"/>
        </w:rPr>
        <w:t>Операции</w:t>
      </w:r>
    </w:p>
    <w:p w:rsidR="00FF438E" w:rsidRPr="00A136BC" w:rsidRDefault="00DB3A5C">
      <w:pPr>
        <w:spacing w:line="200" w:lineRule="atLeast"/>
        <w:ind w:left="10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bidi="he-IL"/>
        </w:rPr>
      </w:r>
      <w:r>
        <w:rPr>
          <w:rFonts w:ascii="Calibri" w:eastAsia="Calibri" w:hAnsi="Calibri" w:cs="Calibri"/>
          <w:noProof/>
          <w:sz w:val="20"/>
          <w:szCs w:val="20"/>
          <w:lang w:bidi="he-IL"/>
        </w:rPr>
        <w:pict>
          <v:shape id="Text Box 2001" o:spid="_x0000_s10530" type="#_x0000_t202" style="width:362.8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" fillcolor="#6d6e71" stroked="f">
            <v:textbox inset="0,0,0,0">
              <w:txbxContent>
                <w:p w:rsidR="00D54872" w:rsidRPr="000237F8" w:rsidRDefault="00D54872" w:rsidP="000237F8">
                  <w:pPr>
                    <w:jc w:val="center"/>
                    <w:rPr>
                      <w:szCs w:val="16"/>
                    </w:rPr>
                  </w:pPr>
                  <w:r w:rsidRPr="000237F8">
                    <w:rPr>
                      <w:rFonts w:ascii="Calibri"/>
                      <w:color w:val="FFFFFF"/>
                      <w:spacing w:val="-8"/>
                      <w:sz w:val="16"/>
                    </w:rPr>
                    <w:t xml:space="preserve">Чтобы включить </w:t>
                  </w:r>
                  <w:r>
                    <w:rPr>
                      <w:rFonts w:ascii="Calibri"/>
                      <w:color w:val="FFFFFF"/>
                      <w:spacing w:val="-8"/>
                      <w:sz w:val="16"/>
                    </w:rPr>
                    <w:t>считыватель</w:t>
                  </w:r>
                  <w:r w:rsidRPr="000237F8">
                    <w:rPr>
                      <w:rFonts w:ascii="Calibri"/>
                      <w:color w:val="FFFFFF"/>
                      <w:spacing w:val="-8"/>
                      <w:sz w:val="16"/>
                    </w:rPr>
                    <w:t xml:space="preserve"> нажмите</w:t>
                  </w:r>
                  <w:proofErr w:type="gramStart"/>
                  <w:r w:rsidRPr="000237F8">
                    <w:rPr>
                      <w:rFonts w:ascii="Calibri"/>
                      <w:color w:val="FFFFFF"/>
                      <w:spacing w:val="-8"/>
                      <w:sz w:val="16"/>
                    </w:rPr>
                    <w:t xml:space="preserve"> [#] </w:t>
                  </w:r>
                  <w:proofErr w:type="gramEnd"/>
                  <w:r w:rsidRPr="000237F8">
                    <w:rPr>
                      <w:rFonts w:ascii="Calibri"/>
                      <w:color w:val="FFFFFF"/>
                      <w:spacing w:val="-8"/>
                      <w:sz w:val="16"/>
                    </w:rPr>
                    <w:t xml:space="preserve">в течение 5 секунд. </w:t>
                  </w:r>
                  <w:r>
                    <w:rPr>
                      <w:rFonts w:ascii="Calibri"/>
                      <w:color w:val="FFFFFF"/>
                      <w:spacing w:val="-8"/>
                      <w:sz w:val="16"/>
                    </w:rPr>
                    <w:t>Считыватель</w:t>
                  </w:r>
                  <w:r w:rsidRPr="000237F8">
                    <w:rPr>
                      <w:rFonts w:ascii="Calibri"/>
                      <w:color w:val="FFFFFF"/>
                      <w:spacing w:val="-8"/>
                      <w:sz w:val="16"/>
                    </w:rPr>
                    <w:t xml:space="preserve"> будет выполнять самодиагностику с </w:t>
                  </w:r>
                  <w:r>
                    <w:rPr>
                      <w:rFonts w:ascii="Calibri"/>
                      <w:color w:val="FFFFFF"/>
                      <w:spacing w:val="-8"/>
                      <w:sz w:val="16"/>
                    </w:rPr>
                    <w:t>последующей серией</w:t>
                  </w:r>
                  <w:r w:rsidRPr="000237F8">
                    <w:rPr>
                      <w:rFonts w:ascii="Calibri"/>
                      <w:color w:val="FFFFFF"/>
                      <w:spacing w:val="-8"/>
                      <w:sz w:val="16"/>
                    </w:rPr>
                    <w:t xml:space="preserve"> звуковых сигналов. Светодиод мигает </w:t>
                  </w:r>
                  <w:r>
                    <w:rPr>
                      <w:rFonts w:ascii="Calibri"/>
                      <w:color w:val="FFFFFF"/>
                      <w:spacing w:val="-8"/>
                      <w:sz w:val="16"/>
                    </w:rPr>
                    <w:t>зеленым</w:t>
                  </w:r>
                  <w:r w:rsidRPr="000237F8">
                    <w:rPr>
                      <w:rFonts w:ascii="Calibri"/>
                      <w:color w:val="FFFFFF"/>
                      <w:spacing w:val="-8"/>
                      <w:sz w:val="16"/>
                    </w:rPr>
                    <w:t>, крас</w:t>
                  </w:r>
                  <w:r>
                    <w:rPr>
                      <w:rFonts w:ascii="Calibri"/>
                      <w:color w:val="FFFFFF"/>
                      <w:spacing w:val="-8"/>
                      <w:sz w:val="16"/>
                    </w:rPr>
                    <w:t>ным</w:t>
                  </w:r>
                  <w:r w:rsidRPr="000237F8">
                    <w:rPr>
                      <w:rFonts w:ascii="Calibri"/>
                      <w:color w:val="FFFFFF"/>
                      <w:spacing w:val="-8"/>
                      <w:sz w:val="16"/>
                    </w:rPr>
                    <w:t xml:space="preserve">, </w:t>
                  </w:r>
                  <w:r>
                    <w:rPr>
                      <w:rFonts w:ascii="Calibri"/>
                      <w:color w:val="FFFFFF"/>
                      <w:spacing w:val="-8"/>
                      <w:sz w:val="16"/>
                    </w:rPr>
                    <w:t>синим</w:t>
                  </w:r>
                  <w:r w:rsidRPr="000237F8">
                    <w:rPr>
                      <w:rFonts w:ascii="Calibri"/>
                      <w:color w:val="FFFFFF"/>
                      <w:spacing w:val="-8"/>
                      <w:sz w:val="16"/>
                    </w:rPr>
                    <w:t>.</w:t>
                  </w:r>
                </w:p>
              </w:txbxContent>
            </v:textbox>
            <w10:wrap type="none" anchorx="page"/>
            <w10:anchorlock/>
          </v:shape>
        </w:pict>
      </w:r>
    </w:p>
    <w:p w:rsidR="00FF438E" w:rsidRPr="00A136BC" w:rsidRDefault="000237F8">
      <w:pPr>
        <w:numPr>
          <w:ilvl w:val="1"/>
          <w:numId w:val="13"/>
        </w:numPr>
        <w:tabs>
          <w:tab w:val="left" w:pos="454"/>
        </w:tabs>
        <w:spacing w:before="57" w:line="244" w:lineRule="exact"/>
        <w:rPr>
          <w:rFonts w:ascii="Calibri" w:eastAsia="Calibri" w:hAnsi="Calibri" w:cs="Calibri"/>
          <w:sz w:val="20"/>
          <w:szCs w:val="20"/>
        </w:rPr>
      </w:pPr>
      <w:r w:rsidRPr="00A136BC">
        <w:rPr>
          <w:rFonts w:ascii="Calibri"/>
          <w:b/>
          <w:color w:val="231F20"/>
          <w:spacing w:val="-1"/>
          <w:sz w:val="20"/>
        </w:rPr>
        <w:t>Соединение сенсорной панели считывателя</w:t>
      </w:r>
    </w:p>
    <w:p w:rsidR="00FF438E" w:rsidRPr="00A136BC" w:rsidRDefault="00DB3A5C" w:rsidP="000237F8">
      <w:pPr>
        <w:pStyle w:val="a3"/>
        <w:spacing w:before="0" w:line="195" w:lineRule="exact"/>
        <w:ind w:left="106"/>
        <w:sectPr w:rsidR="00FF438E" w:rsidRPr="00A136BC">
          <w:pgSz w:w="8400" w:h="11910"/>
          <w:pgMar w:top="620" w:right="440" w:bottom="660" w:left="460" w:header="185" w:footer="465" w:gutter="0"/>
          <w:cols w:space="720"/>
        </w:sectPr>
      </w:pPr>
      <w:r>
        <w:rPr>
          <w:noProof/>
          <w:lang w:bidi="he-IL"/>
        </w:rPr>
        <w:pict>
          <v:group id="Group 1991" o:spid="_x0000_s8237" style="position:absolute;left:0;text-align:left;margin-left:201.8pt;margin-top:18.35pt;width:16.95pt;height:14.7pt;z-index:251517952;mso-position-horizontal-relative:page" coordorigin="4036,237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">
            <v:shape id="Freeform 1995" o:spid="_x0000_s8241" style="position:absolute;left:4036;top:23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I0MgA&#10;AADdAAAADwAAAGRycy9kb3ducmV2LnhtbESPT0/CQBTE7yR8h80j4SZbS1VSWQh/gpJwUNDE67P7&#10;aKvdt013Le23d01MOE5m5jeZ+bIzlWipcaVlBbeTCARxZnXJuYL3t93NDITzyBory6SgJwfLxXAw&#10;x1TbCx+pPflcBAi7FBUU3teplC4ryKCb2Jo4eGfbGPRBNrnUDV4C3FQyjqJ7abDksFBgTZuCsu/T&#10;j1FwSM596/PN5yt/9c8vD+vpNnn6UGo86laPIDx1/hr+b++1gjhO7uDvTXg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VYjQyAAAAN0AAAAPAAAAAAAAAAAAAAAAAJgCAABk&#10;cnMvZG93bnJldi54bWxQSwUGAAAAAAQABAD1AAAAjQMAAAAA&#10;" path="m213,294r-1,-70l126,209,125,85,211,69,210,,339,145,213,294xe" fillcolor="#939598" stroked="f">
              <v:path arrowok="t" o:connecttype="custom" o:connectlocs="213,531;212,461;126,446;125,322;211,306;210,237;339,382;213,531" o:connectangles="0,0,0,0,0,0,0,0"/>
            </v:shape>
            <v:shape id="Freeform 1994" o:spid="_x0000_s8240" style="position:absolute;left:4036;top:23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cWp8cA&#10;AADdAAAADwAAAGRycy9kb3ducmV2LnhtbESPQWvCQBSE7wX/w/IEb7ppDLakrmIVW6GHtir0+pp9&#10;JrHZtyG7jcm/7wpCj8PMfMPMl52pREuNKy0ruJ9EIIgzq0vOFRwP2/EjCOeRNVaWSUFPDpaLwd0c&#10;U20v/Ent3uciQNilqKDwvk6ldFlBBt3E1sTBO9nGoA+yyaVu8BLgppJxFM2kwZLDQoE1rQvKfva/&#10;RsFbcupbn6+/P/jcv74/PE83ycuXUqNht3oC4anz/+Fbe6cVxHEyg+ub8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HFqfHAAAA3QAAAA8AAAAAAAAAAAAAAAAAmAIAAGRy&#10;cy9kb3ducmV2LnhtbFBLBQYAAAAABAAEAPUAAACMAwAAAAA=&#10;" path="m101,204l69,199,68,95,99,90r2,114xe" fillcolor="#939598" stroked="f">
              <v:path arrowok="t" o:connecttype="custom" o:connectlocs="101,441;69,436;68,332;99,327;101,441" o:connectangles="0,0,0,0,0"/>
            </v:shape>
            <v:shape id="Freeform 1993" o:spid="_x0000_s8239" style="position:absolute;left:4036;top:23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uzPMgA&#10;AADdAAAADwAAAGRycy9kb3ducmV2LnhtbESPT2vCQBTE7wW/w/KE3uqmaagSXUUtbYUeWv+A19fs&#10;M4lm34bsNibfvisUehxm5jfMbNGZSrTUuNKygsdRBII4s7rkXMFh//owAeE8ssbKMinoycFiPrib&#10;YartlbfU7nwuAoRdigoK7+tUSpcVZNCNbE0cvJNtDPogm1zqBq8BbioZR9GzNFhyWCiwpnVB2WX3&#10;YxR8JKe+9fn6+4vP/fvnePX0krwdlbofdsspCE+d/w//tTdaQRwnY7i9C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y7M8yAAAAN0AAAAPAAAAAAAAAAAAAAAAAJgCAABk&#10;cnMvZG93bnJldi54bWxQSwUGAAAAAAQABAD1AAAAjQMAAAAA&#10;" path="m54,196l36,193,34,101,53,98r1,98xe" fillcolor="#939598" stroked="f">
              <v:path arrowok="t" o:connecttype="custom" o:connectlocs="54,433;36,430;34,338;53,335;54,433" o:connectangles="0,0,0,0,0"/>
            </v:shape>
            <v:shape id="Freeform 1992" o:spid="_x0000_s8238" style="position:absolute;left:4036;top:23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QnTsUA&#10;AADdAAAADwAAAGRycy9kb3ducmV2LnhtbERPy2rCQBTdC/2H4Rbc6aRpsJI6SmvxAV20PqDb28w1&#10;SZu5EzJjTP7eWQguD+c9W3SmEi01rrSs4GkcgSDOrC45V3A8rEZTEM4ja6wsk4KeHCzmD4MZptpe&#10;eEft3ucihLBLUUHhfZ1K6bKCDLqxrYkDd7KNQR9gk0vd4CWEm0rGUTSRBksODQXWtCwo+9+fjYLP&#10;5NS3Pl/+fvNfv/l6eX/+SNY/Sg0fu7dXEJ46fxff3FutII6TMDe8CU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CdOxQAAAN0AAAAPAAAAAAAAAAAAAAAAAJgCAABkcnMv&#10;ZG93bnJldi54bWxQSwUGAAAAAAQABAD1AAAAigMAAAAA&#10;" path="m13,189l2,187,,108r12,-3l13,189xe" fillcolor="#939598" stroked="f">
              <v:path arrowok="t" o:connecttype="custom" o:connectlocs="13,426;2,424;0,345;12,342;13,426" o:connectangles="0,0,0,0,0"/>
            </v:shape>
            <w10:wrap anchorx="page"/>
          </v:group>
        </w:pict>
      </w:r>
      <w:r>
        <w:rPr>
          <w:noProof/>
          <w:lang w:bidi="he-IL"/>
        </w:rPr>
        <w:pict>
          <v:group id="Group 1996" o:spid="_x0000_s8242" style="position:absolute;left:0;text-align:left;margin-left:105.4pt;margin-top:18.35pt;width:16.95pt;height:14.7pt;z-index:251516928;mso-position-horizontal-relative:page" coordorigin="2108,237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">
            <v:shape id="Freeform 2000" o:spid="_x0000_s8246" style="position:absolute;left:2108;top:23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u9lcUA&#10;AADdAAAADwAAAGRycy9kb3ducmV2LnhtbERPy07CQBTdm/gPk0viTqZUQFMYCGJ4JCxANHF76Vza&#10;SudO0xlK+/fMwsTlyXlP560pRUO1KywrGPQjEMSp1QVnCr6/Vs9vIJxH1lhaJgUdOZjPHh+mmGh7&#10;409qjj4TIYRdggpy76tESpfmZND1bUUcuLOtDfoA60zqGm8h3JQyjqKxNFhwaMixomVO6eV4NQp2&#10;w3PX+Gx5OvBvt9m/vr98DNc/Sj312sUEhKfW/4v/3FutII5HYX94E5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+72VxQAAAN0AAAAPAAAAAAAAAAAAAAAAAJgCAABkcnMv&#10;ZG93bnJldi54bWxQSwUGAAAAAAQABAD1AAAAigMAAAAA&#10;" path="m213,294r-1,-70l126,209,125,85,211,69,210,,338,145,213,294xe" fillcolor="#939598" stroked="f">
              <v:path arrowok="t" o:connecttype="custom" o:connectlocs="213,531;212,461;126,446;125,322;211,306;210,237;338,382;213,531" o:connectangles="0,0,0,0,0,0,0,0"/>
            </v:shape>
            <v:shape id="Freeform 1999" o:spid="_x0000_s8245" style="position:absolute;left:2108;top:23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cYDsgA&#10;AADdAAAADwAAAGRycy9kb3ducmV2LnhtbESPT0/CQBTE7yR+h80z8SZbKoopbIliVBIPCpJwfXRf&#10;/0D3bdNdS/vtXRMTjpOZ+U1msexNLTpqXWVZwWQcgSDOrK64ULD7fr19BOE8ssbaMikYyMEyvRot&#10;MNH2zBvqtr4QAcIuQQWl900ipctKMujGtiEOXm5bgz7ItpC6xXOAm1rGUfQgDVYcFkpsaFVSdtr+&#10;GAUf03zofLE6fPFxeP+cPd+9TN/2St1c909zEJ56fwn/t9daQRzfT+DvTXgCMv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txgOyAAAAN0AAAAPAAAAAAAAAAAAAAAAAJgCAABk&#10;cnMvZG93bnJldi54bWxQSwUGAAAAAAQABAD1AAAAjQMAAAAA&#10;" path="m101,204l69,199,68,95,99,90r2,114xe" fillcolor="#939598" stroked="f">
              <v:path arrowok="t" o:connecttype="custom" o:connectlocs="101,441;69,436;68,332;99,327;101,441" o:connectangles="0,0,0,0,0"/>
            </v:shape>
            <v:shape id="Freeform 1998" o:spid="_x0000_s8244" style="position:absolute;left:2108;top:23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WGecgA&#10;AADdAAAADwAAAGRycy9kb3ducmV2LnhtbESPS2vDMBCE74X8B7GB3hq5btoEJ0rIg7SFHpoX5Lq1&#10;NrYTa2Us1bH/fVUo9DjMzDfMdN6aUjRUu8KygsdBBII4tbrgTMHxsHkYg3AeWWNpmRR05GA+691N&#10;MdH2xjtq9j4TAcIuQQW591UipUtzMugGtiIO3tnWBn2QdSZ1jbcAN6WMo+hFGiw4LORY0Sqn9Lr/&#10;Ngo+hueu8dnqa8uX7u1ztHxaD19PSt3328UEhKfW/4f/2u9aQRw/x/D7JjwBOf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ZYZ5yAAAAN0AAAAPAAAAAAAAAAAAAAAAAJgCAABk&#10;cnMvZG93bnJldi54bWxQSwUGAAAAAAQABAD1AAAAjQMAAAAA&#10;" path="m54,196l35,193,34,101,52,98r2,98xe" fillcolor="#939598" stroked="f">
              <v:path arrowok="t" o:connecttype="custom" o:connectlocs="54,433;35,430;34,338;52,335;54,433" o:connectangles="0,0,0,0,0"/>
            </v:shape>
            <v:shape id="Freeform 1997" o:spid="_x0000_s8243" style="position:absolute;left:2108;top:23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kj4sgA&#10;AADdAAAADwAAAGRycy9kb3ducmV2LnhtbESPT2vCQBTE74V+h+UJvdWN0apEV2ktbQUP/gWvz+wz&#10;SZt9G7LbmHz7bqHQ4zAzv2Hmy9aUoqHaFZYVDPoRCOLU6oIzBafj2+MUhPPIGkvLpKAjB8vF/d0c&#10;E21vvKfm4DMRIOwSVJB7XyVSujQng65vK+LgXW1t0AdZZ1LXeAtwU8o4isbSYMFhIceKVjmlX4dv&#10;o2AzunaNz1aXHX92H9vJy/B19H5W6qHXPs9AeGr9f/ivvdYK4vhpCL9vw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KSPiyAAAAN0AAAAPAAAAAAAAAAAAAAAAAJgCAABk&#10;cnMvZG93bnJldi54bWxQSwUGAAAAAAQABAD1AAAAjQMAAAAA&#10;" path="m13,189l1,187,,108r12,-3l13,189xe" fillcolor="#939598" stroked="f">
              <v:path arrowok="t" o:connecttype="custom" o:connectlocs="13,426;1,424;0,345;12,342;13,426" o:connectangles="0,0,0,0,0"/>
            </v:shape>
            <w10:wrap anchorx="page"/>
          </v:group>
        </w:pict>
      </w:r>
      <w:r>
        <w:rPr>
          <w:noProof/>
          <w:lang w:bidi="he-IL"/>
        </w:rPr>
        <w:pict>
          <v:group id="Group 1986" o:spid="_x0000_s8232" style="position:absolute;left:0;text-align:left;margin-left:298.25pt;margin-top:11.85pt;width:16.95pt;height:14.7pt;z-index:-251731968;mso-position-horizontal-relative:page" coordorigin="5965,237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">
            <v:shape id="Freeform 1990" o:spid="_x0000_s8236" style="position:absolute;left:5965;top:23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rSMUA&#10;AADdAAAADwAAAGRycy9kb3ducmV2LnhtbERPy2rCQBTdC/2H4Rbc6aRpsJI6SmvxAV20PqDb28w1&#10;SZu5EzJjTP7eWQguD+c9W3SmEi01rrSs4GkcgSDOrC45V3A8rEZTEM4ja6wsk4KeHCzmD4MZptpe&#10;eEft3ucihLBLUUHhfZ1K6bKCDLqxrYkDd7KNQR9gk0vd4CWEm0rGUTSRBksODQXWtCwo+9+fjYLP&#10;5NS3Pl/+fvNfv/l6eX/+SNY/Sg0fu7dXEJ46fxff3FutII6TsD+8CU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itIxQAAAN0AAAAPAAAAAAAAAAAAAAAAAJgCAABkcnMv&#10;ZG93bnJldi54bWxQSwUGAAAAAAQABAD1AAAAigMAAAAA&#10;" path="m212,294r-1,-70l125,209,124,85,210,69,209,,338,145,212,294xe" fillcolor="#939598" stroked="f">
              <v:path arrowok="t" o:connecttype="custom" o:connectlocs="212,531;211,461;125,446;124,322;210,306;209,237;338,382;212,531" o:connectangles="0,0,0,0,0,0,0,0"/>
            </v:shape>
            <v:shape id="Freeform 1989" o:spid="_x0000_s8235" style="position:absolute;left:5965;top:23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6O08gA&#10;AADdAAAADwAAAGRycy9kb3ducmV2LnhtbESPT2vCQBTE7wW/w/IK3urGGKxEV2ktrUIPrX/A62v2&#10;mcRm34bsNibfvisUehxm5jfMYtWZSrTUuNKygvEoAkGcWV1yruB4eH2YgXAeWWNlmRT05GC1HNwt&#10;MNX2yjtq9z4XAcIuRQWF93UqpcsKMuhGtiYO3tk2Bn2QTS51g9cAN5WMo2gqDZYcFgqsaV1Q9r3/&#10;MQrek3Pf+nz99cmXfvPx+Dx5Sd5OSg3vu6c5CE+d/w//tbdaQRwnY7i9C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bo7TyAAAAN0AAAAPAAAAAAAAAAAAAAAAAJgCAABk&#10;cnMvZG93bnJldi54bWxQSwUGAAAAAAQABAD1AAAAjQMAAAAA&#10;" path="m100,204l69,199,67,95,99,90r1,114xe" fillcolor="#939598" stroked="f">
              <v:path arrowok="t" o:connecttype="custom" o:connectlocs="100,441;69,436;67,332;99,327;100,441" o:connectangles="0,0,0,0,0"/>
            </v:shape>
            <v:shape id="Freeform 1988" o:spid="_x0000_s8234" style="position:absolute;left:5965;top:23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QpMgA&#10;AADdAAAADwAAAGRycy9kb3ducmV2LnhtbESPQWvCQBSE74X+h+UJvTUb02Aluoq1tAoe2mqh12f2&#10;maRm34bsNib/visUehxm5htmvuxNLTpqXWVZwTiKQRDnVldcKPg8vNxPQTiPrLG2TAoGcrBc3N7M&#10;MdP2wh/U7X0hAoRdhgpK75tMSpeXZNBFtiEO3sm2Bn2QbSF1i5cAN7VM4ngiDVYcFkpsaF1Sft7/&#10;GAW79DR0vlgf3/l72Lw9Pj08p69fSt2N+tUMhKfe/4f/2lutIEnSBK5vw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vBCkyAAAAN0AAAAPAAAAAAAAAAAAAAAAAJgCAABk&#10;cnMvZG93bnJldi54bWxQSwUGAAAAAAQABAD1AAAAjQMAAAAA&#10;" path="m53,196l35,193,33,101,52,98r1,98xe" fillcolor="#939598" stroked="f">
              <v:path arrowok="t" o:connecttype="custom" o:connectlocs="53,433;35,430;33,338;52,335;53,433" o:connectangles="0,0,0,0,0"/>
            </v:shape>
            <v:shape id="Freeform 1987" o:spid="_x0000_s8233" style="position:absolute;left:5965;top:23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1P8gA&#10;AADdAAAADwAAAGRycy9kb3ducmV2LnhtbESPW2vCQBSE3wv+h+UIfaubxmAluoq19AI+WC/g62n2&#10;mMRmz4bsNib/visU+jjMzDfMfNmZSrTUuNKygsdRBII4s7rkXMHx8PowBeE8ssbKMinoycFyMbib&#10;Y6rtlXfU7n0uAoRdigoK7+tUSpcVZNCNbE0cvLNtDPogm1zqBq8BbioZR9FEGiw5LBRY07qg7Hv/&#10;YxRsknPf+nz99cmX/n379Dx+Sd5OSt0Pu9UMhKfO/4f/2h9aQRwnY7i9C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8LU/yAAAAN0AAAAPAAAAAAAAAAAAAAAAAJgCAABk&#10;cnMvZG93bnJldi54bWxQSwUGAAAAAAQABAD1AAAAjQMAAAAA&#10;" path="m13,189l1,187,,108r11,-3l13,189xe" fillcolor="#939598" stroked="f">
              <v:path arrowok="t" o:connecttype="custom" o:connectlocs="13,426;1,424;0,345;11,342;13,426" o:connectangles="0,0,0,0,0"/>
            </v:shape>
            <w10:wrap anchorx="page"/>
          </v:group>
        </w:pict>
      </w:r>
      <w:r w:rsidR="000237F8" w:rsidRPr="00A136BC">
        <w:rPr>
          <w:noProof/>
          <w:lang w:bidi="he-IL"/>
        </w:rPr>
        <w:t>Эта процедура выполняется с помощью замка ENTR ™. Смотрите также процедуру сопряжения пульта дистанционного управления.</w:t>
      </w:r>
    </w:p>
    <w:p w:rsidR="00FF438E" w:rsidRPr="00A136BC" w:rsidRDefault="00B73054">
      <w:pPr>
        <w:pStyle w:val="a3"/>
        <w:tabs>
          <w:tab w:val="left" w:pos="1591"/>
        </w:tabs>
        <w:spacing w:before="96"/>
        <w:ind w:left="117"/>
        <w:rPr>
          <w:rFonts w:cs="Calibri"/>
        </w:rPr>
      </w:pP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1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91"/>
        </w:tabs>
        <w:spacing w:before="96"/>
        <w:ind w:left="117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2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91"/>
          <w:tab w:val="left" w:pos="2047"/>
          <w:tab w:val="left" w:pos="3522"/>
        </w:tabs>
        <w:spacing w:before="96"/>
        <w:ind w:left="117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3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  <w:r w:rsidRPr="00A136BC">
        <w:rPr>
          <w:color w:val="231F20"/>
        </w:rPr>
        <w:tab/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4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40" w:bottom="280" w:left="460" w:header="720" w:footer="720" w:gutter="0"/>
          <w:cols w:num="3" w:space="720" w:equalWidth="0">
            <w:col w:w="1592" w:space="336"/>
            <w:col w:w="1592" w:space="336"/>
            <w:col w:w="3644"/>
          </w:cols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0237F8" w:rsidRPr="00A136BC" w:rsidRDefault="000237F8" w:rsidP="000237F8">
      <w:pPr>
        <w:spacing w:line="275" w:lineRule="auto"/>
        <w:ind w:left="106"/>
        <w:jc w:val="center"/>
        <w:rPr>
          <w:rFonts w:ascii="Calibri" w:eastAsia="Calibri" w:hAnsi="Calibri" w:cs="Calibri"/>
          <w:sz w:val="20"/>
          <w:szCs w:val="20"/>
        </w:rPr>
      </w:pPr>
      <w:r w:rsidRPr="00A136BC">
        <w:rPr>
          <w:noProof/>
          <w:sz w:val="10"/>
          <w:szCs w:val="10"/>
          <w:lang w:bidi="he-IL"/>
        </w:rPr>
        <w:t>Прикоснитесь ладонью или пальцами к сенсорному экрану в течении 3-х секунд</w:t>
      </w:r>
    </w:p>
    <w:p w:rsidR="00FF438E" w:rsidRPr="00A136BC" w:rsidRDefault="00B73054">
      <w:pPr>
        <w:spacing w:before="12"/>
        <w:rPr>
          <w:rFonts w:ascii="Calibri" w:eastAsia="Calibri" w:hAnsi="Calibri" w:cs="Calibri"/>
          <w:sz w:val="8"/>
          <w:szCs w:val="8"/>
        </w:rPr>
      </w:pPr>
      <w:r w:rsidRPr="00A136BC">
        <w:br w:type="column"/>
      </w:r>
    </w:p>
    <w:p w:rsidR="00FF438E" w:rsidRPr="00A136BC" w:rsidRDefault="000237F8" w:rsidP="000237F8">
      <w:pPr>
        <w:ind w:left="106" w:right="154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 кнопку</w:t>
      </w:r>
      <w:r w:rsidR="00B73054" w:rsidRPr="00A136BC">
        <w:rPr>
          <w:rFonts w:ascii="Calibri"/>
          <w:color w:val="231F20"/>
          <w:spacing w:val="-6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</w:t>
      </w:r>
      <w:proofErr w:type="spellStart"/>
      <w:r w:rsidR="00B73054" w:rsidRPr="00A136BC">
        <w:rPr>
          <w:rFonts w:ascii="Calibri"/>
          <w:b/>
          <w:color w:val="231F20"/>
          <w:sz w:val="10"/>
        </w:rPr>
        <w:t>Add</w:t>
      </w:r>
      <w:proofErr w:type="spellEnd"/>
      <w:r w:rsidR="00B73054" w:rsidRPr="00A136BC">
        <w:rPr>
          <w:rFonts w:ascii="Calibri"/>
          <w:b/>
          <w:color w:val="231F20"/>
          <w:sz w:val="10"/>
        </w:rPr>
        <w:t>]</w:t>
      </w:r>
    </w:p>
    <w:p w:rsidR="00FF438E" w:rsidRPr="00A136BC" w:rsidRDefault="00B73054">
      <w:pPr>
        <w:spacing w:before="12"/>
        <w:rPr>
          <w:rFonts w:ascii="Calibri" w:eastAsia="Calibri" w:hAnsi="Calibri" w:cs="Calibri"/>
          <w:b/>
          <w:bCs/>
          <w:sz w:val="8"/>
          <w:szCs w:val="8"/>
        </w:rPr>
      </w:pPr>
      <w:r w:rsidRPr="00A136BC">
        <w:br w:type="column"/>
      </w:r>
    </w:p>
    <w:p w:rsidR="00FF438E" w:rsidRPr="00A136BC" w:rsidRDefault="000237F8" w:rsidP="000237F8">
      <w:pPr>
        <w:tabs>
          <w:tab w:val="left" w:pos="967"/>
        </w:tabs>
        <w:spacing w:line="275" w:lineRule="auto"/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noProof/>
          <w:sz w:val="10"/>
          <w:szCs w:val="10"/>
          <w:lang w:bidi="he-IL"/>
        </w:rPr>
        <w:t>Введите PINкод</w:t>
      </w:r>
      <w:r w:rsidR="00B73054" w:rsidRPr="00A136BC">
        <w:rPr>
          <w:rFonts w:ascii="Calibri"/>
          <w:color w:val="231F20"/>
          <w:spacing w:val="29"/>
          <w:sz w:val="10"/>
          <w:szCs w:val="10"/>
        </w:rPr>
        <w:t xml:space="preserve"> </w:t>
      </w:r>
      <w:r w:rsidRPr="00A136BC">
        <w:rPr>
          <w:rFonts w:ascii="Calibri"/>
          <w:color w:val="231F20"/>
          <w:spacing w:val="-2"/>
          <w:sz w:val="10"/>
          <w:szCs w:val="10"/>
        </w:rPr>
        <w:t>и нажмите клавишу</w:t>
      </w:r>
      <w:proofErr w:type="gramStart"/>
      <w:r w:rsidRPr="00A136BC">
        <w:rPr>
          <w:rFonts w:ascii="Calibri"/>
          <w:color w:val="231F20"/>
          <w:spacing w:val="-2"/>
          <w:sz w:val="10"/>
          <w:szCs w:val="10"/>
        </w:rPr>
        <w:t xml:space="preserve"> [#]. </w:t>
      </w:r>
      <w:proofErr w:type="gramEnd"/>
      <w:r w:rsidRPr="00A136BC">
        <w:rPr>
          <w:rFonts w:ascii="Calibri"/>
          <w:color w:val="231F20"/>
          <w:spacing w:val="-2"/>
          <w:sz w:val="10"/>
          <w:szCs w:val="10"/>
        </w:rPr>
        <w:t xml:space="preserve">Цифровые клавиши после этого </w:t>
      </w:r>
      <w:r w:rsidR="00C506D2" w:rsidRPr="00A136BC">
        <w:rPr>
          <w:rFonts w:ascii="Calibri"/>
          <w:color w:val="231F20"/>
          <w:spacing w:val="-2"/>
          <w:sz w:val="10"/>
          <w:szCs w:val="10"/>
        </w:rPr>
        <w:t>начнет</w:t>
      </w:r>
      <w:r w:rsidRPr="00A136BC">
        <w:rPr>
          <w:rFonts w:ascii="Calibri"/>
          <w:color w:val="231F20"/>
          <w:spacing w:val="-2"/>
          <w:sz w:val="10"/>
          <w:szCs w:val="10"/>
        </w:rPr>
        <w:t xml:space="preserve"> моргать</w:t>
      </w:r>
    </w:p>
    <w:p w:rsidR="00FF438E" w:rsidRPr="00A136BC" w:rsidRDefault="00B73054">
      <w:pPr>
        <w:spacing w:before="12"/>
        <w:rPr>
          <w:rFonts w:ascii="Calibri" w:eastAsia="Calibri" w:hAnsi="Calibri" w:cs="Calibri"/>
          <w:sz w:val="8"/>
          <w:szCs w:val="8"/>
        </w:rPr>
      </w:pPr>
      <w:r w:rsidRPr="00A136BC">
        <w:br w:type="column"/>
      </w:r>
    </w:p>
    <w:p w:rsidR="00FF438E" w:rsidRPr="00A136BC" w:rsidRDefault="00BB100B" w:rsidP="00BB100B">
      <w:pPr>
        <w:spacing w:line="275" w:lineRule="auto"/>
        <w:ind w:right="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 xml:space="preserve">Нажмите клавишу </w:t>
      </w:r>
      <w:r w:rsidR="00B73054" w:rsidRPr="00A136BC">
        <w:rPr>
          <w:rFonts w:ascii="Calibri"/>
          <w:color w:val="231F20"/>
          <w:spacing w:val="-2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[1]</w:t>
      </w:r>
      <w:r w:rsidR="00B73054" w:rsidRPr="00A136BC">
        <w:rPr>
          <w:rFonts w:ascii="Calibri"/>
          <w:b/>
          <w:color w:val="231F20"/>
          <w:spacing w:val="-2"/>
          <w:sz w:val="10"/>
        </w:rPr>
        <w:t xml:space="preserve"> </w:t>
      </w:r>
      <w:r w:rsidRPr="00A136BC">
        <w:rPr>
          <w:rFonts w:ascii="Calibri"/>
          <w:color w:val="231F20"/>
          <w:spacing w:val="-1"/>
          <w:sz w:val="10"/>
        </w:rPr>
        <w:t>для добавления</w:t>
      </w:r>
      <w:r w:rsidR="00B73054" w:rsidRPr="00A136BC">
        <w:rPr>
          <w:rFonts w:ascii="Calibri"/>
          <w:color w:val="231F20"/>
          <w:spacing w:val="-1"/>
          <w:sz w:val="10"/>
        </w:rPr>
        <w:t xml:space="preserve"> </w:t>
      </w:r>
      <w:r w:rsidRPr="00A136BC">
        <w:rPr>
          <w:rFonts w:ascii="Calibri"/>
          <w:color w:val="231F20"/>
          <w:spacing w:val="-2"/>
          <w:sz w:val="10"/>
        </w:rPr>
        <w:t>сенсорной панели.</w:t>
      </w:r>
      <w:r w:rsidR="00B73054" w:rsidRPr="00A136BC">
        <w:rPr>
          <w:rFonts w:ascii="Calibri"/>
          <w:color w:val="231F20"/>
          <w:spacing w:val="23"/>
          <w:sz w:val="10"/>
        </w:rPr>
        <w:t xml:space="preserve"> </w:t>
      </w:r>
      <w:r w:rsidRPr="00A136BC">
        <w:rPr>
          <w:rFonts w:ascii="Calibri"/>
          <w:color w:val="231F20"/>
          <w:spacing w:val="-1"/>
          <w:sz w:val="10"/>
        </w:rPr>
        <w:t>Иллюминация кнопок отключится</w:t>
      </w:r>
    </w:p>
    <w:p w:rsidR="00FF438E" w:rsidRPr="00A136BC" w:rsidRDefault="00B73054" w:rsidP="00BB100B">
      <w:pPr>
        <w:spacing w:line="275" w:lineRule="auto"/>
        <w:ind w:right="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b/>
          <w:color w:val="231F20"/>
          <w:sz w:val="10"/>
        </w:rPr>
        <w:t>[OK]</w:t>
      </w:r>
      <w:r w:rsidRPr="00A136BC">
        <w:rPr>
          <w:rFonts w:ascii="Calibri"/>
          <w:b/>
          <w:color w:val="231F20"/>
          <w:spacing w:val="-2"/>
          <w:sz w:val="10"/>
        </w:rPr>
        <w:t xml:space="preserve"> </w:t>
      </w:r>
      <w:r w:rsidR="00BB100B" w:rsidRPr="00A136BC">
        <w:rPr>
          <w:rFonts w:ascii="Calibri"/>
          <w:color w:val="231F20"/>
          <w:spacing w:val="-1"/>
          <w:sz w:val="10"/>
        </w:rPr>
        <w:t>будет моргать</w:t>
      </w:r>
      <w:r w:rsidRPr="00A136BC">
        <w:rPr>
          <w:rFonts w:ascii="Calibri"/>
          <w:color w:val="231F20"/>
          <w:sz w:val="10"/>
        </w:rPr>
        <w:t xml:space="preserve"> 15</w:t>
      </w:r>
      <w:r w:rsidRPr="00A136BC">
        <w:rPr>
          <w:rFonts w:ascii="Calibri"/>
          <w:color w:val="231F20"/>
          <w:spacing w:val="-1"/>
          <w:sz w:val="10"/>
        </w:rPr>
        <w:t xml:space="preserve"> </w:t>
      </w:r>
      <w:r w:rsidR="00BB100B" w:rsidRPr="00A136BC">
        <w:rPr>
          <w:rFonts w:ascii="Calibri"/>
          <w:color w:val="231F20"/>
          <w:spacing w:val="-1"/>
          <w:sz w:val="10"/>
        </w:rPr>
        <w:t>секунд</w:t>
      </w:r>
      <w:r w:rsidRPr="00A136BC">
        <w:rPr>
          <w:rFonts w:ascii="Calibri"/>
          <w:color w:val="231F20"/>
          <w:spacing w:val="39"/>
          <w:sz w:val="10"/>
        </w:rPr>
        <w:t xml:space="preserve"> </w:t>
      </w:r>
      <w:r w:rsidR="00BB100B" w:rsidRPr="00A136BC">
        <w:rPr>
          <w:rFonts w:ascii="Calibri"/>
          <w:color w:val="231F20"/>
          <w:spacing w:val="-1"/>
          <w:sz w:val="10"/>
        </w:rPr>
        <w:t>в ожидании сенсорной панели</w:t>
      </w:r>
    </w:p>
    <w:p w:rsidR="00FF438E" w:rsidRPr="00A136BC" w:rsidRDefault="00FF438E">
      <w:pPr>
        <w:spacing w:line="275" w:lineRule="auto"/>
        <w:rPr>
          <w:rFonts w:ascii="Calibri" w:eastAsia="Calibri" w:hAnsi="Calibri" w:cs="Calibri"/>
          <w:sz w:val="10"/>
          <w:szCs w:val="10"/>
        </w:rPr>
        <w:sectPr w:rsidR="00FF438E" w:rsidRPr="00A136BC" w:rsidSect="000237F8">
          <w:type w:val="continuous"/>
          <w:pgSz w:w="8400" w:h="11910"/>
          <w:pgMar w:top="1160" w:right="440" w:bottom="280" w:left="460" w:header="720" w:footer="720" w:gutter="0"/>
          <w:cols w:num="4" w:space="720" w:equalWidth="0">
            <w:col w:w="1572" w:space="365"/>
            <w:col w:w="1714" w:space="214"/>
            <w:col w:w="1629" w:space="299"/>
            <w:col w:w="1707"/>
          </w:cols>
        </w:sectPr>
      </w:pPr>
    </w:p>
    <w:p w:rsidR="00FF438E" w:rsidRPr="00A136BC" w:rsidRDefault="00FF438E">
      <w:pPr>
        <w:spacing w:before="8"/>
        <w:rPr>
          <w:rFonts w:ascii="Calibri" w:eastAsia="Calibri" w:hAnsi="Calibri" w:cs="Calibri"/>
          <w:sz w:val="5"/>
          <w:szCs w:val="5"/>
        </w:rPr>
      </w:pPr>
    </w:p>
    <w:p w:rsidR="00FF438E" w:rsidRPr="00A136BC" w:rsidRDefault="00DB3A5C">
      <w:pPr>
        <w:pStyle w:val="3"/>
        <w:tabs>
          <w:tab w:val="left" w:pos="2142"/>
          <w:tab w:val="left" w:pos="4131"/>
          <w:tab w:val="left" w:pos="6062"/>
        </w:tabs>
        <w:spacing w:line="200" w:lineRule="atLeast"/>
        <w:ind w:left="281"/>
      </w:pPr>
      <w:r w:rsidRPr="00DB3A5C">
        <w:rPr>
          <w:noProof/>
          <w:position w:val="5"/>
          <w:lang w:bidi="he-IL"/>
        </w:rPr>
      </w:r>
      <w:r w:rsidRPr="00DB3A5C">
        <w:rPr>
          <w:noProof/>
          <w:position w:val="5"/>
          <w:lang w:bidi="he-IL"/>
        </w:rPr>
        <w:pict>
          <v:group id="Group 1953" o:spid="_x0000_s8199" style="width:59.95pt;height:93.1pt;mso-position-horizontal-relative:char;mso-position-vertical-relative:line" coordsize="1199,1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">
            <v:shape id="Picture 1980" o:spid="_x0000_s8226" type="#_x0000_t75" style="position:absolute;width:1198;height:1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DCJDHAAAA3QAAAA8AAABkcnMvZG93bnJldi54bWxEj0FrwkAUhO+C/2F5gjfdmINtU1cRoaEt&#10;QtD20OMz+5pNm30bstsY/fVdodDjMDPfMKvNYBvRU+drxwoW8wQEcel0zZWC97en2T0IH5A1No5J&#10;wYU8bNbj0Qoz7c58oP4YKhEh7DNUYEJoMyl9aciin7uWOHqfrrMYouwqqTs8R7htZJokS2mx5rhg&#10;sKWdofL7+GMVnK754vWAhS7yvTMfXy9F/nDqlZpOhu0jiEBD+A//tZ+1gjRN7uD2Jj4Buf4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3DCJDHAAAA3QAAAA8AAAAAAAAAAAAA&#10;AAAAnwIAAGRycy9kb3ducmV2LnhtbFBLBQYAAAAABAAEAPcAAACTAwAAAAA=&#10;">
              <v:imagedata r:id="rId103" o:title=""/>
            </v:shape>
            <v:group id="Group 1974" o:spid="_x0000_s8220" style="position:absolute;left:180;top:617;width:914;height:1241" coordorigin="180,617" coordsize="914,1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J2l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C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VCdpXCAAAA3QAAAA8A&#10;AAAAAAAAAAAAAAAAqgIAAGRycy9kb3ducmV2LnhtbFBLBQYAAAAABAAEAPoAAACZAwAAAAA=&#10;">
              <v:shape id="Freeform 1979" o:spid="_x0000_s8225" style="position:absolute;left:180;top:617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Fth8QA&#10;AADdAAAADwAAAGRycy9kb3ducmV2LnhtbESPT4vCMBTE7wt+h/AEb2tqD0W7RhFF8LAX/yx4fDRv&#10;m67NS0mytn57IyzscZiZ3zDL9WBbcScfGscKZtMMBHHldMO1gst5/z4HESKyxtYxKXhQgPVq9LbE&#10;Uruej3Q/xVokCIcSFZgYu1LKUBmyGKauI07et/MWY5K+ltpjn+C2lXmWFdJiw2nBYEdbQ9Xt9GsV&#10;dMX1x8/1rjCyP37y9ZBfvhqr1GQ8bD5ARBrif/ivfdAK8jxbwOtNeg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xbYfEAAAA3QAAAA8AAAAAAAAAAAAAAAAAmAIAAGRycy9k&#10;b3ducmV2LnhtbFBLBQYAAAAABAAEAPUAAACJAwAAAAA=&#10;" path="m48,812r-17,4l15,826,1,842,,860r11,23l25,895r19,18l81,964r27,54l141,1089r23,66l166,1164r4,15l175,1197r6,22l189,1241r723,l913,1225r,-14l913,1196r,-14l909,1112r-2,-23l905,1067r-8,-68l896,995r-635,l258,988,220,922,153,858r-4,-3l83,817,66,813,48,812xe" stroked="f">
                <v:path arrowok="t" o:connecttype="custom" o:connectlocs="48,1429;31,1433;15,1443;1,1459;0,1477;11,1500;25,1512;44,1530;81,1581;108,1635;141,1706;164,1772;166,1781;170,1796;175,1814;181,1836;189,1858;912,1858;913,1842;913,1828;913,1813;913,1799;909,1729;907,1706;905,1684;897,1616;896,1612;261,1612;258,1605;220,1539;153,1475;149,1472;83,1434;66,1430;48,1429" o:connectangles="0,0,0,0,0,0,0,0,0,0,0,0,0,0,0,0,0,0,0,0,0,0,0,0,0,0,0,0,0,0,0,0,0,0,0"/>
              </v:shape>
              <v:shape id="Freeform 1978" o:spid="_x0000_s8224" style="position:absolute;left:180;top:617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JSx8AA&#10;AADdAAAADwAAAGRycy9kb3ducmV2LnhtbERPTYvCMBC9L/gfwgje1tQeilSjiCJ42IuuCx6HZmyq&#10;zaQk0Xb/vTkIHh/ve7kebCue5EPjWMFsmoEgrpxuuFZw/t1/z0GEiKyxdUwK/inAejX6WmKpXc9H&#10;ep5iLVIIhxIVmBi7UspQGbIYpq4jTtzVeYsxQV9L7bFP4baVeZYV0mLDqcFgR1tD1f30sAq64nLz&#10;c70rjOyPP3w55Oe/xio1GQ+bBYhIQ/yI3+6DVpDns7Q/vUlP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JSx8AAAADdAAAADwAAAAAAAAAAAAAAAACYAgAAZHJzL2Rvd25y&#10;ZXYueG1sUEsFBgAAAAAEAAQA9QAAAIUDAAAAAA==&#10;" path="m438,148r-59,63l375,228r-6,24l362,278r-7,24l350,320r-3,16l344,359r-4,26l337,410r-9,57l316,543r-4,47l310,609r-5,68l297,756r-10,70l283,850r-11,77l270,955r-4,19l261,995r635,l892,973,875,879r-5,-33l865,823r-3,-23l857,774r-4,-26l850,724r-2,-19l846,682r-7,-75l835,539r-1,-11l834,509r-9,-79l817,389r-89,l727,376r-2,-23l724,320r-1,-12l720,288r-3,-25l714,236r-5,-27l707,192r-3,-22l477,170,464,157r-26,-9xe" stroked="f">
                <v:path arrowok="t" o:connecttype="custom" o:connectlocs="438,765;379,828;375,845;369,869;362,895;355,919;350,937;347,953;344,976;340,1002;337,1027;328,1084;316,1160;312,1207;310,1226;305,1294;297,1373;287,1443;283,1467;272,1544;270,1572;266,1591;261,1612;896,1612;892,1590;875,1496;870,1463;865,1440;862,1417;857,1391;853,1365;850,1341;848,1322;846,1299;839,1224;835,1156;834,1145;834,1126;825,1047;817,1006;728,1006;727,993;725,970;724,937;723,925;720,905;717,880;714,853;709,826;707,809;704,787;477,787;464,774;438,765" o:connectangles="0,0,0,0,0,0,0,0,0,0,0,0,0,0,0,0,0,0,0,0,0,0,0,0,0,0,0,0,0,0,0,0,0,0,0,0,0,0,0,0,0,0,0,0,0,0,0,0,0,0,0,0,0,0"/>
              </v:shape>
              <v:shape id="Freeform 1977" o:spid="_x0000_s8223" style="position:absolute;left:180;top:617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73XMQA&#10;AADdAAAADwAAAGRycy9kb3ducmV2LnhtbESPQYvCMBSE74L/IbwFb5q2hyLVKOIieNiLroLHR/Ns&#10;utu8lCRr67/fLCx4HGbmG2a9HW0nHuRD61hBvshAENdOt9wouHwe5ksQISJr7ByTgicF2G6mkzVW&#10;2g18osc5NiJBOFSowMTYV1KG2pDFsHA9cfLuzluMSfpGao9DgttOFllWSostpwWDPe0N1d/nH6ug&#10;L29ffqnfSyOH0wffjsXl2lqlZm/jbgUi0hhf4f/2USsoijyHvzfp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e91zEAAAA3QAAAA8AAAAAAAAAAAAAAAAAmAIAAGRycy9k&#10;b3ducmV2LnhtbFBLBQYAAAAABAAEAPUAAACJAwAAAAA=&#10;" path="m765,332r-12,6l738,355r-10,34l817,389r-4,-17l808,350,793,336r-28,-4xe" stroked="f">
                <v:path arrowok="t" o:connecttype="custom" o:connectlocs="765,949;753,955;738,972;728,1006;817,1006;813,989;808,967;793,953;765,949" o:connectangles="0,0,0,0,0,0,0,0,0"/>
              </v:shape>
              <v:shape id="Freeform 1976" o:spid="_x0000_s8222" style="position:absolute;left:180;top:617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xpK8QA&#10;AADdAAAADwAAAGRycy9kb3ducmV2LnhtbESPQWsCMRSE70L/Q3gFb5o1h0W2RiktBQ9etBY8Pjav&#10;m9XNy5JEd/33Rij0OMzMN8xqM7pO3CjE1rOGxbwAQVx703Kj4fj9NVuCiAnZYOeZNNwpwmb9Mllh&#10;ZfzAe7odUiMyhGOFGmxKfSVlrC05jHPfE2fv1weHKcvQSBNwyHDXSVUUpXTYcl6w2NOHpfpyuDoN&#10;fXk6h6X5LK0c9js+bdXxp3VaT1/H9zcQicb0H/5rb40GpRYKnm/y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MaSvEAAAA3QAAAA8AAAAAAAAAAAAAAAAAmAIAAGRycy9k&#10;b3ducmV2LnhtbFBLBQYAAAAABAAEAPUAAACJAwAAAAA=&#10;" path="m555,l494,58r-11,69l477,170r227,l703,167r-3,-27l697,127r-94,l603,121r-1,-18l601,79,600,46,597,31,585,12,555,xe" stroked="f">
                <v:path arrowok="t" o:connecttype="custom" o:connectlocs="555,617;494,675;483,744;477,787;704,787;703,784;700,757;697,744;697,744;603,744;603,738;602,720;601,696;600,663;597,648;585,629;555,617" o:connectangles="0,0,0,0,0,0,0,0,0,0,0,0,0,0,0,0,0"/>
              </v:shape>
              <v:shape id="Freeform 1975" o:spid="_x0000_s8221" style="position:absolute;left:180;top:617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DMsMQA&#10;AADdAAAADwAAAGRycy9kb3ducmV2LnhtbESPQYvCMBSE7wv+h/AEb2tqhSLVKKIIHvaiq+Dx0Tyb&#10;7jYvJcna+u/NwsIeh5n5hlltBtuKB/nQOFYwm2YgiCunG64VXD4P7wsQISJrbB2TgicF2KxHbyss&#10;tev5RI9zrEWCcChRgYmxK6UMlSGLYeo64uTdnbcYk/S11B77BLetzLOskBYbTgsGO9oZqr7PP1ZB&#10;V9y+/ELvCyP70wffjvnl2lilJuNhuwQRaYj/4b/2USvI89kcft+kJ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AzLDEAAAA3QAAAA8AAAAAAAAAAAAAAAAAmAIAAGRycy9k&#10;b3ducmV2LnhtbFBLBQYAAAAABAAEAPUAAACJAwAAAAA=&#10;" path="m640,94r-19,9l603,127r94,l689,110,671,96,640,94xe" stroked="f">
                <v:path arrowok="t" o:connecttype="custom" o:connectlocs="640,711;621,720;603,744;697,744;689,727;671,713;640,711" o:connectangles="0,0,0,0,0,0,0"/>
              </v:shape>
            </v:group>
            <v:group id="Group 1972" o:spid="_x0000_s8218" style="position:absolute;left:180;top:617;width:914;height:1241" coordorigin="180,617" coordsize="914,1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bqT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xB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1upNxgAAAN0A&#10;AAAPAAAAAAAAAAAAAAAAAKoCAABkcnMvZG93bnJldi54bWxQSwUGAAAAAAQABAD6AAAAnQMAAAAA&#10;">
              <v:shape id="Freeform 1973" o:spid="_x0000_s8219" style="position:absolute;left:180;top:617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u38cA&#10;AADdAAAADwAAAGRycy9kb3ducmV2LnhtbESP3WrCQBSE7wu+w3IE7+rG2IrGrGIrQqml4A94e8ge&#10;k+Du2ZDdxvTtu4VCL4eZ+YbJ1701oqPW144VTMYJCOLC6ZpLBefT7nEOwgdkjcYxKfgmD+vV4CHH&#10;TLs7H6g7hlJECPsMFVQhNJmUvqjIoh+7hjh6V9daDFG2pdQt3iPcGpkmyUxarDkuVNjQa0XF7fhl&#10;FST7C9vLdvqxeN/vZk8vhrbm8KnUaNhvliAC9eE//Nd+0wrSdPIMv2/i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Y7t/HAAAA3QAAAA8AAAAAAAAAAAAAAAAAmAIAAGRy&#10;cy9kb3ducmV2LnhtbFBLBQYAAAAABAAEAPUAAACMAwAAAAA=&#10;" path="m189,1241r-19,-62l164,1155r-6,-20l130,1065,98,997,62,932,11,883,,860,1,842,15,826,31,816r17,-4l66,813r64,28l153,858r27,21l235,943r26,52l266,974r4,-19l272,927r3,-26l278,881r1,-11l283,850r4,-25l297,756r8,-79l311,607r2,-45l316,543r12,-76l337,410r3,-25l344,359r3,-24l350,320r5,-18l362,278r7,-26l375,228r4,-17l395,177r19,-19l429,150r9,-2l464,157r13,13l480,148,491,74,526,8,555,r30,12l597,31r3,15l601,79r1,25l603,121r,6l621,103r19,-9l697,127r6,40l707,192r2,17l714,236r3,27l720,288r3,20l724,320r1,33l727,376r1,13l738,355r15,-17l765,332r28,4l808,350r15,70l832,485r3,54l835,559r6,77l847,697r1,8l850,724r12,76l870,846r3,19l886,941r11,58l900,1019r2,15l904,1050r1,17l907,1090r2,22l913,1182r,14l913,1211r,14l912,1240r,1e" filled="f" strokecolor="#231f20" strokeweight=".38pt">
                <v:path arrowok="t" o:connecttype="custom" o:connectlocs="170,1796;158,1752;98,1614;11,1500;1,1459;31,1433;66,1430;153,1475;235,1560;266,1591;272,1544;278,1498;283,1467;297,1373;311,1224;316,1160;337,1027;344,976;350,937;362,895;375,845;395,794;429,767;464,774;480,765;526,625;585,629;600,663;602,721;603,744;640,711;703,784;709,826;717,880;723,925;725,970;728,1006;753,955;793,953;823,1037;835,1156;841,1253;848,1322;862,1417;873,1482;897,1616;902,1651;905,1684;909,1729;913,1813;913,1842;912,1858" o:connectangles="0,0,0,0,0,0,0,0,0,0,0,0,0,0,0,0,0,0,0,0,0,0,0,0,0,0,0,0,0,0,0,0,0,0,0,0,0,0,0,0,0,0,0,0,0,0,0,0,0,0,0,0"/>
              </v:shape>
            </v:group>
            <v:group id="Group 1970" o:spid="_x0000_s8216" style="position:absolute;left:633;top:791;width:28;height:648" coordorigin="633,791" coordsize="28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jRo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5I0aHFAAAA3QAA&#10;AA8AAAAAAAAAAAAAAAAAqgIAAGRycy9kb3ducmV2LnhtbFBLBQYAAAAABAAEAPoAAACcAwAAAAA=&#10;">
              <v:shape id="Freeform 1971" o:spid="_x0000_s8217" style="position:absolute;left:633;top:791;width:28;height:648;visibility:visible;mso-wrap-style:square;v-text-anchor:top" coordsize="28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Ud8YA&#10;AADdAAAADwAAAGRycy9kb3ducmV2LnhtbESPT0vDQBTE7wW/w/IEb80mwWqJ3Ra1FLS3Rkuvj+zL&#10;H919G7Jrmn57tyB4HGbmN8xqM1kjRhp851hBlqQgiCunO24UfH7s5ksQPiBrNI5JwYU8bNY3sxUW&#10;2p35QGMZGhEh7AtU0IbQF1L6qiWLPnE9cfRqN1gMUQ6N1AOeI9wamafpg7TYcVxosafXlqrv8scq&#10;sPvFS701Wb09jMfytAzm6/1+p9Td7fT8BCLQFP7Df+03rSDPs0e4vo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wUd8YAAADdAAAADwAAAAAAAAAAAAAAAACYAgAAZHJz&#10;L2Rvd25yZXYueG1sUEsFBgAAAAAEAAQA9QAAAIsDAAAAAA==&#10;" path="m,647l17,582r1,-49l18,497r1,-64l20,428,19,406,16,341,14,316,13,286r,-24l13,244r,-16l15,213r1,-16l19,179r3,-35l27,83,28,21,26,e" filled="f" strokecolor="#231f20" strokeweight=".19pt">
                <v:path arrowok="t" o:connecttype="custom" o:connectlocs="0,1438;17,1373;18,1324;18,1288;19,1224;20,1219;19,1197;16,1132;14,1107;13,1077;13,1053;13,1035;13,1019;15,1004;16,988;19,970;22,935;27,874;28,812;26,791" o:connectangles="0,0,0,0,0,0,0,0,0,0,0,0,0,0,0,0,0,0,0,0"/>
              </v:shape>
            </v:group>
            <v:group id="Group 1968" o:spid="_x0000_s8214" style="position:absolute;left:784;top:744;width:38;height:657" coordorigin="784,744" coordsize="38,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JvgS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Dn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Cb4EjCAAAA3QAAAA8A&#10;AAAAAAAAAAAAAAAAqgIAAGRycy9kb3ducmV2LnhtbFBLBQYAAAAABAAEAPoAAACZAwAAAAA=&#10;">
              <v:shape id="Freeform 1969" o:spid="_x0000_s8215" style="position:absolute;left:784;top:744;width:38;height:657;visibility:visible;mso-wrap-style:square;v-text-anchor:top" coordsize="38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0eZcUA&#10;AADdAAAADwAAAGRycy9kb3ducmV2LnhtbESPQWsCMRSE74X+h/AK3jTrqkVXoxRB7K2tCnp8bJ6b&#10;xc3LNom6/fdNQehxmJlvmMWqs424kQ+1YwXDQQaCuHS65krBYb/pT0GEiKyxcUwKfijAavn8tMBC&#10;uzt/0W0XK5EgHApUYGJsCylDachiGLiWOHln5y3GJH0ltcd7gttG5ln2Ki3WnBYMtrQ2VF52V6ug&#10;OpY0HX2cWrMdf36fZpPxxEenVO+le5uDiNTF//Cj/a4V5PlwBn9v0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R5lxQAAAN0AAAAPAAAAAAAAAAAAAAAAAJgCAABkcnMv&#10;ZG93bnJldi54bWxQSwUGAAAAAAQABAD1AAAAigMAAAAA&#10;" path="m37,657l20,590,19,553r,-27l19,304,12,235,6,173,2,85,,20,,10,,e" filled="f" strokecolor="#231f20" strokeweight=".19pt">
                <v:path arrowok="t" o:connecttype="custom" o:connectlocs="37,1401;20,1334;19,1297;19,1270;19,1048;12,979;6,917;2,829;0,764;0,754;0,744" o:connectangles="0,0,0,0,0,0,0,0,0,0,0"/>
              </v:shape>
            </v:group>
            <v:group id="Group 1966" o:spid="_x0000_s8212" style="position:absolute;left:907;top:1008;width:49;height:406" coordorigin="907,1008" coordsize="49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Em88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sD+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BJvPCAAAA3QAAAA8A&#10;AAAAAAAAAAAAAAAAqgIAAGRycy9kb3ducmV2LnhtbFBLBQYAAAAABAAEAPoAAACZAwAAAAA=&#10;">
              <v:shape id="Freeform 1967" o:spid="_x0000_s8213" style="position:absolute;left:907;top:1008;width:49;height:406;visibility:visible;mso-wrap-style:square;v-text-anchor:top" coordsize="49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2isMA&#10;AADdAAAADwAAAGRycy9kb3ducmV2LnhtbESPT4vCMBTE7wt+h/CEva2pXXClGqUI4l79g+dH89oG&#10;m5faRFv30xtB2OMwM79hluvBNuJOnTeOFUwnCQjiwmnDlYLTcfs1B+EDssbGMSl4kIf1avSxxEy7&#10;nvd0P4RKRAj7DBXUIbSZlL6oyaKfuJY4eqXrLIYou0rqDvsIt41Mk2QmLRqOCzW2tKmpuBxuVkHe&#10;//2U9nHtv0ve5edCbm5mZpT6HA/5AkSgIfyH3+1frSBN0ym83sQn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e2isMAAADdAAAADwAAAAAAAAAAAAAAAACYAgAAZHJzL2Rv&#10;d25yZXYueG1sUEsFBgAAAAAEAAQA9QAAAIgDAAAAAA==&#10;" path="m48,405l29,335,20,184,19,156,18,135,17,119,15,104,12,87,8,65,,e" filled="f" strokecolor="#231f20" strokeweight=".19pt">
                <v:path arrowok="t" o:connecttype="custom" o:connectlocs="48,1413;29,1343;20,1192;19,1164;18,1143;17,1127;15,1112;12,1095;8,1073;0,1008" o:connectangles="0,0,0,0,0,0,0,0,0,0"/>
              </v:shape>
            </v:group>
            <v:group id="Group 1964" o:spid="_x0000_s8210" style="position:absolute;left:182;top:1457;width:94;height:94" coordorigin="182,1457" coordsize="9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8fHR/CAAAA3QAAAA8A&#10;AAAAAAAAAAAAAAAAqgIAAGRycy9kb3ducmV2LnhtbFBLBQYAAAAABAAEAPoAAACZAwAAAAA=&#10;">
              <v:shape id="Freeform 1965" o:spid="_x0000_s8211" style="position:absolute;left:182;top:1457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CwcIA&#10;AADdAAAADwAAAGRycy9kb3ducmV2LnhtbESP3YrCMBCF7xd8hzCCd2tqZYt2jaKC4F768wBjM9t0&#10;t5mUJtr69kYQvDycn4+zWPW2FjdqfeVYwWScgCAunK64VHA+7T5nIHxA1lg7JgV38rBaDj4WmGvX&#10;8YFux1CKOMI+RwUmhCaX0heGLPqxa4ij9+taiyHKtpS6xS6O21qmSZJJixVHgsGGtoaK/+PVRkhv&#10;ts2Pu3TzKssu9eZ++prIP6VGw379DSJQH97hV3uvFaRpOoXnm/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IMLBwgAAAN0AAAAPAAAAAAAAAAAAAAAAAJgCAABkcnMvZG93&#10;bnJldi54bWxQSwUGAAAAAAQABAD1AAAAhwMAAAAA&#10;" path="m,15l24,3,38,,52,5,77,25,88,37r5,13l90,82,80,94e" filled="f" strokecolor="#231f20" strokeweight=".19pt">
                <v:path arrowok="t" o:connecttype="custom" o:connectlocs="0,1472;24,1460;38,1457;52,1462;77,1482;88,1494;93,1507;90,1539;80,1551" o:connectangles="0,0,0,0,0,0,0,0,0"/>
              </v:shape>
            </v:group>
            <v:group id="Group 1962" o:spid="_x0000_s8208" style="position:absolute;left:930;top:951;width:65;height:113" coordorigin="930,951" coordsize="65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og8M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JBnB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uiDwxgAAAN0A&#10;AAAPAAAAAAAAAAAAAAAAAKoCAABkcnMvZG93bnJldi54bWxQSwUGAAAAAAQABAD6AAAAnQMAAAAA&#10;">
              <v:shape id="Freeform 1963" o:spid="_x0000_s8209" style="position:absolute;left:930;top:951;width:65;height:113;visibility:visible;mso-wrap-style:square;v-text-anchor:top" coordsize="6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nP3sMA&#10;AADdAAAADwAAAGRycy9kb3ducmV2LnhtbESPQYvCMBSE74L/ITzBm6ZbsEi3qciyC4KnqiDeHs3b&#10;tti8tE3U7r/fCILHYWa+YbLNaFpxp8E1lhV8LCMQxKXVDVcKTsefxRqE88gaW8uk4I8cbPLpJMNU&#10;2wcXdD/4SgQIuxQV1N53qZSurMmgW9qOOHi/djDogxwqqQd8BLhpZRxFiTTYcFiosaOvmsrr4WYU&#10;bK8d9+fxQsX+gre++O57myRKzWfj9hOEp9G/w6/2TiuI43gFzzfhCc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nP3sMAAADdAAAADwAAAAAAAAAAAAAAAACYAgAAZHJzL2Rv&#10;d25yZXYueG1sUEsFBgAAAAAEAAQA9QAAAIgDAAAAAA==&#10;" path="m,32l8,8,17,,37,4r20,9l57,28r7,50l62,104r-19,6l19,112,9,103,,32xe" filled="f" strokecolor="#231f20" strokeweight=".19pt">
                <v:path arrowok="t" o:connecttype="custom" o:connectlocs="0,983;8,959;17,951;37,955;57,964;57,979;64,1029;62,1055;43,1061;19,1063;9,1054;0,983" o:connectangles="0,0,0,0,0,0,0,0,0,0,0,0"/>
              </v:shape>
            </v:group>
            <v:group id="Group 1960" o:spid="_x0000_s8206" style="position:absolute;left:795;top:714;width:82;height:128" coordorigin="795,714" coordsize="8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QbH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kGxzFAAAA3QAA&#10;AA8AAAAAAAAAAAAAAAAAqgIAAGRycy9kb3ducmV2LnhtbFBLBQYAAAAABAAEAPoAAACcAwAAAAA=&#10;">
              <v:shape id="Freeform 1961" o:spid="_x0000_s8207" style="position:absolute;left:795;top:714;width:82;height:128;visibility:visible;mso-wrap-style:square;v-text-anchor:top" coordsize="8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X68McA&#10;AADdAAAADwAAAGRycy9kb3ducmV2LnhtbESPQWvCQBSE70L/w/IKXqRuGsSU6CqlGNAeCmoEj4/s&#10;MwnNvo3ZVeO/dwsFj8PMfMPMl71pxJU6V1tW8D6OQBAXVtdcKsj32dsHCOeRNTaWScGdHCwXL4M5&#10;ptreeEvXnS9FgLBLUUHlfZtK6YqKDLqxbYmDd7KdQR9kV0rd4S3ATSPjKJpKgzWHhQpb+qqo+N1d&#10;jILv0Tm5J5vokPWrSd5mh9EpP/4oNXztP2cgPPX+Gf5vr7WCOI4T+HsTn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F+vDHAAAA3QAAAA8AAAAAAAAAAAAAAAAAmAIAAGRy&#10;cy9kb3ducmV2LnhtbFBLBQYAAAAABAAEAPUAAACMAwAAAAA=&#10;" path="m,37l9,10,21,1,45,,68,4r8,19l82,88r-3,28l66,125r-32,2l16,124,8,112,,37xe" filled="f" strokecolor="#231f20" strokeweight=".19pt">
                <v:path arrowok="t" o:connecttype="custom" o:connectlocs="0,751;9,724;21,715;45,714;68,718;76,737;82,802;79,830;66,839;34,841;16,838;8,826;0,751" o:connectangles="0,0,0,0,0,0,0,0,0,0,0,0,0"/>
              </v:shape>
            </v:group>
            <v:group id="Group 1958" o:spid="_x0000_s8204" style="position:absolute;left:694;top:618;width:81;height:127" coordorigin="694,618" coordsize="81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cq9cIAAADdAAAADwAAAGRycy9kb3ducmV2LnhtbERPTYvCMBC9C/6HMMLe&#10;NG0XF6lGEVHxIAurgngbmrEtNpPSxLb+e3MQ9vh434tVbyrRUuNKywriSQSCOLO65FzB5bwbz0A4&#10;j6yxskwKXuRgtRwOFphq2/EftSefixDCLkUFhfd1KqXLCjLoJrYmDtzdNgZ9gE0udYNdCDeVTKLo&#10;RxosOTQUWNOmoOxxehoF+w679Xe8bY+P++Z1O09/r8eYlPoa9es5CE+9/xd/3AetIEmSMDe8CU9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73KvXCAAAA3QAAAA8A&#10;AAAAAAAAAAAAAAAAqgIAAGRycy9kb3ducmV2LnhtbFBLBQYAAAAABAAEAPoAAACZAwAAAAA=&#10;">
              <v:shape id="Freeform 1959" o:spid="_x0000_s8205" style="position:absolute;left:694;top:618;width:81;height:127;visibility:visible;mso-wrap-style:square;v-text-anchor:top" coordsize="8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xBMUA&#10;AADdAAAADwAAAGRycy9kb3ducmV2LnhtbESPwWrDMBBE74H+g9hCb7EcH9LUtRJCS6GQU5wcelyk&#10;re3EWhlJcdx8fVUo5DjMzBum2ky2FyP50DlWsMhyEMTamY4bBcfDx3wFIkRkg71jUvBDATbrh1mF&#10;pXFX3tNYx0YkCIcSFbQxDqWUQbdkMWRuIE7et/MWY5K+kcbjNcFtL4s8X0qLHaeFFgd6a0mf64tV&#10;sK89LXU89/6Ez6txu/t6v9ycUk+P0/YVRKQp3sP/7U+joCiKF/h7k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DEExQAAAN0AAAAPAAAAAAAAAAAAAAAAAJgCAABkcnMv&#10;ZG93bnJldi54bWxQSwUGAAAAAAQABAD1AAAAigMAAAAA&#10;" path="m,37l7,11,16,,31,,63,8,77,18r3,17l78,101r-7,21l58,126,26,120,11,112,4,98,,37xe" filled="f" strokecolor="#231f20" strokeweight=".19pt">
                <v:path arrowok="t" o:connecttype="custom" o:connectlocs="0,655;7,629;16,618;31,618;63,626;77,636;80,653;78,719;71,740;58,744;26,738;11,730;4,716;0,655" o:connectangles="0,0,0,0,0,0,0,0,0,0,0,0,0,0"/>
              </v:shape>
            </v:group>
            <v:group id="Group 1956" o:spid="_x0000_s8202" style="position:absolute;left:576;top:755;width:85;height:142" coordorigin="576,755" coordsize="85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iwLs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XYH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ViwLsQAAADdAAAA&#10;DwAAAAAAAAAAAAAAAACqAgAAZHJzL2Rvd25yZXYueG1sUEsFBgAAAAAEAAQA+gAAAJsDAAAAAA==&#10;">
              <v:shape id="Freeform 1957" o:spid="_x0000_s8203" style="position:absolute;left:576;top:755;width:85;height:142;visibility:visible;mso-wrap-style:square;v-text-anchor:top" coordsize="8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y+uMYA&#10;AADdAAAADwAAAGRycy9kb3ducmV2LnhtbESP0WrCQBRE3wX/YbkFX6RukoKtqatIqVUKRar9gEv2&#10;mg3N3o3ZVePfu4Lg4zAzZ5jpvLO1OFHrK8cK0lECgrhwuuJSwd9u+fwGwgdkjbVjUnAhD/NZvzfF&#10;XLsz/9JpG0oRIexzVGBCaHIpfWHIoh+5hjh6e9daDFG2pdQtniPc1jJLkrG0WHFcMNjQh6Hif3u0&#10;Cr6HG74c0v1mEl6XP4f1F3+abKXU4KlbvIMI1IVH+N5eawVZ9pLC7U1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y+uMYAAADdAAAADwAAAAAAAAAAAAAAAACYAgAAZHJz&#10;L2Rvd25yZXYueG1sUEsFBgAAAAAEAAQA9QAAAIsDAAAAAA==&#10;" path="m10,35l,94r3,26l17,130r27,11l58,142r12,-7l79,108,84,89,85,74,84,59,81,38,68,18,59,5,50,,40,4,28,15,10,35xe" filled="f" strokecolor="#231f20" strokeweight=".19pt">
                <v:path arrowok="t" o:connecttype="custom" o:connectlocs="10,790;0,849;3,875;17,885;44,896;58,897;70,890;79,863;84,844;85,829;84,814;81,793;68,773;59,760;50,755;40,759;28,770;10,790;10,790" o:connectangles="0,0,0,0,0,0,0,0,0,0,0,0,0,0,0,0,0,0,0"/>
              </v:shape>
            </v:group>
            <v:group id="Group 1954" o:spid="_x0000_s8200" style="position:absolute;left:421;top:1614;width:26;height:125" coordorigin="421,1614" coordsize="2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aLw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rGi8LFAAAA3QAA&#10;AA8AAAAAAAAAAAAAAAAAqgIAAGRycy9kb3ducmV2LnhtbFBLBQYAAAAABAAEAPoAAACcAwAAAAA=&#10;">
              <v:shape id="Freeform 1955" o:spid="_x0000_s8201" style="position:absolute;left:421;top:1614;width:26;height:125;visibility:visible;mso-wrap-style:square;v-text-anchor:top" coordsize="2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FU8YA&#10;AADdAAAADwAAAGRycy9kb3ducmV2LnhtbESPQWsCMRSE70L/Q3gFb5rtCiJboyxC0R7Eaovn183r&#10;ZuvmJWzSdfvvm4LgcZiZb5jlerCt6KkLjWMFT9MMBHHldMO1go/3l8kCRIjIGlvHpOCXAqxXD6Ml&#10;Ftpd+Uj9KdYiQTgUqMDE6AspQ2XIYpg6T5y8L9dZjEl2tdQdXhPctjLPsrm02HBaMOhpY6i6nH6s&#10;grLZfJpYzr/PC38+bC97378dXpUaPw7lM4hIQ7yHb+2dVpDnsxn8v0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JFU8YAAADdAAAADwAAAAAAAAAAAAAAAACYAgAAZHJz&#10;L2Rvd25yZXYueG1sUEsFBgAAAAAEAAQA9QAAAIsDAAAAAA==&#10;" path="m17,l6,65,,125,7,79,13,47,17,26,20,13,22,5,25,,17,xe" fillcolor="#231f20" stroked="f">
                <v:path arrowok="t" o:connecttype="custom" o:connectlocs="17,1614;6,1679;0,1739;7,1693;13,1661;17,1640;20,1627;22,1619;25,1614;17,1614" o:connectangles="0,0,0,0,0,0,0,0,0,0"/>
              </v:shape>
            </v:group>
            <w10:wrap type="none" anchorx="page"/>
            <w10:anchorlock/>
          </v:group>
        </w:pict>
      </w:r>
      <w:r w:rsidR="00B73054" w:rsidRPr="00A136BC">
        <w:rPr>
          <w:position w:val="5"/>
        </w:rPr>
        <w:tab/>
      </w:r>
      <w:r w:rsidRPr="00DB3A5C">
        <w:rPr>
          <w:noProof/>
          <w:position w:val="18"/>
          <w:lang w:bidi="he-IL"/>
        </w:rPr>
      </w:r>
      <w:r w:rsidRPr="00DB3A5C">
        <w:rPr>
          <w:noProof/>
          <w:position w:val="18"/>
          <w:lang w:bidi="he-IL"/>
        </w:rPr>
        <w:pict>
          <v:group id="Group 1950" o:spid="_x0000_s8196" style="width:66.65pt;height:86.95pt;mso-position-horizontal-relative:char;mso-position-vertical-relative:line" coordsize="1333,1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">
            <v:shape id="Picture 1952" o:spid="_x0000_s8198" type="#_x0000_t75" style="position:absolute;width:1210;height: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TShXFAAAA3QAAAA8AAABkcnMvZG93bnJldi54bWxEj0FrwkAUhO9C/8PyCt50t8GWNnWVUhRy&#10;8WDsocdH9plNk32bZleN/94tCD0OM/MNs1yPrhNnGkLjWcPTXIEgrrxpuNbwddjOXkGEiGyw80wa&#10;rhRgvXqYLDE3/sJ7OpexFgnCIUcNNsY+lzJUlhyGue+Jk3f0g8OY5FBLM+AlwV0nM6VepMOG04LF&#10;nj4tVW15chrIfhc/ZVFv1Fvnnw9HbNvdr9J6+jh+vIOINMb/8L1dGA1Zphbw9yY9Ab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k0oVxQAAAN0AAAAPAAAAAAAAAAAAAAAA&#10;AJ8CAABkcnMvZG93bnJldi54bWxQSwUGAAAAAAQABAD3AAAAkQMAAAAA&#10;">
              <v:imagedata r:id="rId104" o:title=""/>
            </v:shape>
            <v:shape id="Picture 1951" o:spid="_x0000_s8197" type="#_x0000_t75" style="position:absolute;left:281;top:704;width:1051;height:1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6YdDFAAAA3QAAAA8AAABkcnMvZG93bnJldi54bWxEj0trwkAUhfeF/ofhFtzViaEWiY5SCmJc&#10;uPDRortL5poEM3fCzDTGf+8IQpeH8/g4s0VvGtGR87VlBaNhAoK4sLrmUsFhv3yfgPABWWNjmRTc&#10;yMNi/voyw0zbK2+p24VSxBH2GSqoQmgzKX1RkUE/tC1x9M7WGQxRulJqh9c4bhqZJsmnNFhzJFTY&#10;0ndFxWX3ZyJ39JOX3eZjcvpdUX1x3q43+VGpwVv/NQURqA//4Wc71wrSNBnD4018AnJ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emHQxQAAAN0AAAAPAAAAAAAAAAAAAAAA&#10;AJ8CAABkcnMvZG93bnJldi54bWxQSwUGAAAAAAQABAD3AAAAkQMAAAAA&#10;">
              <v:imagedata r:id="rId76" o:title=""/>
            </v:shape>
            <w10:wrap type="none" anchorx="page"/>
            <w10:anchorlock/>
          </v:group>
        </w:pict>
      </w:r>
      <w:r w:rsidR="00B73054" w:rsidRPr="00A136BC">
        <w:rPr>
          <w:position w:val="18"/>
        </w:rPr>
        <w:tab/>
      </w:r>
      <w:r>
        <w:rPr>
          <w:noProof/>
          <w:lang w:bidi="he-IL"/>
        </w:rPr>
      </w:r>
      <w:r w:rsidRPr="00DB3A5C">
        <w:rPr>
          <w:noProof/>
          <w:lang w:bidi="he-IL"/>
        </w:rPr>
        <w:pict>
          <v:group id="Group 1947" o:spid="_x0000_s8193" style="width:60.55pt;height:95.8pt;mso-position-horizontal-relative:char;mso-position-vertical-relative:line" coordsize="1211,1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">
            <v:shape id="Picture 1949" o:spid="_x0000_s8195" type="#_x0000_t75" style="position:absolute;width:1211;height: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wDozFAAAA3QAAAA8AAABkcnMvZG93bnJldi54bWxEj91qAjEUhO+FvkM4Qm+kZt2ClK1RbEHo&#10;jQV/HuCQnO4ubk6WJF2jT28EwcthZr5hFqtkOzGQD61jBbNpAYJYO9NyreB42Lx9gAgR2WDnmBRc&#10;KMBq+TJaYGXcmXc07GMtMoRDhQqaGPtKyqAbshimrifO3p/zFmOWvpbG4znDbSfLophLiy3nhQZ7&#10;+m5In/b/VsFX+r1OdDkfjlvdvm/NNflTt1PqdZzWnyAipfgMP9o/RkFZFjO4v8lP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cA6MxQAAAN0AAAAPAAAAAAAAAAAAAAAA&#10;AJ8CAABkcnMvZG93bnJldi54bWxQSwUGAAAAAAQABAD3AAAAkQMAAAAA&#10;">
              <v:imagedata r:id="rId105" o:title=""/>
            </v:shape>
            <v:shape id="Picture 1948" o:spid="_x0000_s8194" type="#_x0000_t75" style="position:absolute;left:177;top:950;width:981;height: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T+aTEAAAA3QAAAA8AAABkcnMvZG93bnJldi54bWxEj82KwjAUhffCvEO4A+40tcggHaOIMExd&#10;uBhHZdxdmmtbbG5KEmt9eyMIszycn48zX/amER05X1tWMBknIIgLq2suFex/v0YzED4ga2wsk4I7&#10;eVgu3gZzzLS98Q91u1CKOMI+QwVVCG0mpS8qMujHtiWO3tk6gyFKV0rt8BbHTSPTJPmQBmuOhApb&#10;WldUXHZXE7mTQ1522+nsdPym+uK83WzzP6WG7/3qE0SgPvyHX+1cK0jTJIXnm/gE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T+aTEAAAA3QAAAA8AAAAAAAAAAAAAAAAA&#10;nwIAAGRycy9kb3ducmV2LnhtbFBLBQYAAAAABAAEAPcAAACQAwAAAAA=&#10;">
              <v:imagedata r:id="rId76" o:title=""/>
            </v:shape>
            <w10:wrap type="none" anchorx="page"/>
            <w10:anchorlock/>
          </v:group>
        </w:pict>
      </w:r>
      <w:r w:rsidR="00B73054" w:rsidRPr="00A136BC">
        <w:tab/>
      </w:r>
      <w:r w:rsidRPr="00DB3A5C">
        <w:rPr>
          <w:noProof/>
          <w:position w:val="29"/>
          <w:lang w:bidi="he-IL"/>
        </w:rPr>
      </w:r>
      <w:r w:rsidRPr="00DB3A5C">
        <w:rPr>
          <w:noProof/>
          <w:position w:val="29"/>
          <w:lang w:bidi="he-IL"/>
        </w:rPr>
        <w:pict>
          <v:group id="Group 1921" o:spid="_x0000_s8167" style="width:60.55pt;height:81.1pt;mso-position-horizontal-relative:char;mso-position-vertical-relative:line" coordsize="1211,1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">
            <v:shape id="Picture 1946" o:spid="_x0000_s8192" type="#_x0000_t75" style="position:absolute;width:1211;height: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vio7BAAAA3QAAAA8AAABkcnMvZG93bnJldi54bWxEj0+LwjAUxO/CfofwFvamqQX/0DXKIghe&#10;ty57fjbPprR5KUms9dsbQfA4zMxvmM1utJ0YyIfGsYL5LANBXDndcK3g73SYrkGEiKyxc0wK7hRg&#10;t/2YbLDQ7sa/NJSxFgnCoUAFJsa+kDJUhiyGmeuJk3dx3mJM0tdSe7wluO1knmVLabHhtGCwp72h&#10;qi2vVkFctPu2PvvB2GvpaXX6z4zLlfr6HH++QUQa4zv8ah+1gny+WsDzTXoCcv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dvio7BAAAA3QAAAA8AAAAAAAAAAAAAAAAAnwIA&#10;AGRycy9kb3ducmV2LnhtbFBLBQYAAAAABAAEAPcAAACNAwAAAAA=&#10;">
              <v:imagedata r:id="rId106" o:title=""/>
            </v:shape>
            <v:group id="Group 1944" o:spid="_x0000_s8190" style="position:absolute;left:855;top:161;width:2;height:109" coordorigin="855,161" coordsize="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JVf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JVfccAAADd&#10;AAAADwAAAAAAAAAAAAAAAACqAgAAZHJzL2Rvd25yZXYueG1sUEsFBgAAAAAEAAQA+gAAAJ4DAAAA&#10;AA==&#10;">
              <v:shape id="Freeform 1945" o:spid="_x0000_s8191" style="position:absolute;left:855;top:161;width:2;height:109;visibility:visible;mso-wrap-style:square;v-text-anchor:top" coordsize="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XLMYA&#10;AADdAAAADwAAAGRycy9kb3ducmV2LnhtbESPwW7CMBBE75X6D9ZW6q04pFVBAYNKBRWH9FDgA1bx&#10;kkTEa2MbCH+PkZB6HM3MG8103ptOnMmH1rKC4SADQVxZ3XKtYLddvY1BhIissbNMCq4UYD57fppi&#10;oe2F/+i8ibVIEA4FKmhidIWUoWrIYBhYR5y8vfUGY5K+ltrjJcFNJ/Ms+5QGW04LDTr6bqg6bE5G&#10;wXvZlePfMv9ZOL84HZb2uPxwR6VeX/qvCYhIffwPP9prrSAfjkZwf5Oe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UXLMYAAADdAAAADwAAAAAAAAAAAAAAAACYAgAAZHJz&#10;L2Rvd25yZXYueG1sUEsFBgAAAAAEAAQA9QAAAIsDAAAAAA==&#10;" path="m,l,108e" filled="f" strokecolor="white" strokeweight=".248mm">
                <v:stroke dashstyle="dash"/>
                <v:path arrowok="t" o:connecttype="custom" o:connectlocs="0,161;0,269" o:connectangles="0,0"/>
              </v:shape>
            </v:group>
            <v:group id="Group 1942" o:spid="_x0000_s8188" style="position:absolute;left:936;top:339;width:109;height:2" coordorigin="936,339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FklM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mFklMQAAADdAAAA&#10;DwAAAAAAAAAAAAAAAACqAgAAZHJzL2Rvd25yZXYueG1sUEsFBgAAAAAEAAQA+gAAAJsDAAAAAA==&#10;">
              <v:shape id="Freeform 1943" o:spid="_x0000_s8189" style="position:absolute;left:936;top:339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hhpMgA&#10;AADdAAAADwAAAGRycy9kb3ducmV2LnhtbESPS2/CMBCE75X6H6yt1FtxwqFAGgfxUB8HLkBbxG0V&#10;L0lEvE5jB9J/j5GQOI5m5htNOu1NLU7UusqygngQgSDOra64UPC9fX8Zg3AeWWNtmRT8k4Np9viQ&#10;YqLtmdd02vhCBAi7BBWU3jeJlC4vyaAb2IY4eAfbGvRBtoXULZ4D3NRyGEWv0mDFYaHEhhYl5cdN&#10;ZxR8dL+jfrn627nx5Ge+/zyuOxfPlXp+6mdvIDz1/h6+tb+0gmE8msD1TXgCMr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iGGkyAAAAN0AAAAPAAAAAAAAAAAAAAAAAJgCAABk&#10;cnMvZG93bnJldi54bWxQSwUGAAAAAAQABAD1AAAAjQMAAAAA&#10;" path="m,l108,e" filled="f" strokecolor="white" strokeweight=".248mm">
                <v:stroke dashstyle="dash"/>
                <v:path arrowok="t" o:connecttype="custom" o:connectlocs="0,0;108,0" o:connectangles="0,0"/>
              </v:shape>
            </v:group>
            <v:group id="Group 1940" o:spid="_x0000_s8186" style="position:absolute;left:1114;top:150;width:2;height:109" coordorigin="1114,150" coordsize="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IYtc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uwP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cIYtcQAAADdAAAA&#10;DwAAAAAAAAAAAAAAAACqAgAAZHJzL2Rvd25yZXYueG1sUEsFBgAAAAAEAAQA+gAAAJsDAAAAAA==&#10;">
              <v:shape id="Freeform 1941" o:spid="_x0000_s8187" style="position:absolute;left:1114;top:150;width:2;height:109;visibility:visible;mso-wrap-style:square;v-text-anchor:top" coordsize="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Va5MYA&#10;AADdAAAADwAAAGRycy9kb3ducmV2LnhtbESPwW7CMBBE75X6D9ZW6q04SasqSjEIKoo4pIfSfsAq&#10;XpKIeG1sA+HvcSUkjqOZeaOZzkcziBP50FtWkE8yEMSN1T23Cv5+v15KECEiaxwsk4ILBZjPHh+m&#10;WGl75h86bWMrEoRDhQq6GF0lZWg6Mhgm1hEnb2e9wZikb6X2eE5wM8giy96lwZ7TQoeOPjtq9tuj&#10;UfBaD3X5XRfrpfPL435lD6s3d1Dq+WlcfICINMZ7+NbeaAVFXubw/yY9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Va5MYAAADdAAAADwAAAAAAAAAAAAAAAACYAgAAZHJz&#10;L2Rvd25yZXYueG1sUEsFBgAAAAAEAAQA9QAAAIsDAAAAAA==&#10;" path="m,108l,e" filled="f" strokecolor="white" strokeweight=".248mm">
                <v:stroke dashstyle="dash"/>
                <v:path arrowok="t" o:connecttype="custom" o:connectlocs="0,258;0,150" o:connectangles="0,0"/>
              </v:shape>
            </v:group>
            <v:group id="Group 1938" o:spid="_x0000_s8184" style="position:absolute;left:925;top:80;width:109;height:2" coordorigin="925,80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wjWc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8S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cI1nFAAAA3QAA&#10;AA8AAAAAAAAAAAAAAAAAqgIAAGRycy9kb3ducmV2LnhtbFBLBQYAAAAABAAEAPoAAACcAwAAAAA=&#10;">
              <v:shape id="Freeform 1939" o:spid="_x0000_s8185" style="position:absolute;left:925;top:80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macgA&#10;AADdAAAADwAAAGRycy9kb3ducmV2LnhtbESPT2vCQBTE70K/w/IKvekmFmyMrlIrtT140fqH3h7Z&#10;1ySYfRuzG02/fVcQehxm5jfMdN6ZSlyocaVlBfEgAkGcWV1yrmD39d5PQDiPrLGyTAp+ycF89tCb&#10;YqrtlTd02fpcBAi7FBUU3teplC4ryKAb2Jo4eD+2MeiDbHKpG7wGuKnkMIpG0mDJYaHAmt4Kyk7b&#10;1ihYtYeXbrk+H10y3i++P06b1sULpZ4eu9cJCE+d/w/f259awTBOnuH2JjwBO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tSZpyAAAAN0AAAAPAAAAAAAAAAAAAAAAAJgCAABk&#10;cnMvZG93bnJldi54bWxQSwUGAAAAAAQABAD1AAAAjQMAAAAA&#10;" path="m108,l,e" filled="f" strokecolor="white" strokeweight=".248mm">
                <v:stroke dashstyle="dash"/>
                <v:path arrowok="t" o:connecttype="custom" o:connectlocs="108,0;0,0" o:connectangles="0,0"/>
              </v:shape>
            </v:group>
            <v:group id="Group 1936" o:spid="_x0000_s8182" style="position:absolute;left:855;top:101;width:4;height:38" coordorigin="855,101" coordsize="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ket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y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+R62xgAAAN0A&#10;AAAPAAAAAAAAAAAAAAAAAKoCAABkcnMvZG93bnJldi54bWxQSwUGAAAAAAQABAD6AAAAnQMAAAAA&#10;">
              <v:shape id="Freeform 1937" o:spid="_x0000_s8183" style="position:absolute;left:855;top:101;width:4;height:38;visibility:visible;mso-wrap-style:square;v-text-anchor:top" coordsize="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TgcgA&#10;AADdAAAADwAAAGRycy9kb3ducmV2LnhtbESPQWvCQBSE70L/w/IKvUjdmGIrqasUwSaHXoweenzN&#10;PpPY7NuQ3Wrir3cLgsdhZr5hFqveNOJEnastK5hOIhDEhdU1lwr2u83zHITzyBoby6RgIAer5cNo&#10;gYm2Z97SKfelCBB2CSqovG8TKV1RkUE3sS1x8A62M+iD7EqpOzwHuGlkHEWv0mDNYaHCltYVFb/5&#10;n1Ggf96K9iX9Sj9xn0Xj4XsX+8tRqafH/uMdhKfe38O3dqYVxNP5DP7fhCc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W5OByAAAAN0AAAAPAAAAAAAAAAAAAAAAAJgCAABk&#10;cnMvZG93bnJldi54bWxQSwUGAAAAAAQABAD1AAAAjQMAAAAA&#10;" path="m4,l1,5,,11r,8l,37e" filled="f" strokecolor="white" strokeweight=".248mm">
                <v:path arrowok="t" o:connecttype="custom" o:connectlocs="4,101;1,106;0,112;0,120;0,138" o:connectangles="0,0,0,0,0"/>
              </v:shape>
            </v:group>
            <v:group id="Group 1934" o:spid="_x0000_s8180" style="position:absolute;left:855;top:281;width:5;height:38" coordorigin="855,281" coordsize="5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clW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I6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nJVrFAAAA3QAA&#10;AA8AAAAAAAAAAAAAAAAAqgIAAGRycy9kb3ducmV2LnhtbFBLBQYAAAAABAAEAPoAAACcAwAAAAA=&#10;">
              <v:shape id="Freeform 1935" o:spid="_x0000_s8181" style="position:absolute;left:855;top:281;width:5;height:38;visibility:visible;mso-wrap-style:square;v-text-anchor:top" coordsize="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0tCcYA&#10;AADdAAAADwAAAGRycy9kb3ducmV2LnhtbESPQWvCQBSE74L/YXmF3nRjpI1GV1FBaikUqqLXR/Y1&#10;G8y+Ddmtxn/vFgo9DjPzDTNfdrYWV2p95VjBaJiAIC6crrhUcDxsBxMQPiBrrB2Tgjt5WC76vTnm&#10;2t34i677UIoIYZ+jAhNCk0vpC0MW/dA1xNH7dq3FEGVbSt3iLcJtLdMkeZUWK44LBhvaGCou+x+r&#10;4HRusk/L0+z+Ur99jLepqd7dWqnnp241AxGoC//hv/ZOK0hHkwx+38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0tCcYAAADdAAAADwAAAAAAAAAAAAAAAACYAgAAZHJz&#10;L2Rvd25yZXYueG1sUEsFBgAAAAAEAAQA9QAAAIsDAAAAAA==&#10;" path="m,l,18r,9l4,37e" filled="f" strokecolor="white" strokeweight=".248mm">
                <v:path arrowok="t" o:connecttype="custom" o:connectlocs="0,281;0,299;0,308;4,318" o:connectangles="0,0,0,0"/>
              </v:shape>
            </v:group>
            <v:group id="Group 1932" o:spid="_x0000_s8178" style="position:absolute;left:876;top:335;width:38;height:4" coordorigin="876,335" coordsize="3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7QUs8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7QUs8QAAADdAAAA&#10;DwAAAAAAAAAAAAAAAACqAgAAZHJzL2Rvd25yZXYueG1sUEsFBgAAAAAEAAQA+gAAAJsDAAAAAA==&#10;">
              <v:shape id="Freeform 1933" o:spid="_x0000_s8179" style="position:absolute;left:876;top:335;width:38;height:4;visibility:visible;mso-wrap-style:square;v-text-anchor:top" coordsize="3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ZncUA&#10;AADdAAAADwAAAGRycy9kb3ducmV2LnhtbESPQYvCMBSE7wv+h/AEb2uqB+nWpqKioHsQVkU8Pppn&#10;W9q8lCZq/fcbYWGPw8x8w6SL3jTiQZ2rLCuYjCMQxLnVFRcKzqftZwzCeWSNjWVS8CIHi2zwkWKi&#10;7ZN/6HH0hQgQdgkqKL1vEyldXpJBN7YtcfButjPog+wKqTt8Brhp5DSKZtJgxWGhxJbWJeX18W4U&#10;1Kt6uTnx92HDl3jv15dd79xVqdGwX85BeOr9f/ivvdMKppP4C95vwhO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hmdxQAAAN0AAAAPAAAAAAAAAAAAAAAAAJgCAABkcnMv&#10;ZG93bnJldi54bWxQSwUGAAAAAAQABAD1AAAAigMAAAAA&#10;" path="m,l5,3r6,1l19,4r18,e" filled="f" strokecolor="white" strokeweight=".248mm">
                <v:path arrowok="t" o:connecttype="custom" o:connectlocs="0,335;5,338;11,339;19,339;37,339" o:connectangles="0,0,0,0,0"/>
              </v:shape>
            </v:group>
            <v:group id="Group 1930" o:spid="_x0000_s8176" style="position:absolute;left:1056;top:335;width:38;height:5" coordorigin="1056,335" coordsize="3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uOaM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BuOaMQAAADdAAAA&#10;DwAAAAAAAAAAAAAAAACqAgAAZHJzL2Rvd25yZXYueG1sUEsFBgAAAAAEAAQA+gAAAJsDAAAAAA==&#10;">
              <v:shape id="Freeform 1931" o:spid="_x0000_s8177" style="position:absolute;left:1056;top:335;width:38;height:5;visibility:visible;mso-wrap-style:square;v-text-anchor:top" coordsize="3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4VsUA&#10;AADdAAAADwAAAGRycy9kb3ducmV2LnhtbESPQWvCQBSE7wX/w/KE3uomWmqNriIFSw9eqh56fGSf&#10;STD7NmRfY9Jf3xUEj8PMfMOsNr2rVUdtqDwbSCcJKOLc24oLA6fj7uUdVBBki7VnMjBQgM169LTC&#10;zPorf1N3kEJFCIcMDZQiTaZ1yEtyGCa+IY7e2bcOJcq20LbFa4S7Wk+T5E07rDgulNjQR0n55fDr&#10;DEjXz2d0+dvN5JX33TDUnz8hNeZ53G+XoIR6eYTv7S9rYJouUri9iU9A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LhWxQAAAN0AAAAPAAAAAAAAAAAAAAAAAJgCAABkcnMv&#10;ZG93bnJldi54bWxQSwUGAAAAAAQABAD1AAAAigMAAAAA&#10;" path="m,4r18,l28,4,37,e" filled="f" strokecolor="white" strokeweight=".248mm">
                <v:path arrowok="t" o:connecttype="custom" o:connectlocs="0,339;18,339;28,339;37,335" o:connectangles="0,0,0,0"/>
              </v:shape>
            </v:group>
            <v:group id="Group 1928" o:spid="_x0000_s8174" style="position:absolute;left:1110;top:281;width:4;height:38" coordorigin="1110,281" coordsize="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W1hM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n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hbWExgAAAN0A&#10;AAAPAAAAAAAAAAAAAAAAAKoCAABkcnMvZG93bnJldi54bWxQSwUGAAAAAAQABAD6AAAAnQMAAAAA&#10;">
              <v:shape id="Freeform 1929" o:spid="_x0000_s8175" style="position:absolute;left:1110;top:281;width:4;height:38;visibility:visible;mso-wrap-style:square;v-text-anchor:top" coordsize="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c4s8cA&#10;AADdAAAADwAAAGRycy9kb3ducmV2LnhtbESPS4vCQBCE7wv+h6GFvSw6MYKP6CjLwqoHLz4OHttM&#10;m2Q30xMyo0Z/vSMIHouq+oqazhtTigvVrrCsoNeNQBCnVhecKdjvfjsjEM4jaywtk4IbOZjPWh9T&#10;TLS98oYuW5+JAGGXoILc+yqR0qU5GXRdWxEH72Rrgz7IOpO6xmuAm1LGUTSQBgsOCzlW9JNT+r89&#10;GwX6OEyr/nK9XOB+FX3dDrvY3/+U+mw33xMQnhr/Dr/aK60g7o378HwTn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nOLPHAAAA3QAAAA8AAAAAAAAAAAAAAAAAmAIAAGRy&#10;cy9kb3ducmV2LnhtbFBLBQYAAAAABAAEAPUAAACMAwAAAAA=&#10;" path="m,37l3,32,4,26r,-8l4,e" filled="f" strokecolor="white" strokeweight=".248mm">
                <v:path arrowok="t" o:connecttype="custom" o:connectlocs="0,318;3,313;4,307;4,299;4,281" o:connectangles="0,0,0,0,0"/>
              </v:shape>
            </v:group>
            <v:group id="Group 1926" o:spid="_x0000_s8172" style="position:absolute;left:1110;top:101;width:5;height:38" coordorigin="1110,101" coordsize="5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yCIa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0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IIhrxgAAAN0A&#10;AAAPAAAAAAAAAAAAAAAAAKoCAABkcnMvZG93bnJldi54bWxQSwUGAAAAAAQABAD6AAAAnQMAAAAA&#10;">
              <v:shape id="Freeform 1927" o:spid="_x0000_s8173" style="position:absolute;left:1110;top:101;width:5;height:38;visibility:visible;mso-wrap-style:square;v-text-anchor:top" coordsize="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qAOMUA&#10;AADdAAAADwAAAGRycy9kb3ducmV2LnhtbESPQWsCMRSE70L/Q3gFb5p1Ra1bo6ggWgShtrTXx+Z1&#10;s7h5WTZR139vCoLHYWa+YWaL1lbiQo0vHSsY9BMQxLnTJRcKvr82vTcQPiBrrByTght5WMxfOjPM&#10;tLvyJ12OoRARwj5DBSaEOpPS54Ys+r6riaP35xqLIcqmkLrBa4TbSqZJMpYWS44LBmtaG8pPx7NV&#10;8PNbTw6Wp5PbqNruh5vUlB9upVT3tV2+gwjUhmf40d5pBelgOoL/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oA4xQAAAN0AAAAPAAAAAAAAAAAAAAAAAJgCAABkcnMv&#10;ZG93bnJldi54bWxQSwUGAAAAAAQABAD1AAAAigMAAAAA&#10;" path="m4,37l4,19r,-9l,e" filled="f" strokecolor="white" strokeweight=".248mm">
                <v:path arrowok="t" o:connecttype="custom" o:connectlocs="4,138;4,120;4,111;0,101" o:connectangles="0,0,0,0"/>
              </v:shape>
            </v:group>
            <v:group id="Group 1924" o:spid="_x0000_s8170" style="position:absolute;left:1056;top:80;width:38;height:4" coordorigin="1056,80" coordsize="3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6zh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L6zh8cAAADd&#10;AAAADwAAAAAAAAAAAAAAAACqAgAAZHJzL2Rvd25yZXYueG1sUEsFBgAAAAAEAAQA+gAAAJ4DAAAA&#10;AA==&#10;">
              <v:shape id="Freeform 1925" o:spid="_x0000_s8171" style="position:absolute;left:1056;top:80;width:38;height:4;visibility:visible;mso-wrap-style:square;v-text-anchor:top" coordsize="3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+qcUA&#10;AADdAAAADwAAAGRycy9kb3ducmV2LnhtbESPQYvCMBSE74L/ITzBm6Z6ULfbVFQU1IOwusgeH83b&#10;trR5KU3U+u/NwoLHYWa+YZJlZ2pxp9aVlhVMxhEI4szqknMF35fdaAHCeWSNtWVS8CQHy7TfSzDW&#10;9sFfdD/7XAQIuxgVFN43sZQuK8igG9uGOHi/tjXog2xzqVt8BLip5TSKZtJgyWGhwIY2BWXV+WYU&#10;VOtqtb3w8bTl6+LgN9d959yPUsNBt/oE4anz7/B/e68VTCcfc/h7E56AT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L6pxQAAAN0AAAAPAAAAAAAAAAAAAAAAAJgCAABkcnMv&#10;ZG93bnJldi54bWxQSwUGAAAAAAQABAD1AAAAigMAAAAA&#10;" path="m37,4l32,1,26,,18,,,e" filled="f" strokecolor="white" strokeweight=".248mm">
                <v:path arrowok="t" o:connecttype="custom" o:connectlocs="37,84;32,81;26,80;18,80;0,80" o:connectangles="0,0,0,0,0"/>
              </v:shape>
            </v:group>
            <v:group id="Group 1922" o:spid="_x0000_s8168" style="position:absolute;left:876;top:80;width:38;height:5" coordorigin="876,80" coordsize="3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2Cbs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m2CbsQAAADdAAAA&#10;DwAAAAAAAAAAAAAAAACqAgAAZHJzL2Rvd25yZXYueG1sUEsFBgAAAAAEAAQA+gAAAJsDAAAAAA==&#10;">
              <v:shape id="Freeform 1923" o:spid="_x0000_s8169" style="position:absolute;left:876;top:80;width:38;height:5;visibility:visible;mso-wrap-style:square;v-text-anchor:top" coordsize="3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K0UMUA&#10;AADdAAAADwAAAGRycy9kb3ducmV2LnhtbESPQWvCQBSE7wX/w/IEb3UTLW2NriIFpQcvtR48PrKv&#10;STD7NmRfY9Jf3xUEj8PMfMOsNr2rVUdtqDwbSKcJKOLc24oLA6fv3fM7qCDIFmvPZGCgAJv16GmF&#10;mfVX/qLuKIWKEA4ZGihFmkzrkJfkMEx9Qxy9H986lCjbQtsWrxHuaj1LklftsOK4UGJDHyXll+Ov&#10;MyBd/zany99uLi986Iah3p9Dasxk3G+XoIR6eYTv7U9rYJYuFnB7E5+A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crRQxQAAAN0AAAAPAAAAAAAAAAAAAAAAAJgCAABkcnMv&#10;ZG93bnJldi54bWxQSwUGAAAAAAQABAD1AAAAigMAAAAA&#10;" path="m37,l19,,10,,,4e" filled="f" strokecolor="white" strokeweight=".248mm">
                <v:path arrowok="t" o:connecttype="custom" o:connectlocs="37,80;19,80;10,80;0,84" o:connectangles="0,0,0,0"/>
              </v:shape>
            </v:group>
            <w10:wrap type="none" anchorx="page"/>
            <w10:anchorlock/>
          </v:group>
        </w:pict>
      </w:r>
    </w:p>
    <w:p w:rsidR="00FF438E" w:rsidRPr="00A136BC" w:rsidRDefault="00FF438E">
      <w:pPr>
        <w:spacing w:before="12"/>
        <w:rPr>
          <w:rFonts w:ascii="Calibri" w:eastAsia="Calibri" w:hAnsi="Calibri" w:cs="Calibri"/>
          <w:sz w:val="11"/>
          <w:szCs w:val="11"/>
        </w:rPr>
      </w:pPr>
    </w:p>
    <w:p w:rsidR="00FF438E" w:rsidRPr="00A136BC" w:rsidRDefault="00DB3A5C">
      <w:pPr>
        <w:pStyle w:val="a3"/>
        <w:tabs>
          <w:tab w:val="left" w:pos="1642"/>
        </w:tabs>
        <w:ind w:left="117"/>
        <w:rPr>
          <w:rFonts w:cs="Calibri"/>
        </w:rPr>
      </w:pPr>
      <w:r w:rsidRPr="00DB3A5C">
        <w:rPr>
          <w:noProof/>
          <w:lang w:bidi="he-IL"/>
        </w:rPr>
        <w:pict>
          <v:shape id="Text Box 1914" o:spid="_x0000_s8160" type="#_x0000_t202" style="position:absolute;left:0;text-align:left;margin-left:237.2pt;margin-top:2pt;width:88.9pt;height:11.95pt;z-index:251521024;visibility:visibl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" fillcolor="#d1d3d4" strokecolor="#636466" strokeweight=".25pt">
            <v:textbox inset="0,0,0,0">
              <w:txbxContent>
                <w:p w:rsidR="00D54872" w:rsidRDefault="00D54872" w:rsidP="00C506D2">
                  <w:pPr>
                    <w:spacing w:before="24"/>
                    <w:ind w:left="142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pacing w:val="-1"/>
                      <w:sz w:val="16"/>
                    </w:rPr>
                    <w:t>Ошибка соединения</w:t>
                  </w:r>
                </w:p>
              </w:txbxContent>
            </v:textbox>
            <w10:wrap anchorx="page"/>
          </v:shape>
        </w:pict>
      </w:r>
      <w:r w:rsidRPr="00DB3A5C">
        <w:rPr>
          <w:noProof/>
          <w:lang w:bidi="he-IL"/>
        </w:rPr>
        <w:pict>
          <v:shape id="Text Box 1915" o:spid="_x0000_s8161" type="#_x0000_t202" style="position:absolute;left:0;text-align:left;margin-left:130.1pt;margin-top:2pt;width:99.65pt;height:13.35pt;z-index:251520000;visibility:visible;mso-wrap-distance-left:9pt;mso-wrap-distance-top:0;mso-wrap-distance-right:9pt;mso-wrap-distance-bottom:0;mso-position-horizontal:absolute;mso-position-horizontal-relative:page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" fillcolor="#d1d3d4" strokecolor="#636466" strokeweight=".25pt">
            <v:textbox inset="0,0,0,0">
              <w:txbxContent>
                <w:p w:rsidR="00D54872" w:rsidRDefault="00D54872" w:rsidP="00BB100B">
                  <w:pPr>
                    <w:spacing w:before="24"/>
                    <w:ind w:left="142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pacing w:val="-1"/>
                      <w:sz w:val="16"/>
                    </w:rPr>
                    <w:t>Соединение установлено</w:t>
                  </w:r>
                </w:p>
              </w:txbxContent>
            </v:textbox>
            <w10:wrap anchorx="page"/>
          </v:shape>
        </w:pict>
      </w:r>
      <w:r w:rsidRPr="00DB3A5C">
        <w:rPr>
          <w:noProof/>
          <w:lang w:bidi="he-IL"/>
        </w:rPr>
        <w:pict>
          <v:group id="Group 1916" o:spid="_x0000_s8162" style="position:absolute;left:0;text-align:left;margin-left:108.1pt;margin-top:.65pt;width:16.95pt;height:14.7pt;z-index:251513856;mso-position-horizontal-relative:page" coordorigin="2162,13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">
            <v:shape id="Freeform 1920" o:spid="_x0000_s8166" style="position:absolute;left:2162;top:13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uAicQA&#10;AADdAAAADwAAAGRycy9kb3ducmV2LnhtbERPy2rCQBTdC/7DcAvd6UQrVaKjVMUquGh9gNvbzDWJ&#10;zdwJmTEmf99ZFFweznu2aEwhaqpcblnBoB+BIE6szjlVcD5tehMQziNrLCyTgpYcLObdzgxjbR98&#10;oProUxFC2MWoIPO+jKV0SUYGXd+WxIG72sqgD7BKpa7wEcJNIYdR9C4N5hwaMixplVHye7wbBfvR&#10;ta19uvr55lu7/Rov39ajz4tSry/NxxSEp8Y/xf/unVYwHIzD/vAmP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rgInEAAAA3QAAAA8AAAAAAAAAAAAAAAAAmAIAAGRycy9k&#10;b3ducmV2LnhtbFBLBQYAAAAABAAEAPUAAACJAwAAAAA=&#10;" path="m213,293r-1,-70l126,208,125,85,211,69,210,,339,145,213,293xe" fillcolor="#939598" stroked="f">
              <v:path arrowok="t" o:connecttype="custom" o:connectlocs="213,306;212,236;126,221;125,98;211,82;210,13;339,158;213,306" o:connectangles="0,0,0,0,0,0,0,0"/>
            </v:shape>
            <v:shape id="Freeform 1919" o:spid="_x0000_s8165" style="position:absolute;left:2162;top:13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clEsgA&#10;AADdAAAADwAAAGRycy9kb3ducmV2LnhtbESPT2vCQBTE74V+h+UVvNVNVKqkruIfbAUPtlro9TX7&#10;TKLZtyG7jcm37wpCj8PM/IaZzltTioZqV1hWEPcjEMSp1QVnCr6Om+cJCOeRNZaWSUFHDuazx4cp&#10;Jtpe+ZOag89EgLBLUEHufZVI6dKcDLq+rYiDd7K1QR9knUld4zXATSkHUfQiDRYcFnKsaJVTejn8&#10;GgW70alrfLb6+eBz974fL4fr0du3Ur2ndvEKwlPr/8P39lYrGMTjGG5vw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JyUSyAAAAN0AAAAPAAAAAAAAAAAAAAAAAJgCAABk&#10;cnMvZG93bnJldi54bWxQSwUGAAAAAAQABAD1AAAAjQMAAAAA&#10;" path="m101,204l70,199,68,95r32,-6l101,204xe" fillcolor="#939598" stroked="f">
              <v:path arrowok="t" o:connecttype="custom" o:connectlocs="101,217;70,212;68,108;100,102;101,217" o:connectangles="0,0,0,0,0"/>
            </v:shape>
            <v:shape id="Freeform 1918" o:spid="_x0000_s8164" style="position:absolute;left:2162;top:13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W7ZcgA&#10;AADdAAAADwAAAGRycy9kb3ducmV2LnhtbESPT2vCQBTE74V+h+UVvNWNUaqkruIfbAUPtlro9TX7&#10;TKLZtyG7jcm37wpCj8PM/IaZzltTioZqV1hWMOhHIIhTqwvOFHwdN88TEM4jaywtk4KOHMxnjw9T&#10;TLS98ic1B5+JAGGXoILc+yqR0qU5GXR9WxEH72Rrgz7IOpO6xmuAm1LGUfQiDRYcFnKsaJVTejn8&#10;GgW70alrfLb6+eBz974fL4fr0du3Ur2ndvEKwlPr/8P39lYriAfjGG5vw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9btlyAAAAN0AAAAPAAAAAAAAAAAAAAAAAJgCAABk&#10;cnMvZG93bnJldi54bWxQSwUGAAAAAAQABAD1AAAAjQMAAAAA&#10;" path="m54,196l36,193,34,101,53,98r1,98xe" fillcolor="#939598" stroked="f">
              <v:path arrowok="t" o:connecttype="custom" o:connectlocs="54,209;36,206;34,114;53,111;54,209" o:connectangles="0,0,0,0,0"/>
            </v:shape>
            <v:shape id="Freeform 1917" o:spid="_x0000_s8163" style="position:absolute;left:2162;top:13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ke/sgA&#10;AADdAAAADwAAAGRycy9kb3ducmV2LnhtbESPW2vCQBSE34X+h+UIfdONF1Siq7SWtkIfWi/g6zF7&#10;TNJmz4bsGpN/7woFH4eZ+YZZrBpTiJoql1tWMOhHIIgTq3NOFRz2770ZCOeRNRaWSUFLDlbLp84C&#10;Y22vvKV651MRIOxiVJB5X8ZSuiQjg65vS+LgnW1l0AdZpVJXeA1wU8hhFE2kwZzDQoYlrTNK/nYX&#10;o+BrfG5rn65PP/zbfn5PX0dv44+jUs/d5mUOwlPjH+H/9kYrGA6mI7i/CU9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uR7+yAAAAN0AAAAPAAAAAAAAAAAAAAAAAJgCAABk&#10;cnMvZG93bnJldi54bWxQSwUGAAAAAAQABAD1AAAAjQMAAAAA&#10;" path="m14,189l2,187,,107r12,-2l14,189xe" fillcolor="#939598" stroked="f">
              <v:path arrowok="t" o:connecttype="custom" o:connectlocs="14,202;2,200;0,120;12,118;14,202" o:connectangles="0,0,0,0,0"/>
            </v:shape>
            <w10:wrap anchorx="page"/>
          </v:group>
        </w:pict>
      </w:r>
      <w:r w:rsidR="00B73054" w:rsidRPr="00A136BC">
        <w:rPr>
          <w:color w:val="231F20"/>
          <w:highlight w:val="lightGray"/>
        </w:rPr>
        <w:t xml:space="preserve"> </w:t>
      </w:r>
      <w:r w:rsidR="00B73054" w:rsidRPr="00A136BC">
        <w:rPr>
          <w:color w:val="231F20"/>
          <w:spacing w:val="-16"/>
          <w:highlight w:val="lightGray"/>
        </w:rPr>
        <w:t xml:space="preserve"> </w:t>
      </w:r>
      <w:r w:rsidR="00B73054" w:rsidRPr="00A136BC">
        <w:rPr>
          <w:color w:val="231F20"/>
          <w:highlight w:val="lightGray"/>
        </w:rPr>
        <w:t xml:space="preserve">5 </w:t>
      </w:r>
      <w:r w:rsidR="00B73054"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40" w:bottom="280" w:left="460" w:header="720" w:footer="720" w:gutter="0"/>
          <w:cols w:space="720"/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BB100B" w:rsidRPr="00A136BC" w:rsidRDefault="00BB100B" w:rsidP="00BB100B">
      <w:pPr>
        <w:ind w:left="114"/>
        <w:jc w:val="center"/>
        <w:rPr>
          <w:rFonts w:ascii="Calibri"/>
          <w:color w:val="231F20"/>
          <w:spacing w:val="-2"/>
          <w:sz w:val="10"/>
        </w:rPr>
      </w:pPr>
      <w:r w:rsidRPr="00A136BC">
        <w:rPr>
          <w:rFonts w:ascii="Calibri"/>
          <w:color w:val="231F20"/>
          <w:spacing w:val="-2"/>
          <w:sz w:val="10"/>
        </w:rPr>
        <w:t>Коснитесь экрана считывателя</w:t>
      </w:r>
    </w:p>
    <w:p w:rsidR="00BB100B" w:rsidRPr="00A136BC" w:rsidRDefault="00BB100B" w:rsidP="00BB100B">
      <w:pPr>
        <w:ind w:left="114"/>
        <w:jc w:val="center"/>
        <w:rPr>
          <w:rFonts w:ascii="Calibri"/>
          <w:color w:val="231F20"/>
          <w:spacing w:val="-2"/>
          <w:sz w:val="10"/>
        </w:rPr>
      </w:pPr>
      <w:r w:rsidRPr="00A136BC">
        <w:rPr>
          <w:rFonts w:ascii="Calibri"/>
          <w:color w:val="231F20"/>
          <w:spacing w:val="-2"/>
          <w:sz w:val="10"/>
        </w:rPr>
        <w:t>ладонью или пальцами</w:t>
      </w:r>
    </w:p>
    <w:p w:rsidR="00BB100B" w:rsidRPr="00A136BC" w:rsidRDefault="00BB100B" w:rsidP="00BB100B">
      <w:pPr>
        <w:ind w:left="114"/>
        <w:jc w:val="center"/>
        <w:rPr>
          <w:rFonts w:ascii="Calibri"/>
          <w:color w:val="231F20"/>
          <w:spacing w:val="-2"/>
          <w:sz w:val="10"/>
        </w:rPr>
      </w:pPr>
      <w:r w:rsidRPr="00A136BC">
        <w:rPr>
          <w:rFonts w:ascii="Calibri"/>
          <w:color w:val="231F20"/>
          <w:spacing w:val="-2"/>
          <w:sz w:val="10"/>
        </w:rPr>
        <w:t>Нажмите [77] и</w:t>
      </w:r>
      <w:proofErr w:type="gramStart"/>
      <w:r w:rsidRPr="00A136BC">
        <w:rPr>
          <w:rFonts w:ascii="Calibri"/>
          <w:color w:val="231F20"/>
          <w:spacing w:val="-2"/>
          <w:sz w:val="10"/>
        </w:rPr>
        <w:t xml:space="preserve"> [#]</w:t>
      </w:r>
      <w:proofErr w:type="gramEnd"/>
    </w:p>
    <w:p w:rsidR="00FF438E" w:rsidRPr="00A136BC" w:rsidRDefault="00BB100B" w:rsidP="00BB100B">
      <w:pPr>
        <w:ind w:left="114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2"/>
          <w:sz w:val="10"/>
        </w:rPr>
        <w:t xml:space="preserve">Синий светодиод быстро </w:t>
      </w:r>
      <w:r w:rsidR="00C506D2" w:rsidRPr="00A136BC">
        <w:rPr>
          <w:rFonts w:ascii="Calibri"/>
          <w:color w:val="231F20"/>
          <w:spacing w:val="-2"/>
          <w:sz w:val="10"/>
        </w:rPr>
        <w:t>мо</w:t>
      </w:r>
      <w:r w:rsidRPr="00A136BC">
        <w:rPr>
          <w:rFonts w:ascii="Calibri"/>
          <w:color w:val="231F20"/>
          <w:spacing w:val="-2"/>
          <w:sz w:val="10"/>
        </w:rPr>
        <w:t>ргает</w:t>
      </w:r>
      <w:r w:rsidR="00B73054" w:rsidRPr="00A136BC">
        <w:rPr>
          <w:noProof/>
          <w:lang w:eastAsia="ru-RU"/>
        </w:rPr>
        <w:drawing>
          <wp:anchor distT="0" distB="0" distL="114300" distR="114300" simplePos="0" relativeHeight="251515904" behindDoc="0" locked="0" layoutInCell="1" allowOverlap="1">
            <wp:simplePos x="0" y="0"/>
            <wp:positionH relativeFrom="page">
              <wp:posOffset>579120</wp:posOffset>
            </wp:positionH>
            <wp:positionV relativeFrom="paragraph">
              <wp:posOffset>144780</wp:posOffset>
            </wp:positionV>
            <wp:extent cx="603885" cy="1261745"/>
            <wp:effectExtent l="0" t="0" r="5715" b="0"/>
            <wp:wrapNone/>
            <wp:docPr id="2161" name="Picture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8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438E" w:rsidRPr="00A136BC" w:rsidRDefault="00B73054">
      <w:pPr>
        <w:spacing w:before="2"/>
        <w:rPr>
          <w:rFonts w:ascii="Calibri" w:eastAsia="Calibri" w:hAnsi="Calibri" w:cs="Calibri"/>
          <w:sz w:val="9"/>
          <w:szCs w:val="9"/>
        </w:rPr>
      </w:pPr>
      <w:r w:rsidRPr="00A136BC">
        <w:br w:type="column"/>
      </w:r>
    </w:p>
    <w:p w:rsidR="00FF438E" w:rsidRPr="00A136BC" w:rsidRDefault="00C506D2" w:rsidP="00C506D2">
      <w:pPr>
        <w:spacing w:line="275" w:lineRule="auto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b/>
          <w:color w:val="231F20"/>
          <w:sz w:val="10"/>
        </w:rPr>
        <w:t xml:space="preserve">Индикация [OK] 1 раз и 2 </w:t>
      </w:r>
      <w:proofErr w:type="gramStart"/>
      <w:r w:rsidRPr="00A136BC">
        <w:rPr>
          <w:rFonts w:ascii="Calibri"/>
          <w:b/>
          <w:color w:val="231F20"/>
          <w:sz w:val="10"/>
        </w:rPr>
        <w:t>коротких</w:t>
      </w:r>
      <w:proofErr w:type="gramEnd"/>
      <w:r w:rsidRPr="00A136BC">
        <w:rPr>
          <w:rFonts w:ascii="Calibri"/>
          <w:b/>
          <w:color w:val="231F20"/>
          <w:sz w:val="10"/>
        </w:rPr>
        <w:t xml:space="preserve"> звуковых сигнала. Считыватель добавлен</w:t>
      </w:r>
    </w:p>
    <w:p w:rsidR="00FF438E" w:rsidRPr="00A136BC" w:rsidRDefault="00DB3A5C">
      <w:pPr>
        <w:spacing w:before="2"/>
        <w:rPr>
          <w:rFonts w:ascii="Calibri" w:eastAsia="Calibri" w:hAnsi="Calibri" w:cs="Calibri"/>
          <w:b/>
          <w:bCs/>
          <w:sz w:val="9"/>
          <w:szCs w:val="9"/>
        </w:rPr>
      </w:pPr>
      <w:r w:rsidRPr="00DB3A5C">
        <w:rPr>
          <w:noProof/>
          <w:lang w:bidi="he-IL"/>
        </w:rPr>
        <w:pict>
          <v:group id="Group 1882" o:spid="_x0000_s8129" style="position:absolute;margin-left:152.95pt;margin-top:4.15pt;width:60.55pt;height:81.1pt;z-index:251514880;mso-position-horizontal-relative:page" coordorigin="3059,489" coordsize="1211,1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">
            <v:shape id="Picture 1907" o:spid="_x0000_s8154" type="#_x0000_t75" style="position:absolute;left:3059;top:489;width:1211;height: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Uq7rEAAAA3QAAAA8AAABkcnMvZG93bnJldi54bWxEj8FqwzAQRO+F/IPYQm+NbBdCcKKY0ODQ&#10;Syl1Qs5ba2uZSCtjKYn791WhkOMwM2+YdTU5K640ht6zgnyegSBuve65U3A81M9LECEia7SeScEP&#10;Bag2s4c1ltrf+JOuTexEgnAoUYGJcSilDK0hh2HuB+LkffvRYUxy7KQe8ZbgzsoiyxbSYc9pweBA&#10;r4bac3NxCnb7+uP9qzHe+KE/HXJnC2ar1NPjtF2BiDTFe/i//aYVFPnLAv7epCc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Uq7rEAAAA3QAAAA8AAAAAAAAAAAAAAAAA&#10;nwIAAGRycy9kb3ducmV2LnhtbFBLBQYAAAAABAAEAPcAAACQAwAAAAA=&#10;">
              <v:imagedata r:id="rId108" o:title=""/>
            </v:shape>
            <v:group id="Group 1905" o:spid="_x0000_s8152" style="position:absolute;left:3913;top:654;width:2;height:109" coordorigin="3913,654" coordsize="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RJJ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USSbFAAAA3QAA&#10;AA8AAAAAAAAAAAAAAAAAqgIAAGRycy9kb3ducmV2LnhtbFBLBQYAAAAABAAEAPoAAACcAwAAAAA=&#10;">
              <v:shape id="Freeform 1906" o:spid="_x0000_s8153" style="position:absolute;left:3913;top:654;width:2;height:109;visibility:visible;mso-wrap-style:square;v-text-anchor:top" coordsize="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A6nsIA&#10;AADdAAAADwAAAGRycy9kb3ducmV2LnhtbERPS27CMBDdI3EHa5DYgUOoKpRiECBAXaSL0h5gFA9J&#10;RDw2toH09vUCieXT+y/XvenEnXxoLSuYTTMQxJXVLdcKfn8OkwWIEJE1dpZJwR8FWK+GgyUW2j74&#10;m+6nWIsUwqFABU2MrpAyVA0ZDFPriBN3tt5gTNDXUnt8pHDTyTzL3qXBllNDg452DVWX080omJdd&#10;ufgq8+PW+e3tsrfX/Zu7KjUe9ZsPEJH6+BI/3Z9aQT6bp7npTX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4DqewgAAAN0AAAAPAAAAAAAAAAAAAAAAAJgCAABkcnMvZG93&#10;bnJldi54bWxQSwUGAAAAAAQABAD1AAAAhwMAAAAA&#10;" path="m,l,108e" filled="f" strokecolor="white" strokeweight=".248mm">
                <v:stroke dashstyle="dash"/>
                <v:path arrowok="t" o:connecttype="custom" o:connectlocs="0,654;0,762" o:connectangles="0,0"/>
              </v:shape>
            </v:group>
            <v:group id="Group 1903" o:spid="_x0000_s8150" style="position:absolute;left:3995;top:832;width:109;height:2" coordorigin="3995,832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d4z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8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HeM/FAAAA3QAA&#10;AA8AAAAAAAAAAAAAAAAAqgIAAGRycy9kb3ducmV2LnhtbFBLBQYAAAAABAAEAPoAAACcAwAAAAA=&#10;">
              <v:shape id="Freeform 1904" o:spid="_x0000_s8151" style="position:absolute;left:3995;top:832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4ChMUA&#10;AADdAAAADwAAAGRycy9kb3ducmV2LnhtbERPu27CMBTdK/UfrFuJrThBCGgaB5VWPAYWaKHqdhXf&#10;JhHxdRo7EP4eD0gdj847nfemFmdqXWVZQTyMQBDnVldcKPj6XD7PQDiPrLG2TAqu5GCePT6kmGh7&#10;4R2d974QIYRdggpK75tESpeXZNANbUMcuF/bGvQBtoXULV5CuKnlKIom0mDFoaHEht5Lyk/7zihY&#10;dcdp/7H9+3azl8PiZ33adS5eKDV46t9eQXjq/b/47t5oBaN4HPaHN+EJ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3gKExQAAAN0AAAAPAAAAAAAAAAAAAAAAAJgCAABkcnMv&#10;ZG93bnJldi54bWxQSwUGAAAAAAQABAD1AAAAigMAAAAA&#10;" path="m,l108,e" filled="f" strokecolor="white" strokeweight=".248mm">
                <v:stroke dashstyle="dash"/>
                <v:path arrowok="t" o:connecttype="custom" o:connectlocs="0,0;108,0" o:connectangles="0,0"/>
              </v:shape>
            </v:group>
            <v:group id="Group 1901" o:spid="_x0000_s8148" style="position:absolute;left:4173;top:642;width:2;height:109" coordorigin="4173,642" coordsize="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cHtM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9a7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Nwe0xgAAAN0A&#10;AAAPAAAAAAAAAAAAAAAAAKoCAABkcnMvZG93bnJldi54bWxQSwUGAAAAAAQABAD6AAAAnQMAAAAA&#10;">
              <v:shape id="Freeform 1902" o:spid="_x0000_s8149" style="position:absolute;left:4173;top:642;width:2;height:109;visibility:visible;mso-wrap-style:square;v-text-anchor:top" coordsize="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5+CcUA&#10;AADdAAAADwAAAGRycy9kb3ducmV2LnhtbESPQWsCMRSE74X+h/CE3mrWVYpsjaJFi4ftQdsf8Ni8&#10;7i5uXmISdf33RhA8DjPzDTNb9KYTZ/KhtaxgNMxAEFdWt1wr+PvdvE9BhIissbNMCq4UYDF/fZlh&#10;oe2Fd3Tex1okCIcCFTQxukLKUDVkMAytI07ev/UGY5K+ltrjJcFNJ/Ms+5AGW04LDTr6aqg67E9G&#10;wbjsyulPmX+vnF+dDmt7XE/cUam3Qb/8BBGpj8/wo73VCvLRJIf7m/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n4JxQAAAN0AAAAPAAAAAAAAAAAAAAAAAJgCAABkcnMv&#10;ZG93bnJldi54bWxQSwUGAAAAAAQABAD1AAAAigMAAAAA&#10;" path="m,108l,e" filled="f" strokecolor="white" strokeweight=".248mm">
                <v:stroke dashstyle="dash"/>
                <v:path arrowok="t" o:connecttype="custom" o:connectlocs="0,750;0,642" o:connectangles="0,0"/>
              </v:shape>
            </v:group>
            <v:group id="Group 1899" o:spid="_x0000_s8146" style="position:absolute;left:3983;top:572;width:109;height:2" coordorigin="3983,572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k8W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8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pPFjFAAAA3QAA&#10;AA8AAAAAAAAAAAAAAAAAqgIAAGRycy9kb3ducmV2LnhtbFBLBQYAAAAABAAEAPoAAACcAwAAAAA=&#10;">
              <v:shape id="Freeform 1900" o:spid="_x0000_s8147" style="position:absolute;left:3983;top:572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Eh8gA&#10;AADdAAAADwAAAGRycy9kb3ducmV2LnhtbESPS2/CMBCE75X4D9Yi9dY4QaiFgEFA1ceBC69W3Fbx&#10;kkTE6xA7kP77GqlSj6OZ+UYznXemEldqXGlZQRLFIIgzq0vOFex3b08jEM4ja6wsk4IfcjCf9R6m&#10;mGp74w1dtz4XAcIuRQWF93UqpcsKMugiWxMH72Qbgz7IJpe6wVuAm0oO4vhZGiw5LBRY06qg7Lxt&#10;jYL39uule11fvt1ofFgeP86b1iVLpR773WICwlPn/8N/7U+tYJAMh3B/E56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5QSHyAAAAN0AAAAPAAAAAAAAAAAAAAAAAJgCAABk&#10;cnMvZG93bnJldi54bWxQSwUGAAAAAAQABAD1AAAAjQMAAAAA&#10;" path="m108,l,e" filled="f" strokecolor="white" strokeweight=".248mm">
                <v:stroke dashstyle="dash"/>
                <v:path arrowok="t" o:connecttype="custom" o:connectlocs="108,0;0,0" o:connectangles="0,0"/>
              </v:shape>
            </v:group>
            <v:group id="Group 1897" o:spid="_x0000_s8144" style="position:absolute;left:3913;top:593;width:4;height:38" coordorigin="3913,593" coordsize="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wBt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gwBt8cAAADd&#10;AAAADwAAAAAAAAAAAAAAAACqAgAAZHJzL2Rvd25yZXYueG1sUEsFBgAAAAAEAAQA+gAAAJ4DAAAA&#10;AA==&#10;">
              <v:shape id="Freeform 1898" o:spid="_x0000_s8145" style="position:absolute;left:3913;top:593;width:4;height:38;visibility:visible;mso-wrap-style:square;v-text-anchor:top" coordsize="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3bMgA&#10;AADdAAAADwAAAGRycy9kb3ducmV2LnhtbESPQWvCQBSE74X+h+UVeim6MRUtqauUQpscvBg99Pia&#10;fSax2bchu9XEX+8KgsdhZr5hFqveNOJInastK5iMIxDEhdU1lwp226/RGwjnkTU2lknBQA5Wy8eH&#10;BSbannhDx9yXIkDYJaig8r5NpHRFRQbd2LbEwdvbzqAPsiul7vAU4KaRcRTNpMGaw0KFLX1WVPzl&#10;/0aB/p0X7Wu6Tr9xl0Uvw8829ueDUs9P/cc7CE+9v4dv7UwriCfTGVzfhCcgl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MLdsyAAAAN0AAAAPAAAAAAAAAAAAAAAAAJgCAABk&#10;cnMvZG93bnJldi54bWxQSwUGAAAAAAQABAD1AAAAjQMAAAAA&#10;" path="m4,l2,5,,12r,7l,38e" filled="f" strokecolor="white" strokeweight=".248mm">
                <v:path arrowok="t" o:connecttype="custom" o:connectlocs="4,593;2,598;0,605;0,612;0,631" o:connectangles="0,0,0,0,0"/>
              </v:shape>
            </v:group>
            <v:group id="Group 1895" o:spid="_x0000_s8142" style="position:absolute;left:3913;top:773;width:5;height:38" coordorigin="3913,773" coordsize="5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I6W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w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kjpbxgAAAN0A&#10;AAAPAAAAAAAAAAAAAAAAAKoCAABkcnMvZG93bnJldi54bWxQSwUGAAAAAAQABAD6AAAAnQMAAAAA&#10;">
              <v:shape id="Freeform 1896" o:spid="_x0000_s8143" style="position:absolute;left:3913;top:773;width:5;height:38;visibility:visible;mso-wrap-style:square;v-text-anchor:top" coordsize="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sD4cQA&#10;AADdAAAADwAAAGRycy9kb3ducmV2LnhtbERPXWvCMBR9H/gfwhX2NtNWN7WayhyIk8FgOubrpbk2&#10;Zc1NaaLWf28eBns8nO/lqreNuFDna8cK0lECgrh0uuZKwfdh8zQD4QOyxsYxKbiRh1UxeFhirt2V&#10;v+iyD5WIIexzVGBCaHMpfWnIoh+5ljhyJ9dZDBF2ldQdXmO4bWSWJC/SYs2xwWBLb4bK3/3ZKvg5&#10;ttNPy/Pp7bnZfow3mal3bq3U47B/XYAI1Id/8Z/7XSvI0kmcG9/EJ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rA+HEAAAA3QAAAA8AAAAAAAAAAAAAAAAAmAIAAGRycy9k&#10;b3ducmV2LnhtbFBLBQYAAAAABAAEAPUAAACJAwAAAAA=&#10;" path="m,l,19r,9l5,37e" filled="f" strokecolor="white" strokeweight=".248mm">
                <v:path arrowok="t" o:connecttype="custom" o:connectlocs="0,773;0,792;0,801;5,810" o:connectangles="0,0,0,0"/>
              </v:shape>
            </v:group>
            <v:group id="Group 1893" o:spid="_x0000_s8140" style="position:absolute;left:3935;top:828;width:38;height:4" coordorigin="3935,828" coordsize="3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ELs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9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QQuyxgAAAN0A&#10;AAAPAAAAAAAAAAAAAAAAAKoCAABkcnMvZG93bnJldi54bWxQSwUGAAAAAAQABAD6AAAAnQMAAAAA&#10;">
              <v:shape id="Freeform 1894" o:spid="_x0000_s8141" style="position:absolute;left:3935;top:828;width:38;height:4;visibility:visible;mso-wrap-style:square;v-text-anchor:top" coordsize="3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cR78A&#10;AADdAAAADwAAAGRycy9kb3ducmV2LnhtbERPSwrCMBDdC94hjOBOUwVFqlFUFNSF4AdxOTRjW9pM&#10;ShO13t4sBJeP958tGlOKF9Uut6xg0I9AECdW55wquF62vQkI55E1lpZJwYccLObt1gxjbd98otfZ&#10;pyKEsItRQeZ9FUvpkowMur6tiAP3sLVBH2CdSl3jO4SbUg6jaCwN5hwaMqxonVFSnJ9GQbEqlpsL&#10;H44bvk32fn3bNc7dlep2muUUhKfG/8U/904rGA5GYX94E56AnH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DJxHvwAAAN0AAAAPAAAAAAAAAAAAAAAAAJgCAABkcnMvZG93bnJl&#10;di54bWxQSwUGAAAAAAQABAD1AAAAhAMAAAAA&#10;" path="m,l5,2r6,2l18,4r19,e" filled="f" strokecolor="white" strokeweight=".248mm">
                <v:path arrowok="t" o:connecttype="custom" o:connectlocs="0,828;5,830;11,832;18,832;37,832" o:connectangles="0,0,0,0,0"/>
              </v:shape>
            </v:group>
            <v:group id="Group 1891" o:spid="_x0000_s8138" style="position:absolute;left:4114;top:827;width:38;height:5" coordorigin="4114,827" coordsize="3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6Rac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TR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7pFpxgAAAN0A&#10;AAAPAAAAAAAAAAAAAAAAAKoCAABkcnMvZG93bnJldi54bWxQSwUGAAAAAAQABAD6AAAAnQMAAAAA&#10;">
              <v:shape id="Freeform 1892" o:spid="_x0000_s8139" style="position:absolute;left:4114;top:827;width:38;height:5;visibility:visible;mso-wrap-style:square;v-text-anchor:top" coordsize="3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+cu8UA&#10;AADdAAAADwAAAGRycy9kb3ducmV2LnhtbESPT2vCQBTE74V+h+UJvdVNYv9IdJUiWHropdpDj4/s&#10;Mwlm34bsMyZ+ercgeBxm5jfMcj24RvXUhdqzgXSagCIuvK25NPC73z7PQQVBtth4JgMjBVivHh+W&#10;mFt/5h/qd1KqCOGQo4FKpM21DkVFDsPUt8TRO/jOoUTZldp2eI5w1+gsSd60w5rjQoUtbSoqjruT&#10;MyD98D6j42U7kxf+7sex+fwLqTFPk+FjAUpokHv41v6yBrL0NYP/N/EJ6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5y7xQAAAN0AAAAPAAAAAAAAAAAAAAAAAJgCAABkcnMv&#10;ZG93bnJldi54bWxQSwUGAAAAAAQABAD1AAAAigMAAAAA&#10;" path="m,5r19,l28,5,38,e" filled="f" strokecolor="white" strokeweight=".248mm">
                <v:path arrowok="t" o:connecttype="custom" o:connectlocs="0,832;19,832;28,832;38,827" o:connectangles="0,0,0,0"/>
              </v:shape>
            </v:group>
            <v:group id="Group 1889" o:spid="_x0000_s8136" style="position:absolute;left:4169;top:773;width:4;height:38" coordorigin="4169,773" coordsize="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Cqhc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4zS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3CqhccAAADd&#10;AAAADwAAAAAAAAAAAAAAAACqAgAAZHJzL2Rvd25yZXYueG1sUEsFBgAAAAAEAAQA+gAAAJ4DAAAA&#10;AA==&#10;">
              <v:shape id="Freeform 1890" o:spid="_x0000_s8137" style="position:absolute;left:4169;top:773;width:4;height:38;visibility:visible;mso-wrap-style:square;v-text-anchor:top" coordsize="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aXcgA&#10;AADdAAAADwAAAGRycy9kb3ducmV2LnhtbESPT2vCQBTE74V+h+UVeilmY7RV0qxSCv45eDF68PjM&#10;PpO02bchu2rsp+8KhR6HmfkNk81704gLda62rGAYxSCIC6trLhXsd4vBFITzyBoby6TgRg7ms8eH&#10;DFNtr7ylS+5LESDsUlRQed+mUrqiIoMusi1x8E62M+iD7EqpO7wGuGlkEsdv0mDNYaHClj4rKr7z&#10;s1Ggj5OiHa02qyXu1/HL7bBL/M+XUs9P/cc7CE+9/w//tddaQTJ8HcP9TXg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dxpdyAAAAN0AAAAPAAAAAAAAAAAAAAAAAJgCAABk&#10;cnMvZG93bnJldi54bWxQSwUGAAAAAAQABAD1AAAAjQMAAAAA&#10;" path="m,38l2,33,4,26r,-7l4,e" filled="f" strokecolor="white" strokeweight=".248mm">
                <v:path arrowok="t" o:connecttype="custom" o:connectlocs="0,811;2,806;4,799;4,792;4,773" o:connectangles="0,0,0,0,0"/>
              </v:shape>
            </v:group>
            <v:group id="Group 1887" o:spid="_x0000_s8134" style="position:absolute;left:4168;top:594;width:5;height:38" coordorigin="4168,594" coordsize="5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WXa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PVl2rFAAAA3QAA&#10;AA8AAAAAAAAAAAAAAAAAqgIAAGRycy9kb3ducmV2LnhtbFBLBQYAAAAABAAEAPoAAACcAwAAAAA=&#10;">
              <v:shape id="Freeform 1888" o:spid="_x0000_s8135" style="position:absolute;left:4168;top:594;width:5;height:38;visibility:visible;mso-wrap-style:square;v-text-anchor:top" coordsize="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k1ccA&#10;AADdAAAADwAAAGRycy9kb3ducmV2LnhtbESPS2vDMBCE74X+B7GB3ho5Lnk5UUxbMG0IFPIguS7W&#10;xjK1VsZSE+ffV4VAj8PMfMMs89424kKdrx0rGA0TEMSl0zVXCg774nkGwgdkjY1jUnAjD/nq8WGJ&#10;mXZX3tJlFyoRIewzVGBCaDMpfWnIoh+6ljh6Z9dZDFF2ldQdXiPcNjJNkom0WHNcMNjSu6Hye/dj&#10;FRxP7fTL8nx6Gzcfm5ciNfXavSn1NOhfFyAC9eE/fG9/agXpaDyBv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hpNXHAAAA3QAAAA8AAAAAAAAAAAAAAAAAmAIAAGRy&#10;cy9kb3ducmV2LnhtbFBLBQYAAAAABAAEAPUAAACMAwAAAAA=&#10;" path="m5,37l5,18,5,9,,e" filled="f" strokecolor="white" strokeweight=".248mm">
                <v:path arrowok="t" o:connecttype="custom" o:connectlocs="5,631;5,612;5,603;0,594" o:connectangles="0,0,0,0"/>
              </v:shape>
            </v:group>
            <v:group id="Group 1885" o:spid="_x0000_s8132" style="position:absolute;left:4114;top:572;width:38;height:4" coordorigin="4114,572" coordsize="3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ush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rIbFAAAA3QAA&#10;AA8AAAAAAAAAAAAAAAAAqgIAAGRycy9kb3ducmV2LnhtbFBLBQYAAAAABAAEAPoAAACcAwAAAAA=&#10;">
              <v:shape id="Freeform 1886" o:spid="_x0000_s8133" style="position:absolute;left:4114;top:572;width:38;height:4;visibility:visible;mso-wrap-style:square;v-text-anchor:top" coordsize="3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qQQb8A&#10;AADdAAAADwAAAGRycy9kb3ducmV2LnhtbERPSwrCMBDdC94hjOBOUwVFqlFUFNSF4AdxOTRjW9pM&#10;ShO13t4sBJeP958tGlOKF9Uut6xg0I9AECdW55wquF62vQkI55E1lpZJwYccLObt1gxjbd98otfZ&#10;pyKEsItRQeZ9FUvpkowMur6tiAP3sLVBH2CdSl3jO4SbUg6jaCwN5hwaMqxonVFSnJ9GQbEqlpsL&#10;H44bvk32fn3bNc7dlep2muUUhKfG/8U/904rGA5GYW54E56AnH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epBBvwAAAN0AAAAPAAAAAAAAAAAAAAAAAJgCAABkcnMvZG93bnJl&#10;di54bWxQSwUGAAAAAAQABAD1AAAAhAMAAAAA&#10;" path="m38,4l33,2,26,,19,,,e" filled="f" strokecolor="white" strokeweight=".248mm">
                <v:path arrowok="t" o:connecttype="custom" o:connectlocs="38,576;33,574;26,572;19,572;0,572" o:connectangles="0,0,0,0,0"/>
              </v:shape>
            </v:group>
            <v:group id="Group 1883" o:spid="_x0000_s8130" style="position:absolute;left:3935;top:572;width:38;height:5" coordorigin="3935,572" coordsize="3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idb8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YnW/FAAAA3QAA&#10;AA8AAAAAAAAAAAAAAAAAqgIAAGRycy9kb3ducmV2LnhtbFBLBQYAAAAABAAEAPoAAACcAwAAAAA=&#10;">
              <v:shape id="Freeform 1884" o:spid="_x0000_s8131" style="position:absolute;left:3935;top:572;width:38;height:5;visibility:visible;mso-wrap-style:square;v-text-anchor:top" coordsize="3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1t6sEA&#10;AADdAAAADwAAAGRycy9kb3ducmV2LnhtbERPTWvCQBC9F/wPywje6iYqKtFVpKB46KW2B49DdkyC&#10;2dmQncbEX989CD0+3vd237taddSGyrOBdJqAIs69rbgw8PN9fF+DCoJssfZMBgYKsN+N3raYWf/g&#10;L+ouUqgYwiFDA6VIk2kd8pIchqlviCN3861DibAttG3xEcNdrWdJstQOK44NJTb0UVJ+v/w6A9L1&#10;qzndn8e5LPizG4b6dA2pMZNxf9iAEurlX/xyn62BWbqM++Ob+AT0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dberBAAAA3QAAAA8AAAAAAAAAAAAAAAAAmAIAAGRycy9kb3du&#10;cmV2LnhtbFBLBQYAAAAABAAEAPUAAACGAwAAAAA=&#10;" path="m37,l18,,9,,,5e" filled="f" strokecolor="white" strokeweight=".248mm">
                <v:path arrowok="t" o:connecttype="custom" o:connectlocs="37,572;18,572;9,572;0,577" o:connectangles="0,0,0,0"/>
              </v:shape>
            </v:group>
            <w10:wrap anchorx="page"/>
          </v:group>
        </w:pict>
      </w:r>
      <w:r w:rsidR="00B73054" w:rsidRPr="00A136BC">
        <w:br w:type="column"/>
      </w:r>
    </w:p>
    <w:p w:rsidR="00C506D2" w:rsidRPr="00A136BC" w:rsidRDefault="00C506D2" w:rsidP="00C506D2">
      <w:pPr>
        <w:ind w:left="142" w:right="1490"/>
        <w:jc w:val="center"/>
        <w:rPr>
          <w:rFonts w:ascii="Calibri"/>
          <w:b/>
          <w:color w:val="231F20"/>
          <w:sz w:val="10"/>
        </w:rPr>
      </w:pPr>
      <w:r w:rsidRPr="00A136BC">
        <w:rPr>
          <w:rFonts w:ascii="Calibri"/>
          <w:b/>
          <w:color w:val="231F20"/>
          <w:sz w:val="10"/>
        </w:rPr>
        <w:t>индикация [OK] в течение 15 секунд. Нет звукового сигнала, не мигает</w:t>
      </w:r>
    </w:p>
    <w:p w:rsidR="00FF438E" w:rsidRPr="00A136BC" w:rsidRDefault="00C506D2" w:rsidP="00C506D2">
      <w:pPr>
        <w:ind w:left="142" w:right="1490"/>
        <w:jc w:val="center"/>
        <w:rPr>
          <w:rFonts w:ascii="Calibri" w:eastAsia="Calibri" w:hAnsi="Calibri" w:cs="Calibri"/>
          <w:sz w:val="10"/>
          <w:szCs w:val="10"/>
        </w:rPr>
        <w:sectPr w:rsidR="00FF438E" w:rsidRPr="00A136BC" w:rsidSect="00C506D2">
          <w:type w:val="continuous"/>
          <w:pgSz w:w="8400" w:h="11910"/>
          <w:pgMar w:top="1160" w:right="440" w:bottom="280" w:left="460" w:header="720" w:footer="720" w:gutter="0"/>
          <w:cols w:num="3" w:space="720" w:equalWidth="0">
            <w:col w:w="1543" w:space="729"/>
            <w:col w:w="1804" w:space="91"/>
            <w:col w:w="3333"/>
          </w:cols>
        </w:sectPr>
      </w:pPr>
      <w:r w:rsidRPr="00A136BC">
        <w:rPr>
          <w:rFonts w:ascii="Calibri"/>
          <w:b/>
          <w:color w:val="231F20"/>
          <w:sz w:val="10"/>
        </w:rPr>
        <w:t>Начать процесс со стадии 1</w:t>
      </w: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DB3A5C">
      <w:pPr>
        <w:rPr>
          <w:rFonts w:ascii="Calibri" w:eastAsia="Calibri" w:hAnsi="Calibri" w:cs="Calibri"/>
          <w:b/>
          <w:bCs/>
          <w:sz w:val="20"/>
          <w:szCs w:val="20"/>
        </w:rPr>
      </w:pPr>
      <w:r w:rsidRPr="00DB3A5C">
        <w:rPr>
          <w:noProof/>
          <w:lang w:bidi="he-IL"/>
        </w:rPr>
        <w:pict>
          <v:group id="Group 1866" o:spid="_x0000_s8113" style="position:absolute;margin-left:268.5pt;margin-top:6.1pt;width:113.4pt;height:141.7pt;z-index:251518976;mso-position-horizontal-relative:page" coordorigin="5343,-623" coordsize="2268,2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">
            <v:shape id="Picture 1881" o:spid="_x0000_s8128" type="#_x0000_t75" style="position:absolute;left:5343;top:-623;width:2268;height:2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bJ6fCAAAA3QAAAA8AAABkcnMvZG93bnJldi54bWxET89rwjAUvg/8H8ITdhmaWlBGNUoRRHcR&#10;5tTzM3m21ealNFHb/345DHb8+H4vVp2txZNaXzlWMBknIIi1MxUXCo4/m9EnCB+QDdaOSUFPHlbL&#10;wdsCM+Ne/E3PQyhEDGGfoYIyhCaT0uuSLPqxa4gjd3WtxRBhW0jT4iuG21qmSTKTFiuODSU2tC5J&#10;3w8Pq+B02+vp7Hys8932EvAr73Xx0Sv1PuzyOYhAXfgX/7l3RkE6SeP++CY+Abn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GyenwgAAAN0AAAAPAAAAAAAAAAAAAAAAAJ8C&#10;AABkcnMvZG93bnJldi54bWxQSwUGAAAAAAQABAD3AAAAjgMAAAAA&#10;">
              <v:imagedata r:id="rId109" o:title=""/>
            </v:shape>
            <v:group id="Group 1879" o:spid="_x0000_s8126" style="position:absolute;left:6243;top:-26;width:757;height:27" coordorigin="6243,-26" coordsize="757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jiFM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U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6OIUxgAAAN0A&#10;AAAPAAAAAAAAAAAAAAAAAKoCAABkcnMvZG93bnJldi54bWxQSwUGAAAAAAQABAD6AAAAnQMAAAAA&#10;">
              <v:shape id="Freeform 1880" o:spid="_x0000_s8127" style="position:absolute;left:6243;top:-26;width:757;height:27;visibility:visible;mso-wrap-style:square;v-text-anchor:top" coordsize="75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EcPcUA&#10;AADdAAAADwAAAGRycy9kb3ducmV2LnhtbESPQWvCQBSE70L/w/IKvZmNOYhEVwnaghYvUWnx9sg+&#10;s8Hs25BdNf33XaHQ4zAz3zCL1WBbcafeN44VTJIUBHHldMO1gtPxYzwD4QOyxtYxKfghD6vly2iB&#10;uXYPLul+CLWIEPY5KjAhdLmUvjJk0SeuI47exfUWQ5R9LXWPjwi3rczSdCotNhwXDHa0NlRdDzer&#10;4NvJ6654L8/7jfnarz83ZWEGo9Tb61DMQQQawn/4r73VCrJJlsHz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sRw9xQAAAN0AAAAPAAAAAAAAAAAAAAAAAJgCAABkcnMv&#10;ZG93bnJldi54bWxQSwUGAAAAAAQABAD1AAAAigMAAAAA&#10;" path="m,26l757,e" filled="f" strokecolor="#231f20" strokeweight=".06386mm">
                <v:stroke dashstyle="dash"/>
                <v:path arrowok="t" o:connecttype="custom" o:connectlocs="0,0;757,-26" o:connectangles="0,0"/>
              </v:shape>
            </v:group>
            <v:group id="Group 1877" o:spid="_x0000_s8124" style="position:absolute;left:6966;top:-68;width:120;height:86" coordorigin="6966,-68" coordsize="120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bZ+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c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22fjFAAAA3QAA&#10;AA8AAAAAAAAAAAAAAAAAqgIAAGRycy9kb3ducmV2LnhtbFBLBQYAAAAABAAEAPoAAACcAwAAAAA=&#10;">
              <v:shape id="Freeform 1878" o:spid="_x0000_s8125" style="position:absolute;left:6966;top:-68;width:120;height:86;visibility:visible;mso-wrap-style:square;v-text-anchor:top" coordsize="12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JYd8QA&#10;AADdAAAADwAAAGRycy9kb3ducmV2LnhtbESPUUvDQBCE3wv+h2MF3+wlsYqNvRQ1WOtjYn/AkluT&#10;YG4v5NY2+us9QejjMDPfMJvt7AZ1pCn0ng2kywQUceNtz62Bw/vL9T2oIMgWB89k4JsCbIuLxQZz&#10;609c0bGWVkUIhxwNdCJjrnVoOnIYln4kjt6HnxxKlFOr7YSnCHeDzpLkTjvsOS50ONJzR81n/eUM&#10;rJ9eB9n9iNysuHrjXV2Ot2VpzNXl/PgASmiWc/i/vbcGsjRbwd+b+AR0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yWHfEAAAA3QAAAA8AAAAAAAAAAAAAAAAAmAIAAGRycy9k&#10;b3ducmV2LnhtbFBLBQYAAAAABAAEAPUAAACJAwAAAAA=&#10;" path="m,l34,42,3,86,119,39,,xe" fillcolor="#231f20" stroked="f">
                <v:path arrowok="t" o:connecttype="custom" o:connectlocs="0,-68;34,-26;3,18;119,-29;0,-68" o:connectangles="0,0,0,0,0"/>
              </v:shape>
            </v:group>
            <v:group id="Group 1875" o:spid="_x0000_s8122" style="position:absolute;left:6243;top:1477;width:757;height:27" coordorigin="6243,1477" coordsize="757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PkF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c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T5BfFAAAA3QAA&#10;AA8AAAAAAAAAAAAAAAAAqgIAAGRycy9kb3ducmV2LnhtbFBLBQYAAAAABAAEAPoAAACcAwAAAAA=&#10;">
              <v:shape id="Freeform 1876" o:spid="_x0000_s8123" style="position:absolute;left:6243;top:1477;width:757;height:27;visibility:visible;mso-wrap-style:square;v-text-anchor:top" coordsize="75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oaPsUA&#10;AADdAAAADwAAAGRycy9kb3ducmV2LnhtbESPQWvCQBSE74X+h+UVvNWNOYikrhK0goqXqLT09si+&#10;ZoPZtyG7avz3riB4HGbmG2Y6720jLtT52rGC0TABQVw6XXOl4HhYfU5A+ICssXFMCm7kYT57f5ti&#10;pt2VC7rsQyUihH2GCkwIbSalLw1Z9EPXEkfv33UWQ5RdJXWH1wi3jUyTZCwt1hwXDLa0MFSe9mer&#10;4NfJ0yb/Lv52S/OzW2yXRW56o9Tgo8+/QATqwyv8bK+1gnSUjuHxJj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ho+xQAAAN0AAAAPAAAAAAAAAAAAAAAAAJgCAABkcnMv&#10;ZG93bnJldi54bWxQSwUGAAAAAAQABAD1AAAAigMAAAAA&#10;" path="m,26l757,e" filled="f" strokecolor="#231f20" strokeweight=".06386mm">
                <v:stroke dashstyle="dash"/>
                <v:path arrowok="t" o:connecttype="custom" o:connectlocs="0,1503;757,1477" o:connectangles="0,0"/>
              </v:shape>
            </v:group>
            <v:group id="Group 1872" o:spid="_x0000_s8119" style="position:absolute;left:6966;top:1435;width:120;height:86" coordorigin="6966,1435" coordsize="120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3f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T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Td/7xgAAAN0A&#10;AAAPAAAAAAAAAAAAAAAAAKoCAABkcnMvZG93bnJldi54bWxQSwUGAAAAAAQABAD6AAAAnQMAAAAA&#10;">
              <v:shape id="Freeform 1874" o:spid="_x0000_s8121" style="position:absolute;left:6966;top:1435;width:120;height:86;visibility:visible;mso-wrap-style:square;v-text-anchor:top" coordsize="120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9ScsIA&#10;AADdAAAADwAAAGRycy9kb3ducmV2LnhtbERPzU7CQBC+m/gOmyHhJlsqGq0sRGz48Uj1ASbdsW3o&#10;zjbdAQpPzx5IPH75/ufLwbXqRH1oPBuYThJQxKW3DVcGfn/WT2+ggiBbbD2TgQsFWC4eH+aYWX/m&#10;PZ0KqVQM4ZChgVqky7QOZU0Ow8R3xJH7871DibCvtO3xHMNdq9MkedUOG44NNXb0VVN5KI7OwPtq&#10;28rmKvI84/03b4q8e8lzY8aj4fMDlNAg/+K7e2cNpNM0zo1v4hP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/1JywgAAAN0AAAAPAAAAAAAAAAAAAAAAAJgCAABkcnMvZG93&#10;bnJldi54bWxQSwUGAAAAAAQABAD1AAAAhwMAAAAA&#10;" path="m,l34,42,3,86,119,39,,xe" fillcolor="#231f20" stroked="f">
                <v:path arrowok="t" o:connecttype="custom" o:connectlocs="0,1435;34,1477;3,1521;119,1474;0,1435" o:connectangles="0,0,0,0,0"/>
              </v:shape>
              <v:shape id="Picture 1873" o:spid="_x0000_s8120" type="#_x0000_t75" style="position:absolute;left:7040;top:2021;width:95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DzcjHAAAA3QAAAA8AAABkcnMvZG93bnJldi54bWxEj1FLAzEQhN8F/0NYwTeb6xXEnk2LCEJR&#10;obSW4uNyWZOzl815m7Znf70RBB+HmfmGmS2G0Koj9dJENjAeFaCI62gbdga2b083d6AkIVtsI5OB&#10;bxJYzC8vZljZeOI1HTfJqQxhqdCAT6mrtJbaU0AZxY44ex+xD5iy7J22PZ4yPLS6LIpbHbDhvOCx&#10;o0dP9X5zCAbeDzKR88tq/br8dDs/+drLs9sac301PNyDSjSk//Bfe2kNlONyCr9v8hPQ8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PDzcjHAAAA3QAAAA8AAAAAAAAAAAAA&#10;AAAAnwIAAGRycy9kb3ducmV2LnhtbFBLBQYAAAAABAAEAPcAAACTAwAAAAA=&#10;">
                <v:imagedata r:id="rId110" o:title=""/>
              </v:shape>
            </v:group>
            <v:group id="Group 1870" o:spid="_x0000_s8117" style="position:absolute;left:7083;top:1856;width:2;height:172" coordorigin="7083,1856" coordsize="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3RU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fdFSwwAAAN0AAAAP&#10;AAAAAAAAAAAAAAAAAKoCAABkcnMvZG93bnJldi54bWxQSwUGAAAAAAQABAD6AAAAmgMAAAAA&#10;">
              <v:shape id="Freeform 1871" o:spid="_x0000_s8118" style="position:absolute;left:7083;top:1856;width:2;height:172;visibility:visible;mso-wrap-style:square;v-text-anchor:top" coordsize="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aCpsUA&#10;AADdAAAADwAAAGRycy9kb3ducmV2LnhtbESPQWsCMRSE7wX/Q3iCt5rdFWxZjSJKRempWy/eHpvn&#10;ZnHzsiSprv/eFAo9DjPzDbNcD7YTN/Khdawgn2YgiGunW24UnL4/Xt9BhIissXNMCh4UYL0avSyx&#10;1O7OX3SrYiMShEOJCkyMfSllqA1ZDFPXEyfv4rzFmKRvpPZ4T3DbySLL5tJiy2nBYE9bQ/W1+rEK&#10;zsVbboqdv3xe99X2YOZHu8l6pSbjYbMAEWmI/+G/9kErKPJZDr9v0hO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oKmxQAAAN0AAAAPAAAAAAAAAAAAAAAAAJgCAABkcnMv&#10;ZG93bnJldi54bWxQSwUGAAAAAAQABAD1AAAAigMAAAAA&#10;" path="m,l,172e" filled="f" strokecolor="#231f20" strokeweight=".06386mm">
                <v:stroke dashstyle="dash"/>
                <v:path arrowok="t" o:connecttype="custom" o:connectlocs="0,1856;0,2028" o:connectangles="0,0"/>
              </v:shape>
            </v:group>
            <v:group id="Group 1867" o:spid="_x0000_s8114" style="position:absolute;left:6862;top:2118;width:172;height:2" coordorigin="6862,2118" coordsize="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Pqv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8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j6r7FAAAA3QAA&#10;AA8AAAAAAAAAAAAAAAAAqgIAAGRycy9kb3ducmV2LnhtbFBLBQYAAAAABAAEAPoAAACcAwAAAAA=&#10;">
              <v:shape id="Freeform 1869" o:spid="_x0000_s8116" style="position:absolute;left:6862;top:2118;width:172;height:2;visibility:visible;mso-wrap-style:square;v-text-anchor:top" coordsize="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qNJscA&#10;AADdAAAADwAAAGRycy9kb3ducmV2LnhtbESPQWvCQBSE7wX/w/IKvekmEYqmriKWQklPVUG8PbKv&#10;SWj27Ta7MdFf3y0IPQ4z8w2z2oymFRfqfGNZQTpLQBCXVjdcKTge3qYLED4ga2wtk4IredisJw8r&#10;zLUd+JMu+1CJCGGfo4I6BJdL6cuaDPqZdcTR+7KdwRBlV0nd4RDhppVZkjxLgw3HhRod7Woqv/e9&#10;UdDcMvdRnF/TYev628+yL66LU6HU0+O4fQERaAz/4Xv7XSvI0vkc/t7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6jSbHAAAA3QAAAA8AAAAAAAAAAAAAAAAAmAIAAGRy&#10;cy9kb3ducmV2LnhtbFBLBQYAAAAABAAEAPUAAACMAwAAAAA=&#10;" path="m172,l,e" filled="f" strokecolor="#231f20" strokeweight=".06386mm">
                <v:stroke dashstyle="dash"/>
                <v:path arrowok="t" o:connecttype="custom" o:connectlocs="172,0;0,0" o:connectangles="0,0"/>
              </v:shape>
              <v:shape id="Text Box 1868" o:spid="_x0000_s8115" type="#_x0000_t202" style="position:absolute;left:6290;top:2064;width:745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fisYA&#10;AADdAAAADwAAAGRycy9kb3ducmV2LnhtbESPQWvCQBSE7wX/w/KE3upGW0Sjq4goCIXSGA8en9ln&#10;sph9G7Orpv++Wyh4HGbmG2a+7Gwt7tR641jBcJCAIC6cNlwqOOTbtwkIH5A11o5JwQ95WC56L3NM&#10;tXtwRvd9KEWEsE9RQRVCk0rpi4os+oFriKN3dq3FEGVbSt3iI8JtLUdJMpYWDceFChtaV1Rc9jer&#10;YHXkbGOuX6fv7JyZPJ8m/Dm+KPXa71YzEIG68Az/t3dawWj4/gF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TfisYAAADdAAAADwAAAAAAAAAAAAAAAACYAgAAZHJz&#10;L2Rvd25yZXYueG1sUEsFBgAAAAAEAAQA9QAAAIsDAAAAAA==&#10;" filled="f" stroked="f">
                <v:textbox style="mso-next-textbox:#Text Box 1868" inset="0,0,0,0">
                  <w:txbxContent>
                    <w:p w:rsidR="00D54872" w:rsidRDefault="00D54872">
                      <w:pPr>
                        <w:spacing w:line="127" w:lineRule="exac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Calibri"/>
                          <w:color w:val="231F20"/>
                          <w:sz w:val="12"/>
                        </w:rPr>
                        <w:t xml:space="preserve">           Винт</w:t>
                      </w:r>
                      <w:r>
                        <w:rPr>
                          <w:rFonts w:ascii="Times New Roman"/>
                          <w:color w:val="231F20"/>
                          <w:sz w:val="12"/>
                        </w:rPr>
                        <w:t xml:space="preserve">     </w:t>
                      </w:r>
                      <w:r>
                        <w:rPr>
                          <w:rFonts w:ascii="Times New Roman"/>
                          <w:color w:val="231F20"/>
                          <w:spacing w:val="-8"/>
                          <w:sz w:val="12"/>
                        </w:rPr>
                        <w:t xml:space="preserve"> 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spacing w:before="2"/>
        <w:rPr>
          <w:rFonts w:ascii="Calibri" w:eastAsia="Calibri" w:hAnsi="Calibri" w:cs="Calibri"/>
          <w:b/>
          <w:bCs/>
          <w:sz w:val="29"/>
          <w:szCs w:val="29"/>
        </w:rPr>
      </w:pPr>
    </w:p>
    <w:p w:rsidR="00C506D2" w:rsidRPr="00A136BC" w:rsidRDefault="00C506D2" w:rsidP="00C506D2">
      <w:pPr>
        <w:spacing w:before="2"/>
        <w:ind w:left="284"/>
        <w:rPr>
          <w:rFonts w:ascii="Calibri" w:eastAsia="Calibri" w:hAnsi="Calibri"/>
          <w:sz w:val="16"/>
          <w:szCs w:val="16"/>
        </w:rPr>
      </w:pPr>
      <w:r w:rsidRPr="00A136BC">
        <w:rPr>
          <w:rFonts w:ascii="Calibri" w:eastAsia="Calibri" w:hAnsi="Calibri"/>
          <w:sz w:val="16"/>
          <w:szCs w:val="16"/>
        </w:rPr>
        <w:t>• Повесьте сенсорную панель считывателя на опорной плите.</w:t>
      </w:r>
    </w:p>
    <w:p w:rsidR="00FF438E" w:rsidRPr="00A136BC" w:rsidRDefault="00C506D2" w:rsidP="00C506D2">
      <w:pPr>
        <w:pStyle w:val="a3"/>
        <w:tabs>
          <w:tab w:val="left" w:pos="277"/>
        </w:tabs>
        <w:sectPr w:rsidR="00FF438E" w:rsidRPr="00A136BC">
          <w:type w:val="continuous"/>
          <w:pgSz w:w="8400" w:h="11910"/>
          <w:pgMar w:top="1160" w:right="440" w:bottom="280" w:left="460" w:header="720" w:footer="720" w:gutter="0"/>
          <w:cols w:space="720"/>
        </w:sectPr>
      </w:pPr>
      <w:r w:rsidRPr="00A136BC">
        <w:t>• Затяните крепежный винт.</w:t>
      </w:r>
    </w:p>
    <w:p w:rsidR="00FF438E" w:rsidRPr="00A136BC" w:rsidRDefault="00FF438E">
      <w:pPr>
        <w:spacing w:before="5"/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DB3A5C">
      <w:pPr>
        <w:pStyle w:val="2"/>
        <w:numPr>
          <w:ilvl w:val="1"/>
          <w:numId w:val="13"/>
        </w:numPr>
        <w:tabs>
          <w:tab w:val="left" w:pos="454"/>
        </w:tabs>
        <w:rPr>
          <w:rFonts w:cs="Calibri"/>
          <w:b w:val="0"/>
          <w:bCs w:val="0"/>
        </w:rPr>
      </w:pPr>
      <w:r w:rsidRPr="00DB3A5C">
        <w:rPr>
          <w:noProof/>
          <w:lang w:bidi="he-IL"/>
        </w:rPr>
        <w:pict>
          <v:group id="Group 1861" o:spid="_x0000_s8108" style="position:absolute;left:0;text-align:left;margin-left:104.9pt;margin-top:22pt;width:16.95pt;height:14.7pt;z-index:251522048;mso-position-horizontal-relative:page" coordorigin="2098,440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">
            <v:shape id="Freeform 1865" o:spid="_x0000_s8112" style="position:absolute;left:2098;top:440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GscgA&#10;AADdAAAADwAAAGRycy9kb3ducmV2LnhtbESPT2vCQBTE7wW/w/KE3uom1qpEV2ktbQUP/gWvz+wz&#10;SZt9G7LbmHz7bqHQ4zAzv2Hmy9aUoqHaFZYVxIMIBHFqdcGZgtPx7WEKwnlkjaVlUtCRg+WidzfH&#10;RNsb76k5+EwECLsEFeTeV4mULs3JoBvYijh4V1sb9EHWmdQ13gLclHIYRWNpsOCwkGNFq5zSr8O3&#10;UbAZXbvGZ6vLjj+7j+3k5fF19H5W6r7fPs9AeGr9f/ivvdYKhnH8BL9vw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w8axyAAAAN0AAAAPAAAAAAAAAAAAAAAAAJgCAABk&#10;cnMvZG93bnJldi54bWxQSwUGAAAAAAQABAD1AAAAjQMAAAAA&#10;" path="m212,293r,-70l126,208,124,85,210,69,210,,338,145,212,293xe" fillcolor="#939598" stroked="f">
              <v:path arrowok="t" o:connecttype="custom" o:connectlocs="212,733;212,663;126,648;124,525;210,509;210,440;338,585;212,733" o:connectangles="0,0,0,0,0,0,0,0"/>
            </v:shape>
            <v:shape id="Freeform 1864" o:spid="_x0000_s8111" style="position:absolute;left:2098;top:440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FYxscA&#10;AADdAAAADwAAAGRycy9kb3ducmV2LnhtbESPQWvCQBSE74X+h+UVvOkmKiqpq1jFVvBgq4VeX7PP&#10;JDb7NmS3Mfn3XUHocZiZb5j5sjWlaKh2hWUF8SACQZxaXXCm4PO07c9AOI+ssbRMCjpysFw8Pswx&#10;0fbKH9QcfSYChF2CCnLvq0RKl+Zk0A1sRRy8s60N+iDrTOoarwFuSjmMook0WHBYyLGidU7pz/HX&#10;KNiPz13js/X3O1+6t8P0ZbQZv34p1XtqV88gPLX+P3xv77SCYRxP4PYmPA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RWMbHAAAA3QAAAA8AAAAAAAAAAAAAAAAAmAIAAGRy&#10;cy9kb3ducmV2LnhtbFBLBQYAAAAABAAEAPUAAACMAwAAAAA=&#10;" path="m100,204l69,199,67,95,99,89r1,115xe" fillcolor="#939598" stroked="f">
              <v:path arrowok="t" o:connecttype="custom" o:connectlocs="100,644;69,639;67,535;99,529;100,644" o:connectangles="0,0,0,0,0"/>
            </v:shape>
            <v:shape id="Freeform 1863" o:spid="_x0000_s8110" style="position:absolute;left:2098;top:440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39XcgA&#10;AADdAAAADwAAAGRycy9kb3ducmV2LnhtbESPT2vCQBTE74V+h+UVvNVNVKqkruIfbAUPtlro9TX7&#10;TKLZtyG7jcm37wpCj8PM/IaZzltTioZqV1hWEPcjEMSp1QVnCr6Om+cJCOeRNZaWSUFHDuazx4cp&#10;Jtpe+ZOag89EgLBLUEHufZVI6dKcDLq+rYiDd7K1QR9knUld4zXATSkHUfQiDRYcFnKsaJVTejn8&#10;GgW70alrfLb6+eBz974fL4fr0du3Ur2ndvEKwlPr/8P39lYrGMTxGG5vw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Xf1dyAAAAN0AAAAPAAAAAAAAAAAAAAAAAJgCAABk&#10;cnMvZG93bnJldi54bWxQSwUGAAAAAAQABAD1AAAAjQMAAAAA&#10;" path="m53,196l35,193,34,101,52,98r1,98xe" fillcolor="#939598" stroked="f">
              <v:path arrowok="t" o:connecttype="custom" o:connectlocs="53,636;35,633;34,541;52,538;53,636" o:connectangles="0,0,0,0,0"/>
            </v:shape>
            <v:shape id="Freeform 1862" o:spid="_x0000_s8109" style="position:absolute;left:2098;top:440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JpL8QA&#10;AADdAAAADwAAAGRycy9kb3ducmV2LnhtbERPy2rCQBTdC/7DcIXu6iRWWomOYi2tBRf1BW6vmWsS&#10;m7kTMtOY/L2zKLg8nPds0ZpSNFS7wrKCeBiBIE6tLjhTcDx8Pk9AOI+ssbRMCjpysJj3ezNMtL3x&#10;jpq9z0QIYZeggtz7KpHSpTkZdENbEQfuYmuDPsA6k7rGWwg3pRxF0as0WHBoyLGiVU7p7/7PKNiM&#10;L13js9V5y9du/fP2/vIx/jop9TRol1MQnlr/EP+7v7WCURyHueFNe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CaS/EAAAA3QAAAA8AAAAAAAAAAAAAAAAAmAIAAGRycy9k&#10;b3ducmV2LnhtbFBLBQYAAAAABAAEAPUAAACJAwAAAAA=&#10;" path="m13,189l1,187,,107r12,-2l13,189xe" fillcolor="#939598" stroked="f">
              <v:path arrowok="t" o:connecttype="custom" o:connectlocs="13,629;1,627;0,547;12,545;13,629" o:connectangles="0,0,0,0,0"/>
            </v:shape>
            <w10:wrap anchorx="page"/>
          </v:group>
        </w:pict>
      </w:r>
      <w:r w:rsidRPr="00DB3A5C">
        <w:rPr>
          <w:noProof/>
          <w:lang w:bidi="he-IL"/>
        </w:rPr>
        <w:pict>
          <v:group id="Group 1856" o:spid="_x0000_s8103" style="position:absolute;left:0;text-align:left;margin-left:201.15pt;margin-top:22pt;width:16.95pt;height:14.7pt;z-index:251523072;mso-position-horizontal-relative:page" coordorigin="4023,440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">
            <v:shape id="Freeform 1860" o:spid="_x0000_s8107" style="position:absolute;left:4023;top:440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RlKcQA&#10;AADdAAAADwAAAGRycy9kb3ducmV2LnhtbERPy2rCQBTdC/7DcIXu6iRWWomOYi2tBRf1BW6vmWsS&#10;m7kTMtOY/L2zKLg8nPds0ZpSNFS7wrKCeBiBIE6tLjhTcDx8Pk9AOI+ssbRMCjpysJj3ezNMtL3x&#10;jpq9z0QIYZeggtz7KpHSpTkZdENbEQfuYmuDPsA6k7rGWwg3pRxF0as0WHBoyLGiVU7p7/7PKNiM&#10;L13js9V5y9du/fP2/vIx/jop9TRol1MQnlr/EP+7v7WCURyH/eFNe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0ZSnEAAAA3QAAAA8AAAAAAAAAAAAAAAAAmAIAAGRycy9k&#10;b3ducmV2LnhtbFBLBQYAAAAABAAEAPUAAACJAwAAAAA=&#10;" path="m213,293r-1,-70l126,208,125,85,211,69,210,,339,145,213,293xe" fillcolor="#939598" stroked="f">
              <v:path arrowok="t" o:connecttype="custom" o:connectlocs="213,733;212,663;126,648;125,525;211,509;210,440;339,585;213,733" o:connectangles="0,0,0,0,0,0,0,0"/>
            </v:shape>
            <v:shape id="Freeform 1859" o:spid="_x0000_s8106" style="position:absolute;left:4023;top:440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jAssgA&#10;AADdAAAADwAAAGRycy9kb3ducmV2LnhtbESPT2vCQBTE70K/w/IK3nQTlbZEV/EPVqGHtrbg9TX7&#10;TFKzb0N2jcm37xYEj8PM/IaZLVpTioZqV1hWEA8jEMSp1QVnCr6/toMXEM4jaywtk4KOHCzmD70Z&#10;Jtpe+ZOag89EgLBLUEHufZVI6dKcDLqhrYiDd7K1QR9knUld4zXATSlHUfQkDRYcFnKsaJ1Tej5c&#10;jIK3yalrfLb++eDfbvf+vBpvJq9HpfqP7XIKwlPr7+Fbe68VjOI4hv834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+MCyyAAAAN0AAAAPAAAAAAAAAAAAAAAAAJgCAABk&#10;cnMvZG93bnJldi54bWxQSwUGAAAAAAQABAD1AAAAjQMAAAAA&#10;" path="m101,204l70,199,68,95r32,-6l101,204xe" fillcolor="#939598" stroked="f">
              <v:path arrowok="t" o:connecttype="custom" o:connectlocs="101,644;70,639;68,535;100,529;101,644" o:connectangles="0,0,0,0,0"/>
            </v:shape>
            <v:shape id="Freeform 1858" o:spid="_x0000_s8105" style="position:absolute;left:4023;top:440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pexcgA&#10;AADdAAAADwAAAGRycy9kb3ducmV2LnhtbESPT2vCQBTE74V+h+UVvNVNoliJrmItrUIPrX/A62v2&#10;maRm34bsNibfvisUehxm5jfMfNmZSrTUuNKygngYgSDOrC45V3A8vD5OQTiPrLGyTAp6crBc3N/N&#10;MdX2yjtq9z4XAcIuRQWF93UqpcsKMuiGtiYO3tk2Bn2QTS51g9cAN5VMomgiDZYcFgqsaV1Qdtn/&#10;GAXv43Pf+nz99cnf/ebj6Xn0Mn47KTV46FYzEJ46/x/+a2+1giSOE7i9C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Kl7FyAAAAN0AAAAPAAAAAAAAAAAAAAAAAJgCAABk&#10;cnMvZG93bnJldi54bWxQSwUGAAAAAAQABAD1AAAAjQMAAAAA&#10;" path="m54,196l36,193,34,101,53,98r1,98xe" fillcolor="#939598" stroked="f">
              <v:path arrowok="t" o:connecttype="custom" o:connectlocs="54,636;36,633;34,541;53,538;54,636" o:connectangles="0,0,0,0,0"/>
            </v:shape>
            <v:shape id="Freeform 1857" o:spid="_x0000_s8104" style="position:absolute;left:4023;top:440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b7XscA&#10;AADdAAAADwAAAGRycy9kb3ducmV2LnhtbESPT2vCQBTE74V+h+UVequbqKikrmItrYIH/4LX1+wz&#10;ic2+DdltTL59Vyj0OMzMb5jpvDWlaKh2hWUFcS8CQZxaXXCm4HT8eJmAcB5ZY2mZFHTkYD57fJhi&#10;ou2N99QcfCYChF2CCnLvq0RKl+Zk0PVsRRy8i60N+iDrTOoabwFuStmPopE0WHBYyLGiZU7p9+HH&#10;KNgML13js+XXjq/dajt+G7wPP89KPT+1i1cQnlr/H/5rr7WCfhwP4P4mPA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m+17HAAAA3QAAAA8AAAAAAAAAAAAAAAAAmAIAAGRy&#10;cy9kb3ducmV2LnhtbFBLBQYAAAAABAAEAPUAAACMAwAAAAA=&#10;" path="m14,189l2,187,,107r12,-2l14,189xe" fillcolor="#939598" stroked="f">
              <v:path arrowok="t" o:connecttype="custom" o:connectlocs="14,629;2,627;0,547;12,545;14,629" o:connectangles="0,0,0,0,0"/>
            </v:shape>
            <w10:wrap anchorx="page"/>
          </v:group>
        </w:pict>
      </w:r>
      <w:r w:rsidR="00C506D2" w:rsidRPr="00A136BC">
        <w:rPr>
          <w:noProof/>
          <w:lang w:bidi="he-IL"/>
        </w:rPr>
        <w:t>Мастер PIN код сенсорной панели считывателя</w:t>
      </w:r>
    </w:p>
    <w:p w:rsidR="00FF438E" w:rsidRPr="00A136BC" w:rsidRDefault="00FF438E">
      <w:pPr>
        <w:spacing w:before="1"/>
        <w:rPr>
          <w:rFonts w:ascii="Calibri" w:eastAsia="Calibri" w:hAnsi="Calibri" w:cs="Calibri"/>
          <w:b/>
          <w:bCs/>
          <w:sz w:val="10"/>
          <w:szCs w:val="10"/>
        </w:rPr>
      </w:pP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  <w:sectPr w:rsidR="00FF438E" w:rsidRPr="00A136BC">
          <w:pgSz w:w="8400" w:h="11910"/>
          <w:pgMar w:top="620" w:right="460" w:bottom="660" w:left="460" w:header="185" w:footer="465" w:gutter="0"/>
          <w:cols w:space="720"/>
        </w:sectPr>
      </w:pPr>
    </w:p>
    <w:p w:rsidR="00FF438E" w:rsidRPr="00A136BC" w:rsidRDefault="00B73054">
      <w:pPr>
        <w:pStyle w:val="a3"/>
        <w:tabs>
          <w:tab w:val="left" w:pos="1580"/>
        </w:tabs>
        <w:ind w:left="106"/>
        <w:rPr>
          <w:rFonts w:cs="Calibri"/>
        </w:rPr>
      </w:pP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1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0"/>
        </w:tabs>
        <w:ind w:left="106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2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0"/>
        </w:tabs>
        <w:ind w:left="106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3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3" w:space="720" w:equalWidth="0">
            <w:col w:w="1581" w:space="344"/>
            <w:col w:w="1581" w:space="344"/>
            <w:col w:w="3630"/>
          </w:cols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C506D2" w:rsidRPr="00A136BC" w:rsidRDefault="00C506D2" w:rsidP="00C506D2">
      <w:pPr>
        <w:ind w:left="106"/>
        <w:jc w:val="center"/>
        <w:rPr>
          <w:rFonts w:ascii="Calibri"/>
          <w:color w:val="231F20"/>
          <w:spacing w:val="-2"/>
          <w:sz w:val="10"/>
        </w:rPr>
      </w:pPr>
      <w:r w:rsidRPr="00A136BC">
        <w:rPr>
          <w:rFonts w:ascii="Calibri"/>
          <w:color w:val="231F20"/>
          <w:spacing w:val="-2"/>
          <w:sz w:val="10"/>
        </w:rPr>
        <w:t>Коснитесь сенсорного экрана ладонью или пальцем,</w:t>
      </w:r>
    </w:p>
    <w:p w:rsidR="00FF438E" w:rsidRPr="00A136BC" w:rsidRDefault="00C506D2" w:rsidP="00C506D2">
      <w:pPr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2"/>
          <w:sz w:val="10"/>
        </w:rPr>
        <w:t>наберите [11] и</w:t>
      </w:r>
      <w:proofErr w:type="gramStart"/>
      <w:r w:rsidRPr="00A136BC">
        <w:rPr>
          <w:rFonts w:ascii="Calibri"/>
          <w:color w:val="231F20"/>
          <w:spacing w:val="-2"/>
          <w:sz w:val="10"/>
        </w:rPr>
        <w:t xml:space="preserve"> [#]</w:t>
      </w:r>
      <w:proofErr w:type="gramEnd"/>
    </w:p>
    <w:p w:rsidR="00FF438E" w:rsidRPr="00A136BC" w:rsidRDefault="00B73054">
      <w:pPr>
        <w:spacing w:before="12"/>
        <w:rPr>
          <w:rFonts w:ascii="Calibri" w:eastAsia="Calibri" w:hAnsi="Calibri" w:cs="Calibri"/>
          <w:b/>
          <w:bCs/>
          <w:sz w:val="8"/>
          <w:szCs w:val="8"/>
        </w:rPr>
      </w:pPr>
      <w:r w:rsidRPr="00A136BC">
        <w:br w:type="column"/>
      </w:r>
    </w:p>
    <w:p w:rsidR="00FF438E" w:rsidRPr="00A136BC" w:rsidRDefault="00C506D2" w:rsidP="00C506D2">
      <w:pPr>
        <w:ind w:left="106"/>
        <w:jc w:val="center"/>
        <w:rPr>
          <w:rFonts w:ascii="Calibri"/>
          <w:color w:val="231F20"/>
          <w:spacing w:val="-2"/>
          <w:sz w:val="10"/>
        </w:rPr>
      </w:pPr>
      <w:r w:rsidRPr="00A136BC">
        <w:rPr>
          <w:rFonts w:ascii="Calibri"/>
          <w:color w:val="231F20"/>
          <w:spacing w:val="-2"/>
          <w:sz w:val="10"/>
        </w:rPr>
        <w:t>Введите новый мастер PIN код от 4 до 10 цифр и нажмите</w:t>
      </w:r>
      <w:proofErr w:type="gramStart"/>
      <w:r w:rsidRPr="00A136BC">
        <w:rPr>
          <w:rFonts w:ascii="Calibri"/>
          <w:color w:val="231F20"/>
          <w:spacing w:val="-2"/>
          <w:sz w:val="10"/>
        </w:rPr>
        <w:t xml:space="preserve"> [#]</w:t>
      </w:r>
      <w:proofErr w:type="gramEnd"/>
    </w:p>
    <w:p w:rsidR="00C506D2" w:rsidRPr="00A136BC" w:rsidRDefault="00C506D2" w:rsidP="00C506D2">
      <w:pPr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2"/>
          <w:sz w:val="10"/>
        </w:rPr>
        <w:t>Пример: 1231234#</w:t>
      </w:r>
    </w:p>
    <w:p w:rsidR="00FF438E" w:rsidRPr="00A136BC" w:rsidRDefault="00B73054">
      <w:pPr>
        <w:spacing w:before="12"/>
        <w:rPr>
          <w:rFonts w:ascii="Calibri" w:eastAsia="Calibri" w:hAnsi="Calibri" w:cs="Calibri"/>
          <w:sz w:val="8"/>
          <w:szCs w:val="8"/>
        </w:rPr>
      </w:pPr>
      <w:r w:rsidRPr="00A136BC">
        <w:br w:type="column"/>
      </w:r>
    </w:p>
    <w:p w:rsidR="00FF438E" w:rsidRPr="00A136BC" w:rsidRDefault="00C506D2" w:rsidP="00C506D2">
      <w:pPr>
        <w:ind w:left="106" w:right="2070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повторите новый мастер PIN код и нажмите</w:t>
      </w:r>
      <w:proofErr w:type="gramStart"/>
      <w:r w:rsidRPr="00A136BC">
        <w:rPr>
          <w:rFonts w:ascii="Calibri"/>
          <w:color w:val="231F20"/>
          <w:spacing w:val="-1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[#]</w:t>
      </w:r>
      <w:proofErr w:type="gramEnd"/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  <w:sectPr w:rsidR="00FF438E" w:rsidRPr="00A136BC" w:rsidSect="00C506D2">
          <w:type w:val="continuous"/>
          <w:pgSz w:w="8400" w:h="11910"/>
          <w:pgMar w:top="1160" w:right="460" w:bottom="280" w:left="460" w:header="720" w:footer="720" w:gutter="0"/>
          <w:cols w:num="3" w:space="720" w:equalWidth="0">
            <w:col w:w="1472" w:space="453"/>
            <w:col w:w="1584" w:space="341"/>
            <w:col w:w="3630"/>
          </w:cols>
        </w:sectPr>
      </w:pPr>
    </w:p>
    <w:p w:rsidR="00FF438E" w:rsidRPr="00A136BC" w:rsidRDefault="00FF438E">
      <w:pPr>
        <w:spacing w:before="3"/>
        <w:rPr>
          <w:rFonts w:ascii="Calibri" w:eastAsia="Calibri" w:hAnsi="Calibri" w:cs="Calibri"/>
          <w:b/>
          <w:bCs/>
          <w:sz w:val="7"/>
          <w:szCs w:val="7"/>
        </w:rPr>
      </w:pPr>
    </w:p>
    <w:p w:rsidR="00FF438E" w:rsidRPr="00A136BC" w:rsidRDefault="00DB3A5C">
      <w:pPr>
        <w:pStyle w:val="3"/>
        <w:tabs>
          <w:tab w:val="left" w:pos="2341"/>
          <w:tab w:val="left" w:pos="4266"/>
        </w:tabs>
        <w:spacing w:line="200" w:lineRule="atLeast"/>
        <w:ind w:left="415"/>
        <w:rPr>
          <w:rFonts w:cs="Calibri"/>
        </w:rPr>
      </w:pPr>
      <w:r w:rsidRPr="00DB3A5C">
        <w:rPr>
          <w:noProof/>
          <w:lang w:bidi="he-IL"/>
        </w:rPr>
      </w:r>
      <w:r w:rsidRPr="00DB3A5C">
        <w:rPr>
          <w:noProof/>
          <w:lang w:bidi="he-IL"/>
        </w:rPr>
        <w:pict>
          <v:group id="Group 1813" o:spid="_x0000_s8060" style="width:48.85pt;height:101.1pt;mso-position-horizontal-relative:char;mso-position-vertical-relative:line" coordsize="977,2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">
            <v:shape id="Picture 1840" o:spid="_x0000_s8087" type="#_x0000_t75" style="position:absolute;width:857;height:1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5AEHFAAAA3QAAAA8AAABkcnMvZG93bnJldi54bWxEj0FrAjEUhO+C/yG8gjdN6kHtapSiiNLW&#10;g1YQb4/Nc3fp5iVsom7/fVMQPA4z8w0zW7S2FjdqQuVYw+tAgSDOnam40HD8XvcnIEJENlg7Jg2/&#10;FGAx73ZmmBl35z3dDrEQCcIhQw1ljD6TMuQlWQwD54mTd3GNxZhkU0jT4D3BbS2HSo2kxYrTQome&#10;liXlP4er1UAbuZsoP/60q7V/+/Du9HVenbTuvbTvUxCR2vgMP9pbo2GoRmP4f5OegJ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+QBBxQAAAN0AAAAPAAAAAAAAAAAAAAAA&#10;AJ8CAABkcnMvZG93bnJldi54bWxQSwUGAAAAAAQABAD3AAAAkQMAAAAA&#10;">
              <v:imagedata r:id="rId111" o:title=""/>
            </v:shape>
            <v:group id="Group 1834" o:spid="_x0000_s8081" style="position:absolute;left:59;top:777;width:914;height:1241" coordorigin="59,777" coordsize="914,1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n91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Wf3UwwAAAN0AAAAP&#10;AAAAAAAAAAAAAAAAAKoCAABkcnMvZG93bnJldi54bWxQSwUGAAAAAAQABAD6AAAAmgMAAAAA&#10;">
              <v:shape id="Freeform 1839" o:spid="_x0000_s8086" style="position:absolute;left:59;top:777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mxsQA&#10;AADdAAAADwAAAGRycy9kb3ducmV2LnhtbESPT4vCMBTE7wt+h/AEb2tqD0W7RhFF8LAX/yx4fDRv&#10;m67NS0mytn57IyzscZiZ3zDL9WBbcScfGscKZtMMBHHldMO1gst5/z4HESKyxtYxKXhQgPVq9LbE&#10;Uruej3Q/xVokCIcSFZgYu1LKUBmyGKauI07et/MWY5K+ltpjn+C2lXmWFdJiw2nBYEdbQ9Xt9GsV&#10;dMX1x8/1rjCyP37y9ZBfvhqr1GQ8bD5ARBrif/ivfdAK8qxYwOtNeg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q5sbEAAAA3QAAAA8AAAAAAAAAAAAAAAAAmAIAAGRycy9k&#10;b3ducmV2LnhtbFBLBQYAAAAABAAEAPUAAACJAwAAAAA=&#10;" path="m48,813r-17,3l15,826,1,842,,860r12,23l26,896r19,17l81,964r28,54l142,1089r22,66l166,1165r4,14l175,1197r7,22l189,1241r724,l914,1225r,-14l914,1197r,-15l909,1113r-2,-24l906,1067r-9,-68l896,995r-635,l259,988,221,923,153,859r-3,-4l84,818,66,813r-18,xe" stroked="f">
                <v:path arrowok="t" o:connecttype="custom" o:connectlocs="48,1590;31,1593;15,1603;1,1619;0,1637;12,1660;26,1673;45,1690;81,1741;109,1795;142,1866;164,1932;166,1942;170,1956;175,1974;182,1996;189,2018;913,2018;914,2002;914,1988;914,1974;914,1959;909,1890;907,1866;906,1844;897,1776;896,1772;261,1772;259,1765;221,1700;153,1636;150,1632;84,1595;66,1590;48,1590" o:connectangles="0,0,0,0,0,0,0,0,0,0,0,0,0,0,0,0,0,0,0,0,0,0,0,0,0,0,0,0,0,0,0,0,0,0,0"/>
              </v:shape>
              <v:shape id="Freeform 1838" o:spid="_x0000_s8085" style="position:absolute;left:59;top:777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ZhsEA&#10;AADdAAAADwAAAGRycy9kb3ducmV2LnhtbERPy4rCMBTdC/5DuAPuNJ0uqnSMMowILtz4ApeX5k5T&#10;bW5KEm3n7ycLweXhvJfrwbbiST40jhV8zjIQxJXTDdcKzqftdAEiRGSNrWNS8EcB1qvxaImldj0f&#10;6HmMtUghHEpUYGLsSilDZchimLmOOHG/zluMCfpaao99CretzLOskBYbTg0GO/oxVN2PD6ugK643&#10;v9Cbwsj+sOfrLj9fGqvU5GP4/gIRaYhv8cu90wrybJ72pzfpCc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J2YbBAAAA3QAAAA8AAAAAAAAAAAAAAAAAmAIAAGRycy9kb3du&#10;cmV2LnhtbFBLBQYAAAAABAAEAPUAAACGAwAAAAA=&#10;" path="m439,149r-59,62l375,228r-6,24l362,279r-7,23l350,320r-2,17l344,359r-3,26l338,410r-9,57l317,543r-5,47l311,609r-5,68l298,756r-11,70l283,850r-10,77l270,955r-3,19l261,995r635,l892,973,876,880r-6,-34l866,823r-4,-23l858,775r-4,-27l851,724r-2,-19l846,682r-6,-74l835,539r,-11l834,510r-9,-80l818,389r-90,l727,376r-1,-23l724,320r-1,-12l721,288r-3,-25l714,236r-4,-27l707,192r-3,-22l477,170,465,157r-26,-8xe" stroked="f">
                <v:path arrowok="t" o:connecttype="custom" o:connectlocs="439,926;380,988;375,1005;369,1029;362,1056;355,1079;350,1097;348,1114;344,1136;341,1162;338,1187;329,1244;317,1320;312,1367;311,1386;306,1454;298,1533;287,1603;283,1627;273,1704;270,1732;267,1751;261,1772;896,1772;892,1750;876,1657;870,1623;866,1600;862,1577;858,1552;854,1525;851,1501;849,1482;846,1459;840,1385;835,1316;835,1305;834,1287;825,1207;818,1166;728,1166;727,1153;726,1130;724,1097;723,1085;721,1065;718,1040;714,1013;710,986;707,969;704,947;477,947;465,934;439,926" o:connectangles="0,0,0,0,0,0,0,0,0,0,0,0,0,0,0,0,0,0,0,0,0,0,0,0,0,0,0,0,0,0,0,0,0,0,0,0,0,0,0,0,0,0,0,0,0,0,0,0,0,0,0,0,0,0"/>
              </v:shape>
              <v:shape id="Freeform 1837" o:spid="_x0000_s8084" style="position:absolute;left:59;top:777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V8HcQA&#10;AADdAAAADwAAAGRycy9kb3ducmV2LnhtbESPQWvCQBSE74L/YXlCb7oxh1Siq5SWgodetAo5PrLP&#10;bDT7NuxuTfrvXaHQ4zAz3zCb3Wg7cScfWscKlosMBHHtdMuNgtP353wFIkRkjZ1jUvBLAXbb6WSD&#10;pXYDH+h+jI1IEA4lKjAx9qWUoTZkMSxcT5y8i/MWY5K+kdrjkOC2k3mWFdJiy2nBYE/vhurb8ccq&#10;6Ivq6lf6ozByOHxxtc9P59Yq9TIb39YgIo3xP/zX3msFefa6hOeb9AT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FfB3EAAAA3QAAAA8AAAAAAAAAAAAAAAAAmAIAAGRycy9k&#10;b3ducmV2LnhtbFBLBQYAAAAABAAEAPUAAACJAwAAAAA=&#10;" path="m766,332r-12,6l738,356r-10,33l818,389r-4,-17l808,350,794,337r-28,-5xe" stroked="f">
                <v:path arrowok="t" o:connecttype="custom" o:connectlocs="766,1109;754,1115;738,1133;728,1166;818,1166;814,1149;808,1127;794,1114;766,1109" o:connectangles="0,0,0,0,0,0,0,0,0"/>
              </v:shape>
              <v:shape id="Freeform 1836" o:spid="_x0000_s8083" style="position:absolute;left:59;top:777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fiasUA&#10;AADdAAAADwAAAGRycy9kb3ducmV2LnhtbESPzWrDMBCE74W+g9hCb40cH9zgRjYhIZBDLvkp5LhY&#10;W8uNtTKSErtvXxUKOQ4z8w2zrCfbizv50DlWMJ9lIIgbpztuFZxP27cFiBCRNfaOScEPBair56cl&#10;ltqNfKD7MbYiQTiUqMDEOJRShsaQxTBzA3Hyvpy3GJP0rdQexwS3vcyzrJAWO04LBgdaG2qux5tV&#10;MBSXb7/Qm8LI8bDnyy4/f3ZWqdeXafUBItIUH+H/9k4ryLP3HP7epCcg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1+JqxQAAAN0AAAAPAAAAAAAAAAAAAAAAAJgCAABkcnMv&#10;ZG93bnJldi54bWxQSwUGAAAAAAQABAD1AAAAigMAAAAA&#10;" path="m555,l494,58r-10,69l477,170r227,l704,167r-4,-27l698,127r-94,l603,121r-1,-17l601,79r,-33l598,31,585,12,555,xe" stroked="f">
                <v:path arrowok="t" o:connecttype="custom" o:connectlocs="555,777;494,835;484,904;477,947;704,947;704,944;700,917;698,904;698,904;604,904;603,898;602,881;601,856;601,823;598,808;585,789;555,777" o:connectangles="0,0,0,0,0,0,0,0,0,0,0,0,0,0,0,0,0"/>
              </v:shape>
              <v:shape id="Freeform 1835" o:spid="_x0000_s8082" style="position:absolute;left:59;top:777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tH8cQA&#10;AADdAAAADwAAAGRycy9kb3ducmV2LnhtbESPQWsCMRSE74L/ITzBm2ZdYStbo4hS8OBFq+DxsXnd&#10;bLt5WZLUXf99Uyj0OMzMN8x6O9hWPMiHxrGCxTwDQVw53XCt4Pr+NluBCBFZY+uYFDwpwHYzHq2x&#10;1K7nMz0usRYJwqFEBSbGrpQyVIYshrnriJP34bzFmKSvpfbYJ7htZZ5lhbTYcFow2NHeUPV1+bYK&#10;uuL+6Vf6UBjZn098P+bXW2OVmk6G3SuISEP8D/+1j1pBnr0s4fdNe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bR/HEAAAA3QAAAA8AAAAAAAAAAAAAAAAAmAIAAGRycy9k&#10;b3ducmV2LnhtbFBLBQYAAAAABAAEAPUAAACJAwAAAAA=&#10;" path="m640,94r-18,10l604,127r94,l689,110,671,96,640,94xe" stroked="f">
                <v:path arrowok="t" o:connecttype="custom" o:connectlocs="640,871;622,881;604,904;698,904;689,887;671,873;640,871" o:connectangles="0,0,0,0,0,0,0"/>
              </v:shape>
            </v:group>
            <v:group id="Group 1832" o:spid="_x0000_s8079" style="position:absolute;left:59;top:777;width:914;height:1241" coordorigin="59,777" coordsize="914,1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1hD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l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WEMxgAAAN0A&#10;AAAPAAAAAAAAAAAAAAAAAKoCAABkcnMvZG93bnJldi54bWxQSwUGAAAAAAQABAD6AAAAnQMAAAAA&#10;">
              <v:shape id="Freeform 1833" o:spid="_x0000_s8080" style="position:absolute;left:59;top:777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NlnsYA&#10;AADdAAAADwAAAGRycy9kb3ducmV2LnhtbESPW2sCMRSE3wv9D+EUfKtJtd62RvGCILUIXsDXw+Z0&#10;d2lysmyibv99Uyj0cZiZb5jpvHVW3KgJlWcNL10Fgjj3puJCw/m0eR6DCBHZoPVMGr4pwHz2+DDF&#10;zPg7H+h2jIVIEA4ZaihjrDMpQ16Sw9D1NXHyPn3jMCbZFNI0eE9wZ2VPqaF0WHFaKLGmVUn51/Hq&#10;NKjdhd1l3f+YvO82w9elpbU97LXuPLWLNxCR2vgf/mtvjYaeGg3g9016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NlnsYAAADdAAAADwAAAAAAAAAAAAAAAACYAgAAZHJz&#10;L2Rvd25yZXYueG1sUEsFBgAAAAAEAAQA9QAAAIsDAAAAAA==&#10;" path="m189,1241r-19,-62l164,1155r-5,-20l131,1065,98,997,62,933,12,883,,860,1,842,15,826,31,816r17,-3l66,813r64,28l153,859r27,21l235,943r26,52l267,974r3,-19l273,927r3,-26l278,881r2,-11l283,850r4,-25l298,756r8,-79l311,608r3,-46l317,543r12,-76l338,410r3,-25l344,359r4,-24l350,320r5,-18l362,279r7,-27l375,228r5,-17l396,177r18,-19l430,150r9,-1l465,157r12,13l480,148,492,74,527,8,555,r30,12l598,31r3,15l601,79r1,25l603,121r1,6l622,104,640,94r58,33l704,167r3,25l710,209r4,27l718,263r3,25l723,308r1,12l726,353r1,23l728,389r10,-33l754,338r12,-6l794,337r14,13l824,420r9,65l835,539r1,20l842,636r6,61l849,705r2,19l862,800r8,46l873,865r14,76l897,999r4,20l903,1035r2,15l906,1067r1,23l909,1113r5,69l914,1197r,14l914,1225r-1,15l913,1241e" filled="f" strokecolor="#231f20" strokeweight=".38pt">
                <v:path arrowok="t" o:connecttype="custom" o:connectlocs="170,1956;159,1912;98,1774;12,1660;1,1619;31,1593;66,1590;153,1636;235,1720;267,1751;273,1704;278,1658;283,1627;298,1533;311,1385;317,1320;338,1187;344,1136;350,1097;362,1056;375,1005;396,954;430,927;465,934;480,925;527,785;585,789;601,823;602,881;604,904;640,871;704,944;710,986;718,1040;723,1085;726,1130;728,1166;754,1115;794,1114;824,1197;835,1316;842,1413;849,1482;862,1577;873,1642;897,1776;903,1812;906,1844;909,1890;914,1974;914,2002;913,2018" o:connectangles="0,0,0,0,0,0,0,0,0,0,0,0,0,0,0,0,0,0,0,0,0,0,0,0,0,0,0,0,0,0,0,0,0,0,0,0,0,0,0,0,0,0,0,0,0,0,0,0,0,0,0,0"/>
              </v:shape>
            </v:group>
            <v:group id="Group 1830" o:spid="_x0000_s8077" style="position:absolute;left:513;top:951;width:28;height:648" coordorigin="513,951" coordsize="28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Na4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lNa4McAAADd&#10;AAAADwAAAAAAAAAAAAAAAACqAgAAZHJzL2Rvd25yZXYueG1sUEsFBgAAAAAEAAQA+gAAAJ4DAAAA&#10;AA==&#10;">
              <v:shape id="Freeform 1831" o:spid="_x0000_s8078" style="position:absolute;left:513;top:951;width:28;height:648;visibility:visible;mso-wrap-style:square;v-text-anchor:top" coordsize="28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efNsYA&#10;AADdAAAADwAAAGRycy9kb3ducmV2LnhtbESPW2sCMRSE3wv+h3CEvtWsYlVWo3hBaH1zq/h62Jy9&#10;tMnJsknX7b9vCkIfh5n5hlltemtER62vHSsYjxIQxLnTNZcKLh/HlwUIH5A1Gsek4Ic8bNaDpxWm&#10;2t35TF0WShEh7FNUUIXQpFL6vCKLfuQa4ugVrrUYomxLqVu8R7g1cpIkM2mx5rhQYUP7ivKv7Nsq&#10;sKfXXXEw4+Jw7q7ZbRHM5/v0qNTzsN8uQQTqw3/40X7TCibJfA5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efNsYAAADdAAAADwAAAAAAAAAAAAAAAACYAgAAZHJz&#10;L2Rvd25yZXYueG1sUEsFBgAAAAAEAAQA9QAAAIsDAAAAAA==&#10;" path="m,647l16,582r1,-48l18,497r1,-64l19,428r,-21l15,341,13,316r,-30l12,262r,-18l13,228r1,-15l16,198r2,-19l21,144,26,83,27,21,25,e" filled="f" strokecolor="#231f20" strokeweight=".19pt">
                <v:path arrowok="t" o:connecttype="custom" o:connectlocs="0,1598;16,1533;17,1485;18,1448;19,1384;19,1379;19,1358;15,1292;13,1267;13,1237;12,1213;12,1195;13,1179;14,1164;16,1149;18,1130;21,1095;26,1034;27,972;25,951" o:connectangles="0,0,0,0,0,0,0,0,0,0,0,0,0,0,0,0,0,0,0,0"/>
              </v:shape>
            </v:group>
            <v:group id="Group 1828" o:spid="_x0000_s8075" style="position:absolute;left:663;top:904;width:38;height:657" coordorigin="663,904" coordsize="38,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BrC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BrCcQAAADdAAAA&#10;DwAAAAAAAAAAAAAAAACqAgAAZHJzL2Rvd25yZXYueG1sUEsFBgAAAAAEAAQA+gAAAJsDAAAAAA==&#10;">
              <v:shape id="Freeform 1829" o:spid="_x0000_s8076" style="position:absolute;left:663;top:904;width:38;height:657;visibility:visible;mso-wrap-style:square;v-text-anchor:top" coordsize="38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aVJMUA&#10;AADdAAAADwAAAGRycy9kb3ducmV2LnhtbESPW2sCMRSE34X+h3AKvtVsvVVXo4gg9a1eCvXxsDnd&#10;LG5OtknU7b83hYKPw8x8w8yXra3FlXyoHCt47WUgiAunKy4VfB43LxMQISJrrB2Tgl8KsFw8deaY&#10;a3fjPV0PsRQJwiFHBSbGJpcyFIYshp5riJP37bzFmKQvpfZ4S3Bby36WjaXFitOCwYbWhorz4WIV&#10;lF8FTQYfp8a8D3c/p+loOPLRKdV9blczEJHa+Aj/t7daQT97m8Lfm/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pUkxQAAAN0AAAAPAAAAAAAAAAAAAAAAAJgCAABkcnMv&#10;ZG93bnJldi54bWxQSwUGAAAAAAQABAD1AAAAigMAAAAA&#10;" path="m38,657l21,590,19,553r1,-27l20,304,13,236,6,173,2,85,,20,,11,,e" filled="f" strokecolor="#231f20" strokeweight=".19pt">
                <v:path arrowok="t" o:connecttype="custom" o:connectlocs="38,1561;21,1494;19,1457;20,1430;20,1208;13,1140;6,1077;2,989;0,924;0,915;0,904" o:connectangles="0,0,0,0,0,0,0,0,0,0,0"/>
              </v:shape>
            </v:group>
            <v:group id="Group 1826" o:spid="_x0000_s8073" style="position:absolute;left:786;top:1168;width:49;height:406" coordorigin="786,1168" coordsize="49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MXKM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z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IxcowwAAAN0AAAAP&#10;AAAAAAAAAAAAAAAAAKoCAABkcnMvZG93bnJldi54bWxQSwUGAAAAAAQABAD6AAAAmgMAAAAA&#10;">
              <v:shape id="Freeform 1827" o:spid="_x0000_s8074" style="position:absolute;left:786;top:1168;width:49;height:406;visibility:visible;mso-wrap-style:square;v-text-anchor:top" coordsize="49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WHUcIA&#10;AADdAAAADwAAAGRycy9kb3ducmV2LnhtbESPT4vCMBTE7wt+h/AEb2uqgitdoxRB9Oof9vxoXttg&#10;81KbaKuf3gjCHoeZ+Q2zXPe2FndqvXGsYDJOQBDnThsuFZxP2+8FCB+QNdaOScGDPKxXg68lptp1&#10;fKD7MZQiQtinqKAKoUml9HlFFv3YNcTRK1xrMUTZllK32EW4reU0SebSouG4UGFDm4ryy/FmFWTd&#10;86ewj2s3K3iX/eVyczNzo9Ro2Ge/IAL14T/8ae+1gmmymMD7TXw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ZYdRwgAAAN0AAAAPAAAAAAAAAAAAAAAAAJgCAABkcnMvZG93&#10;bnJldi54bWxQSwUGAAAAAAQABAD1AAAAhwMAAAAA&#10;" path="m49,405l29,335,20,184,19,156,18,135,17,119,15,104,12,87,8,66,,e" filled="f" strokecolor="#231f20" strokeweight=".19pt">
                <v:path arrowok="t" o:connecttype="custom" o:connectlocs="49,1573;29,1503;20,1352;19,1324;18,1303;17,1287;15,1272;12,1255;8,1234;0,1168" o:connectangles="0,0,0,0,0,0,0,0,0,0"/>
              </v:shape>
            </v:group>
            <v:group id="Group 1824" o:spid="_x0000_s8071" style="position:absolute;left:61;top:1617;width:94;height:94" coordorigin="61,1617" coordsize="9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0sxM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RJ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S9LMTFAAAA3QAA&#10;AA8AAAAAAAAAAAAAAAAAqgIAAGRycy9kb3ducmV2LnhtbFBLBQYAAAAABAAEAPoAAACcAwAAAAA=&#10;">
              <v:shape id="Freeform 1825" o:spid="_x0000_s8072" style="position:absolute;left:61;top:1617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zGsIA&#10;AADdAAAADwAAAGRycy9kb3ducmV2LnhtbESP3YrCMBCF74V9hzALe6epLhatRtkVFvRS6wOMzdhU&#10;m0lpsra+vREELw/n5+Ms172txY1aXzlWMB4lIIgLpysuFRzzv+EMhA/IGmvHpOBOHtarj8ESM+06&#10;3tPtEEoRR9hnqMCE0GRS+sKQRT9yDXH0zq61GKJsS6lb7OK4reUkSVJpseJIMNjQxlBxPfzbCOnN&#10;ptm5Uzev0vRU/97z6VhelPr67H8WIAL14R1+tbdawSSZfcPzTX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gvMawgAAAN0AAAAPAAAAAAAAAAAAAAAAAJgCAABkcnMvZG93&#10;bnJldi54bWxQSwUGAAAAAAQABAD1AAAAhwMAAAAA&#10;" path="m,15l24,3,38,,53,6,77,25,89,37r4,14l90,82,81,94e" filled="f" strokecolor="#231f20" strokeweight=".19pt">
                <v:path arrowok="t" o:connecttype="custom" o:connectlocs="0,1632;24,1620;38,1617;53,1623;77,1642;89,1654;93,1668;90,1699;81,1711" o:connectangles="0,0,0,0,0,0,0,0,0"/>
              </v:shape>
            </v:group>
            <v:group id="Group 1822" o:spid="_x0000_s8069" style="position:absolute;left:809;top:1111;width:65;height:113" coordorigin="809,1111" coordsize="65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gRK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GBErxgAAAN0A&#10;AAAPAAAAAAAAAAAAAAAAAKoCAABkcnMvZG93bnJldi54bWxQSwUGAAAAAAQABAD6AAAAnQMAAAAA&#10;">
              <v:shape id="Freeform 1823" o:spid="_x0000_s8070" style="position:absolute;left:809;top:1111;width:65;height:113;visibility:visible;mso-wrap-style:square;v-text-anchor:top" coordsize="6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v+BcIA&#10;AADdAAAADwAAAGRycy9kb3ducmV2LnhtbESPQYvCMBSE74L/IbwFb5quYJFqFFkUBE9VQXp7NG/b&#10;YvPSNlHrvzeC4HGYmW+Y5bo3tbhT5yrLCn4nEQji3OqKCwXn0248B+E8ssbaMil4koP1ajhYYqLt&#10;g1O6H30hAoRdggpK75tESpeXZNBNbEMcvH/bGfRBdoXUHT4C3NRyGkWxNFhxWCixob+S8uvxZhRs&#10;rg23lz6j9JDhrU23bWvjWKnRT79ZgPDU+2/4095rBdNoPoP3m/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+/4FwgAAAN0AAAAPAAAAAAAAAAAAAAAAAJgCAABkcnMvZG93&#10;bnJldi54bWxQSwUGAAAAAAQABAD1AAAAhwMAAAAA&#10;" path="m,33l8,8,18,,37,4r20,9l58,28r6,50l63,105r-19,5l19,113,9,103,,33xe" filled="f" strokecolor="#231f20" strokeweight=".19pt">
                <v:path arrowok="t" o:connecttype="custom" o:connectlocs="0,1144;8,1119;18,1111;37,1115;57,1124;58,1139;64,1189;63,1216;44,1221;19,1224;9,1214;0,1144" o:connectangles="0,0,0,0,0,0,0,0,0,0,0,0"/>
              </v:shape>
            </v:group>
            <v:group id="Group 1820" o:spid="_x0000_s8067" style="position:absolute;left:674;top:874;width:82;height:128" coordorigin="674,874" coordsize="8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Yqx8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Tia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GKsfFAAAA3QAA&#10;AA8AAAAAAAAAAAAAAAAAqgIAAGRycy9kb3ducmV2LnhtbFBLBQYAAAAABAAEAPoAAACcAwAAAAA=&#10;">
              <v:shape id="Freeform 1821" o:spid="_x0000_s8068" style="position:absolute;left:674;top:874;width:82;height:128;visibility:visible;mso-wrap-style:square;v-text-anchor:top" coordsize="8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LK8cA&#10;AADdAAAADwAAAGRycy9kb3ducmV2LnhtbESPQWvCQBSE7wX/w/IKXkR3K9JI6ipSGmg9FNQIPT6y&#10;zyQ0+zbNrhr/vSsUPA4z8w2zWPW2EWfqfO1Yw8tEgSAunKm51JDvs/EchA/IBhvHpOFKHlbLwdMC&#10;U+MuvKXzLpQiQtinqKEKoU2l9EVFFv3EtcTRO7rOYoiyK6Xp8BLhtpFTpV6lxZrjQoUtvVdU/O5O&#10;VsNm9Jdcky91yPqPWd5mh9Ex//nWevjcr99ABOrDI/zf/jQapmqewP1Nf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nyyvHAAAA3QAAAA8AAAAAAAAAAAAAAAAAmAIAAGRy&#10;cy9kb3ducmV2LnhtbFBLBQYAAAAABAAEAPUAAACMAwAAAAA=&#10;" path="m,38l9,11,21,1,45,,68,4r9,19l82,89r-3,27l67,125r-33,2l17,124,9,112,,38xe" filled="f" strokecolor="#231f20" strokeweight=".19pt">
                <v:path arrowok="t" o:connecttype="custom" o:connectlocs="0,912;9,885;21,875;45,874;68,878;77,897;82,963;79,990;67,999;34,1001;17,998;9,986;0,912" o:connectangles="0,0,0,0,0,0,0,0,0,0,0,0,0"/>
              </v:shape>
            </v:group>
            <v:group id="Group 1818" o:spid="_x0000_s8065" style="position:absolute;left:573;top:778;width:81;height:127" coordorigin="573,778" coordsize="81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UbLs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x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VRsuwwAAAN0AAAAP&#10;AAAAAAAAAAAAAAAAAKoCAABkcnMvZG93bnJldi54bWxQSwUGAAAAAAQABAD6AAAAmgMAAAAA&#10;">
              <v:shape id="Freeform 1819" o:spid="_x0000_s8066" style="position:absolute;left:573;top:778;width:81;height:127;visibility:visible;mso-wrap-style:square;v-text-anchor:top" coordsize="8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4A38UA&#10;AADdAAAADwAAAGRycy9kb3ducmV2LnhtbESPzWrDMBCE74W8g9hAb41cH1zHiRJCQqHQU9wcclys&#10;je3GWhlJ/mmfvioUehxm5htmu59NJ0ZyvrWs4HmVgCCurG65VnD5eH3KQfiArLGzTAq+yMN+t3jY&#10;YqHtxGcay1CLCGFfoIImhL6Q0lcNGfQr2xNH72adwRClq6V2OEW46WSaJJk02HJcaLCnY0PVvRyM&#10;gnPpKKvCvXOf+JKPh/frafi2Sj0u58MGRKA5/If/2m9aQZrka/h9E5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gDfxQAAAN0AAAAPAAAAAAAAAAAAAAAAAJgCAABkcnMv&#10;ZG93bnJldi54bWxQSwUGAAAAAAQABAD1AAAAigMAAAAA&#10;" path="m,37l8,11,17,,32,,64,8,77,18r4,18l78,101r-6,21l59,126,27,120,12,112,4,98,,37xe" filled="f" strokecolor="#231f20" strokeweight=".19pt">
                <v:path arrowok="t" o:connecttype="custom" o:connectlocs="0,815;8,789;17,778;32,778;64,786;77,796;81,814;78,879;72,900;59,904;27,898;12,890;4,876;0,815" o:connectangles="0,0,0,0,0,0,0,0,0,0,0,0,0,0"/>
              </v:shape>
            </v:group>
            <v:group id="Group 1816" o:spid="_x0000_s8063" style="position:absolute;left:456;top:915;width:85;height:142" coordorigin="456,915" coordsize="85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qB9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vqB9cQAAADdAAAA&#10;DwAAAAAAAAAAAAAAAACqAgAAZHJzL2Rvd25yZXYueG1sUEsFBgAAAAAEAAQA+gAAAJsDAAAAAA==&#10;">
              <v:shape id="Freeform 1817" o:spid="_x0000_s8064" style="position:absolute;left:456;top:915;width:85;height:142;visibility:visible;mso-wrap-style:square;v-text-anchor:top" coordsize="8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6PY8YA&#10;AADdAAAADwAAAGRycy9kb3ducmV2LnhtbESP3WrCQBSE74W+w3IKvRHdJBdaU1cppVYRivjzAIfs&#10;MRuaPRuzW41v7wqCl8PMfMNM552txZlaXzlWkA4TEMSF0xWXCg77xeAdhA/IGmvHpOBKHuazl94U&#10;c+0uvKXzLpQiQtjnqMCE0ORS+sKQRT90DXH0jq61GKJsS6lbvES4rWWWJCNpseK4YLChL0PF3+7f&#10;Klj3N3w9pcfNJIwXv6fVD3+bbKnU22v3+QEiUBee4Ud7pRVkySSF+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6PY8YAAADdAAAADwAAAAAAAAAAAAAAAACYAgAAZHJz&#10;L2Rvd25yZXYueG1sUEsFBgAAAAAEAAQA9QAAAIsDAAAAAA==&#10;" path="m9,35l,94r3,26l16,130r27,11l57,142r13,-7l78,108,83,89,85,74,84,59,80,39,68,18,58,5,49,,40,4,27,16,10,35r-1,xe" filled="f" strokecolor="#231f20" strokeweight=".19pt">
                <v:path arrowok="t" o:connecttype="custom" o:connectlocs="9,950;0,1009;3,1035;16,1045;43,1056;57,1057;70,1050;78,1023;83,1004;85,989;84,974;80,954;68,933;58,920;49,915;40,919;27,931;10,950" o:connectangles="0,0,0,0,0,0,0,0,0,0,0,0,0,0,0,0,0,0"/>
              </v:shape>
            </v:group>
            <v:group id="Group 1814" o:spid="_x0000_s8061" style="position:absolute;left:300;top:1774;width:26;height:125" coordorigin="300,1774" coordsize="2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6G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ZLoZxgAAAN0A&#10;AAAPAAAAAAAAAAAAAAAAAKoCAABkcnMvZG93bnJldi54bWxQSwUGAAAAAAQABAD6AAAAnQMAAAAA&#10;">
              <v:shape id="Freeform 1815" o:spid="_x0000_s8062" style="position:absolute;left:300;top:1774;width:26;height:125;visibility:visible;mso-wrap-style:square;v-text-anchor:top" coordsize="2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B0iMYA&#10;AADdAAAADwAAAGRycy9kb3ducmV2LnhtbESPT2sCMRTE74V+h/AK3mq2CqJboyxCqT0U/xXPz81z&#10;s3XzEjZx3X77Rij0OMzMb5j5sreN6KgNtWMFL8MMBHHpdM2Vgq/D2/MURIjIGhvHpOCHAiwXjw9z&#10;zLW78Y66faxEgnDIUYGJ0edShtKQxTB0njh5Z9dajEm2ldQt3hLcNnKUZRNpsea0YNDTylB52V+t&#10;gqJenUwsJt/HqT9u3i+fvttuPpQaPPXFK4hIffwP/7XXWsEom43h/i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B0iMYAAADdAAAADwAAAAAAAAAAAAAAAACYAgAAZHJz&#10;L2Rvd25yZXYueG1sUEsFBgAAAAAEAAQA9QAAAIsDAAAAAA==&#10;" path="m18,l7,65,,125,8,79,13,47,17,26,20,13,23,5,25,,18,xe" fillcolor="#231f20" stroked="f">
                <v:path arrowok="t" o:connecttype="custom" o:connectlocs="18,1774;7,1839;0,1899;8,1853;13,1821;17,1800;20,1787;23,1779;25,1774;18,1774" o:connectangles="0,0,0,0,0,0,0,0,0,0"/>
              </v:shape>
            </v:group>
            <w10:wrap type="none" anchorx="page"/>
            <w10:anchorlock/>
          </v:group>
        </w:pict>
      </w:r>
      <w:r w:rsidR="00B73054" w:rsidRPr="00A136BC">
        <w:tab/>
      </w:r>
      <w:r w:rsidRPr="00DB3A5C">
        <w:rPr>
          <w:noProof/>
          <w:position w:val="16"/>
          <w:lang w:bidi="he-IL"/>
        </w:rPr>
      </w:r>
      <w:r w:rsidRPr="00DB3A5C">
        <w:rPr>
          <w:noProof/>
          <w:position w:val="16"/>
          <w:lang w:bidi="he-IL"/>
        </w:rPr>
        <w:pict>
          <v:group id="Group 1810" o:spid="_x0000_s8057" style="width:69.75pt;height:93.2pt;mso-position-horizontal-relative:char;mso-position-vertical-relative:line" coordsize="1395,1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">
            <v:shape id="Picture 1812" o:spid="_x0000_s8059" type="#_x0000_t75" style="position:absolute;width:857;height:1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yuEDHAAAA3QAAAA8AAABkcnMvZG93bnJldi54bWxEj0FrwkAUhO+C/2F5Qm91UxEtMZtQtYKl&#10;B6l6sLdH9jUJyb5Ns9uY/vuuUPA4zMw3TJINphE9da6yrOBpGoEgzq2uuFBwPu0en0E4j6yxsUwK&#10;fslBlo5HCcbaXvmD+qMvRICwi1FB6X0bS+nykgy6qW2Jg/dlO4M+yK6QusNrgJtGzqJoIQ1WHBZK&#10;bGlTUl4ff4yCdb9dH5aXDc23r9/+3dFbI+tPpR4mw8sKhKfB38P/7b1WMIsWc7i9CU9Ap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6yuEDHAAAA3QAAAA8AAAAAAAAAAAAA&#10;AAAAnwIAAGRycy9kb3ducmV2LnhtbFBLBQYAAAAABAAEAPcAAACTAwAAAAA=&#10;">
              <v:imagedata r:id="rId112" o:title=""/>
            </v:shape>
            <v:shape id="Picture 1811" o:spid="_x0000_s8058" type="#_x0000_t75" style="position:absolute;left:413;top:898;width:981;height: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h6pHGAAAA3QAAAA8AAABkcnMvZG93bnJldi54bWxEj81qwkAUhfeFvsNwC93pJNJKiI5SCqVx&#10;4UJtRXeXzG0SkrkTZqYxvn1HELo8nJ+Ps1yPphMDOd9YVpBOExDEpdUNVwq+Dh+TDIQPyBo7y6Tg&#10;Sh7Wq8eHJebaXnhHwz5UIo6wz1FBHUKfS+nLmgz6qe2Jo/djncEQpaukdniJ46aTsySZS4MNR0KN&#10;Pb3XVLb7XxO56XdRDduX7Hz8pKZ13m62xUmp56fxbQEi0Bj+w/d2oRXMkvkr3N7EJy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2HqkcYAAADdAAAADwAAAAAAAAAAAAAA&#10;AACfAgAAZHJzL2Rvd25yZXYueG1sUEsFBgAAAAAEAAQA9wAAAJIDAAAAAA==&#10;">
              <v:imagedata r:id="rId76" o:title=""/>
            </v:shape>
            <w10:wrap type="none" anchorx="page"/>
            <w10:anchorlock/>
          </v:group>
        </w:pict>
      </w:r>
      <w:r w:rsidR="00B73054" w:rsidRPr="00A136BC">
        <w:rPr>
          <w:position w:val="16"/>
        </w:rPr>
        <w:tab/>
      </w:r>
      <w:r w:rsidRPr="00DB3A5C">
        <w:rPr>
          <w:noProof/>
          <w:position w:val="18"/>
          <w:lang w:bidi="he-IL"/>
        </w:rPr>
      </w:r>
      <w:r w:rsidRPr="00DB3A5C">
        <w:rPr>
          <w:noProof/>
          <w:position w:val="18"/>
          <w:lang w:bidi="he-IL"/>
        </w:rPr>
        <w:pict>
          <v:group id="Group 1807" o:spid="_x0000_s8054" style="width:67.8pt;height:92pt;mso-position-horizontal-relative:char;mso-position-vertical-relative:line" coordsize="1356,1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">
            <v:shape id="Picture 1809" o:spid="_x0000_s8056" type="#_x0000_t75" style="position:absolute;width:857;height:1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ykgDFAAAA3QAAAA8AAABkcnMvZG93bnJldi54bWxEj0trAjEUhfdC/0O4he400YWUqVGkVEZK&#10;F/W16O4yuU6GTm7CJNWpv94IgsvDeXyc2aJ3rThRFxvPGsYjBYK48qbhWsN+txq+gogJ2WDrmTT8&#10;U4TF/Gkww8L4M2/otE21yCMcC9RgUwqFlLGy5DCOfCDO3tF3DlOWXS1Nh+c87lo5UWoqHTacCRYD&#10;vVuqfrd/LkO+P0u5Wn8dPkJpD0mZsC8vP1q/PPfLNxCJ+vQI39tro2GipmO4vclPQM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spIAxQAAAN0AAAAPAAAAAAAAAAAAAAAA&#10;AJ8CAABkcnMvZG93bnJldi54bWxQSwUGAAAAAAQABAD3AAAAkQMAAAAA&#10;">
              <v:imagedata r:id="rId113" o:title=""/>
            </v:shape>
            <v:shape id="Picture 1808" o:spid="_x0000_s8055" type="#_x0000_t75" style="position:absolute;left:375;top:685;width:981;height: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IcuXFAAAA3QAAAA8AAABkcnMvZG93bnJldi54bWxEj81qwkAUhfdC32G4BXdmYigi0VGkUEwX&#10;Lmq11N0lc02CmTthZozx7TuC0OXh/Hyc5XowrejJ+caygmmSgiAurW64UnD4/pjMQfiArLG1TAru&#10;5GG9ehktMdf2xl/U70Ml4gj7HBXUIXS5lL6syaBPbEccvbN1BkOUrpLa4S2Om1ZmaTqTBhuOhBo7&#10;eq+pvOyvJnKnx6Lqd2/z08+Wmovz9nNX/Co1fh02CxCBhvAffrYLrSBLZxk83sQnI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iHLlxQAAAN0AAAAPAAAAAAAAAAAAAAAA&#10;AJ8CAABkcnMvZG93bnJldi54bWxQSwUGAAAAAAQABAD3AAAAkQMAAAAA&#10;">
              <v:imagedata r:id="rId76" o:title=""/>
            </v:shape>
            <w10:wrap type="none" anchorx="page"/>
            <w10:anchorlock/>
          </v:group>
        </w:pict>
      </w:r>
    </w:p>
    <w:p w:rsidR="00FF438E" w:rsidRPr="00A136BC" w:rsidRDefault="00FF438E">
      <w:pPr>
        <w:spacing w:before="1"/>
        <w:rPr>
          <w:rFonts w:ascii="Calibri" w:eastAsia="Calibri" w:hAnsi="Calibri" w:cs="Calibri"/>
          <w:b/>
          <w:bCs/>
          <w:sz w:val="25"/>
          <w:szCs w:val="25"/>
        </w:rPr>
      </w:pPr>
    </w:p>
    <w:p w:rsidR="00FF438E" w:rsidRPr="00A136BC" w:rsidRDefault="00DB3A5C">
      <w:pPr>
        <w:tabs>
          <w:tab w:val="left" w:pos="3766"/>
        </w:tabs>
        <w:spacing w:line="200" w:lineRule="atLeast"/>
        <w:ind w:left="1611"/>
        <w:rPr>
          <w:rFonts w:ascii="Calibri" w:eastAsia="Calibri" w:hAnsi="Calibri" w:cs="Calibri"/>
          <w:sz w:val="20"/>
          <w:szCs w:val="20"/>
        </w:rPr>
      </w:pPr>
      <w:r w:rsidRPr="00DB3A5C">
        <w:rPr>
          <w:rFonts w:ascii="Calibri"/>
          <w:noProof/>
          <w:sz w:val="20"/>
          <w:lang w:bidi="he-IL"/>
        </w:rPr>
      </w:r>
      <w:r w:rsidRPr="00DB3A5C">
        <w:rPr>
          <w:rFonts w:ascii="Calibri"/>
          <w:noProof/>
          <w:sz w:val="20"/>
          <w:lang w:bidi="he-IL"/>
        </w:rPr>
        <w:pict>
          <v:shape id="Text Box 1806" o:spid="_x0000_s10529" type="#_x0000_t202" style="width:110pt;height:11.95pt;visibility:visibl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" fillcolor="#d1d3d4" strokecolor="#636466" strokeweight=".25pt">
            <v:textbox inset="0,0,0,0">
              <w:txbxContent>
                <w:p w:rsidR="00D54872" w:rsidRDefault="00D54872">
                  <w:pPr>
                    <w:spacing w:before="24"/>
                    <w:ind w:left="187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pacing w:val="-4"/>
                      <w:sz w:val="16"/>
                    </w:rPr>
                    <w:t xml:space="preserve">Мастер </w:t>
                  </w:r>
                  <w:r>
                    <w:rPr>
                      <w:rFonts w:ascii="Calibri"/>
                      <w:b/>
                      <w:color w:val="231F20"/>
                      <w:spacing w:val="-3"/>
                      <w:sz w:val="16"/>
                    </w:rPr>
                    <w:t>PIN</w:t>
                  </w:r>
                  <w:r>
                    <w:rPr>
                      <w:rFonts w:ascii="Calibri"/>
                      <w:b/>
                      <w:color w:val="231F20"/>
                      <w:spacing w:val="-8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spacing w:val="-3"/>
                      <w:sz w:val="16"/>
                    </w:rPr>
                    <w:t>код добавлен</w:t>
                  </w:r>
                </w:p>
              </w:txbxContent>
            </v:textbox>
            <w10:wrap type="none" anchorx="page"/>
            <w10:anchorlock/>
          </v:shape>
        </w:pict>
      </w:r>
      <w:r w:rsidR="00B73054" w:rsidRPr="00A136BC">
        <w:rPr>
          <w:rFonts w:ascii="Calibri"/>
          <w:sz w:val="20"/>
        </w:rPr>
        <w:tab/>
      </w:r>
      <w:r w:rsidRPr="00DB3A5C">
        <w:rPr>
          <w:rFonts w:ascii="Calibri"/>
          <w:noProof/>
          <w:sz w:val="20"/>
          <w:lang w:bidi="he-IL"/>
        </w:rPr>
      </w:r>
      <w:r>
        <w:rPr>
          <w:rFonts w:ascii="Calibri"/>
          <w:noProof/>
          <w:sz w:val="20"/>
          <w:lang w:bidi="he-IL"/>
        </w:rPr>
        <w:pict>
          <v:shape id="Text Box 1805" o:spid="_x0000_s10528" type="#_x0000_t202" style="width:110.1pt;height:11.95pt;visibility:visibl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" fillcolor="#d1d3d4" strokecolor="#636466" strokeweight=".25pt">
            <v:textbox inset="0,0,0,0">
              <w:txbxContent>
                <w:p w:rsidR="00D54872" w:rsidRDefault="00D54872" w:rsidP="00C506D2">
                  <w:pPr>
                    <w:spacing w:before="24"/>
                    <w:ind w:left="187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pacing w:val="-4"/>
                      <w:sz w:val="16"/>
                    </w:rPr>
                    <w:t xml:space="preserve">Мастер </w:t>
                  </w:r>
                  <w:r>
                    <w:rPr>
                      <w:rFonts w:ascii="Calibri"/>
                      <w:b/>
                      <w:color w:val="231F20"/>
                      <w:spacing w:val="-3"/>
                      <w:sz w:val="16"/>
                    </w:rPr>
                    <w:t>PIN</w:t>
                  </w:r>
                  <w:r>
                    <w:rPr>
                      <w:rFonts w:ascii="Calibri"/>
                      <w:b/>
                      <w:color w:val="231F20"/>
                      <w:spacing w:val="-8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spacing w:val="-3"/>
                      <w:sz w:val="16"/>
                    </w:rPr>
                    <w:t>код не добавлен</w:t>
                  </w:r>
                </w:p>
                <w:p w:rsidR="00D54872" w:rsidRPr="00C506D2" w:rsidRDefault="00D54872" w:rsidP="00C506D2">
                  <w:pPr>
                    <w:rPr>
                      <w:szCs w:val="16"/>
                    </w:rPr>
                  </w:pPr>
                </w:p>
              </w:txbxContent>
            </v:textbox>
            <w10:wrap type="none" anchorx="page"/>
            <w10:anchorlock/>
          </v:shape>
        </w:pict>
      </w:r>
    </w:p>
    <w:p w:rsidR="00FF438E" w:rsidRPr="00A136BC" w:rsidRDefault="00FF438E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C506D2" w:rsidP="00C506D2">
      <w:pPr>
        <w:spacing w:before="84" w:line="275" w:lineRule="auto"/>
        <w:ind w:left="1609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lastRenderedPageBreak/>
        <w:t xml:space="preserve">Зеленая иллюминация </w:t>
      </w:r>
      <w:r w:rsidR="00B73054" w:rsidRPr="00A136BC">
        <w:rPr>
          <w:rFonts w:ascii="Calibri"/>
          <w:color w:val="231F20"/>
          <w:spacing w:val="-2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[OK]</w:t>
      </w:r>
      <w:r w:rsidRPr="00A136BC">
        <w:rPr>
          <w:rFonts w:ascii="Calibri"/>
          <w:b/>
          <w:color w:val="231F20"/>
          <w:sz w:val="10"/>
        </w:rPr>
        <w:t xml:space="preserve"> 1 секунду и 2 </w:t>
      </w:r>
      <w:proofErr w:type="gramStart"/>
      <w:r w:rsidRPr="00A136BC">
        <w:rPr>
          <w:rFonts w:ascii="Calibri"/>
          <w:b/>
          <w:color w:val="231F20"/>
          <w:sz w:val="10"/>
        </w:rPr>
        <w:t>коротких</w:t>
      </w:r>
      <w:proofErr w:type="gramEnd"/>
      <w:r w:rsidRPr="00A136BC">
        <w:rPr>
          <w:rFonts w:ascii="Calibri"/>
          <w:b/>
          <w:color w:val="231F20"/>
          <w:sz w:val="10"/>
        </w:rPr>
        <w:t xml:space="preserve"> сигнала</w:t>
      </w:r>
    </w:p>
    <w:p w:rsidR="00FF438E" w:rsidRPr="00A136BC" w:rsidRDefault="00B73054" w:rsidP="00C506D2">
      <w:pPr>
        <w:tabs>
          <w:tab w:val="left" w:pos="1843"/>
        </w:tabs>
        <w:spacing w:before="84" w:line="275" w:lineRule="auto"/>
        <w:ind w:right="993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br w:type="column"/>
      </w:r>
      <w:r w:rsidR="00C506D2" w:rsidRPr="00A136BC">
        <w:rPr>
          <w:rFonts w:ascii="Calibri"/>
          <w:color w:val="231F20"/>
          <w:spacing w:val="-1"/>
          <w:sz w:val="10"/>
        </w:rPr>
        <w:lastRenderedPageBreak/>
        <w:t>Красная иллюминация</w:t>
      </w:r>
      <w:r w:rsidRPr="00A136BC">
        <w:rPr>
          <w:rFonts w:ascii="Calibri"/>
          <w:color w:val="231F20"/>
          <w:spacing w:val="-1"/>
          <w:sz w:val="10"/>
        </w:rPr>
        <w:t xml:space="preserve"> </w:t>
      </w:r>
      <w:r w:rsidRPr="00A136BC">
        <w:rPr>
          <w:rFonts w:ascii="Calibri"/>
          <w:b/>
          <w:color w:val="231F20"/>
          <w:spacing w:val="-1"/>
          <w:sz w:val="10"/>
        </w:rPr>
        <w:t>[</w:t>
      </w:r>
      <w:proofErr w:type="spellStart"/>
      <w:r w:rsidRPr="00A136BC">
        <w:rPr>
          <w:rFonts w:ascii="Calibri"/>
          <w:b/>
          <w:color w:val="231F20"/>
          <w:spacing w:val="-1"/>
          <w:sz w:val="10"/>
        </w:rPr>
        <w:t>Error</w:t>
      </w:r>
      <w:proofErr w:type="spellEnd"/>
      <w:r w:rsidRPr="00A136BC">
        <w:rPr>
          <w:rFonts w:ascii="Calibri"/>
          <w:b/>
          <w:color w:val="231F20"/>
          <w:spacing w:val="-1"/>
          <w:sz w:val="10"/>
        </w:rPr>
        <w:t>]</w:t>
      </w:r>
      <w:r w:rsidRPr="00A136BC">
        <w:rPr>
          <w:rFonts w:ascii="Calibri"/>
          <w:b/>
          <w:color w:val="231F20"/>
          <w:spacing w:val="-2"/>
          <w:sz w:val="10"/>
        </w:rPr>
        <w:t xml:space="preserve"> </w:t>
      </w:r>
      <w:r w:rsidR="00C506D2" w:rsidRPr="00A136BC">
        <w:rPr>
          <w:rFonts w:ascii="Calibri"/>
          <w:color w:val="231F20"/>
          <w:spacing w:val="-1"/>
          <w:sz w:val="10"/>
        </w:rPr>
        <w:t>в течени</w:t>
      </w:r>
      <w:proofErr w:type="gramStart"/>
      <w:r w:rsidR="00C506D2" w:rsidRPr="00A136BC">
        <w:rPr>
          <w:rFonts w:ascii="Calibri"/>
          <w:color w:val="231F20"/>
          <w:spacing w:val="-1"/>
          <w:sz w:val="10"/>
        </w:rPr>
        <w:t>и</w:t>
      </w:r>
      <w:proofErr w:type="gramEnd"/>
      <w:r w:rsidRPr="00A136BC">
        <w:rPr>
          <w:rFonts w:ascii="Calibri"/>
          <w:color w:val="231F20"/>
          <w:spacing w:val="-1"/>
          <w:sz w:val="10"/>
        </w:rPr>
        <w:t xml:space="preserve"> </w:t>
      </w:r>
      <w:r w:rsidRPr="00A136BC">
        <w:rPr>
          <w:rFonts w:ascii="Calibri"/>
          <w:color w:val="231F20"/>
          <w:sz w:val="10"/>
        </w:rPr>
        <w:t xml:space="preserve">1 </w:t>
      </w:r>
      <w:r w:rsidR="00C506D2" w:rsidRPr="00A136BC">
        <w:rPr>
          <w:rFonts w:ascii="Calibri"/>
          <w:color w:val="231F20"/>
          <w:spacing w:val="-1"/>
          <w:sz w:val="10"/>
        </w:rPr>
        <w:t>секунды</w:t>
      </w:r>
      <w:r w:rsidRPr="00A136BC">
        <w:rPr>
          <w:rFonts w:ascii="Calibri"/>
          <w:color w:val="231F20"/>
          <w:spacing w:val="41"/>
          <w:sz w:val="10"/>
        </w:rPr>
        <w:t xml:space="preserve"> </w:t>
      </w:r>
      <w:r w:rsidRPr="00A136BC">
        <w:rPr>
          <w:rFonts w:ascii="Calibri"/>
          <w:color w:val="231F20"/>
          <w:sz w:val="10"/>
        </w:rPr>
        <w:t>1</w:t>
      </w:r>
      <w:r w:rsidRPr="00A136BC">
        <w:rPr>
          <w:rFonts w:ascii="Calibri"/>
          <w:color w:val="231F20"/>
          <w:spacing w:val="-2"/>
          <w:sz w:val="10"/>
        </w:rPr>
        <w:t xml:space="preserve"> </w:t>
      </w:r>
      <w:r w:rsidR="00C506D2" w:rsidRPr="00A136BC">
        <w:rPr>
          <w:rFonts w:ascii="Calibri"/>
          <w:color w:val="231F20"/>
          <w:sz w:val="10"/>
        </w:rPr>
        <w:t>длинный звуковой сигнал</w:t>
      </w:r>
    </w:p>
    <w:p w:rsidR="00FF438E" w:rsidRPr="00A136BC" w:rsidRDefault="00FF438E">
      <w:pPr>
        <w:spacing w:line="275" w:lineRule="auto"/>
        <w:rPr>
          <w:rFonts w:ascii="Calibri" w:eastAsia="Calibri" w:hAnsi="Calibri" w:cs="Calibri"/>
          <w:sz w:val="10"/>
          <w:szCs w:val="10"/>
        </w:rPr>
        <w:sectPr w:rsidR="00FF438E" w:rsidRPr="00A136BC" w:rsidSect="00C506D2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3793" w:space="567"/>
            <w:col w:w="3120"/>
          </w:cols>
        </w:sectPr>
      </w:pPr>
    </w:p>
    <w:p w:rsidR="00FF438E" w:rsidRPr="00A136BC" w:rsidRDefault="00FF438E">
      <w:pPr>
        <w:spacing w:before="7"/>
        <w:rPr>
          <w:rFonts w:ascii="Calibri" w:eastAsia="Calibri" w:hAnsi="Calibri" w:cs="Calibri"/>
          <w:sz w:val="29"/>
          <w:szCs w:val="29"/>
        </w:rPr>
      </w:pPr>
    </w:p>
    <w:p w:rsidR="00FF438E" w:rsidRPr="00A136BC" w:rsidRDefault="00C506D2">
      <w:pPr>
        <w:pStyle w:val="2"/>
        <w:numPr>
          <w:ilvl w:val="1"/>
          <w:numId w:val="13"/>
        </w:numPr>
        <w:tabs>
          <w:tab w:val="left" w:pos="454"/>
        </w:tabs>
        <w:rPr>
          <w:rFonts w:cs="Calibri"/>
          <w:b w:val="0"/>
          <w:bCs w:val="0"/>
        </w:rPr>
      </w:pPr>
      <w:r w:rsidRPr="00A136BC">
        <w:rPr>
          <w:color w:val="231F20"/>
        </w:rPr>
        <w:t>Режим управления меню</w:t>
      </w:r>
    </w:p>
    <w:p w:rsidR="00FF438E" w:rsidRPr="00A136BC" w:rsidRDefault="00C506D2">
      <w:pPr>
        <w:tabs>
          <w:tab w:val="left" w:pos="2352"/>
          <w:tab w:val="left" w:pos="3790"/>
        </w:tabs>
        <w:spacing w:before="57"/>
        <w:ind w:left="106"/>
        <w:rPr>
          <w:rFonts w:ascii="Calibri" w:eastAsia="Calibri" w:hAnsi="Calibri" w:cs="Calibri"/>
          <w:sz w:val="16"/>
          <w:szCs w:val="16"/>
        </w:rPr>
      </w:pPr>
      <w:r w:rsidRPr="00A136BC">
        <w:rPr>
          <w:rFonts w:ascii="Calibri"/>
          <w:color w:val="231F20"/>
          <w:spacing w:val="-1"/>
          <w:sz w:val="16"/>
        </w:rPr>
        <w:t>Вход в меню управления</w:t>
      </w:r>
      <w:r w:rsidR="00B73054" w:rsidRPr="00A136BC">
        <w:rPr>
          <w:rFonts w:ascii="Calibri"/>
          <w:color w:val="231F20"/>
          <w:sz w:val="16"/>
        </w:rPr>
        <w:t>:</w:t>
      </w:r>
      <w:r w:rsidR="00B73054" w:rsidRPr="00A136BC">
        <w:rPr>
          <w:rFonts w:ascii="Calibri"/>
          <w:color w:val="231F20"/>
          <w:spacing w:val="-4"/>
          <w:sz w:val="16"/>
        </w:rPr>
        <w:t xml:space="preserve"> </w:t>
      </w:r>
      <w:r w:rsidRPr="00A136BC">
        <w:rPr>
          <w:rFonts w:ascii="Calibri"/>
          <w:color w:val="231F20"/>
          <w:spacing w:val="-4"/>
          <w:sz w:val="16"/>
        </w:rPr>
        <w:t>нажмите</w:t>
      </w:r>
      <w:proofErr w:type="gramStart"/>
      <w:r w:rsidRPr="00A136BC">
        <w:rPr>
          <w:rFonts w:ascii="Calibri"/>
          <w:color w:val="231F20"/>
          <w:spacing w:val="-4"/>
          <w:sz w:val="16"/>
        </w:rPr>
        <w:t xml:space="preserve"> [*] </w:t>
      </w:r>
      <w:proofErr w:type="gramEnd"/>
      <w:r w:rsidRPr="00A136BC">
        <w:rPr>
          <w:rFonts w:ascii="Calibri"/>
          <w:color w:val="231F20"/>
          <w:spacing w:val="-4"/>
          <w:sz w:val="16"/>
        </w:rPr>
        <w:t>введите мастер PIN и нажмите [#]</w:t>
      </w:r>
    </w:p>
    <w:p w:rsidR="00FF438E" w:rsidRPr="00A136BC" w:rsidRDefault="00B73054">
      <w:pPr>
        <w:pStyle w:val="2"/>
        <w:spacing w:before="140"/>
        <w:ind w:left="106" w:firstLine="0"/>
        <w:rPr>
          <w:b w:val="0"/>
          <w:bCs w:val="0"/>
        </w:rPr>
      </w:pPr>
      <w:r w:rsidRPr="00A136BC">
        <w:rPr>
          <w:color w:val="231F20"/>
        </w:rPr>
        <w:t>5.5</w:t>
      </w:r>
      <w:r w:rsidRPr="00A136BC">
        <w:rPr>
          <w:color w:val="231F20"/>
          <w:spacing w:val="44"/>
        </w:rPr>
        <w:t xml:space="preserve"> </w:t>
      </w:r>
      <w:r w:rsidR="00C506D2" w:rsidRPr="00A136BC">
        <w:rPr>
          <w:color w:val="231F20"/>
        </w:rPr>
        <w:t>Добавление индивидуального кода пользователя</w:t>
      </w:r>
    </w:p>
    <w:p w:rsidR="00FF438E" w:rsidRPr="00A136BC" w:rsidRDefault="00FF438E">
      <w:p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FF438E">
      <w:pPr>
        <w:spacing w:before="8"/>
        <w:rPr>
          <w:rFonts w:ascii="Calibri" w:eastAsia="Calibri" w:hAnsi="Calibri" w:cs="Calibri"/>
          <w:b/>
          <w:bCs/>
          <w:sz w:val="13"/>
          <w:szCs w:val="13"/>
        </w:rPr>
      </w:pPr>
    </w:p>
    <w:p w:rsidR="00FF438E" w:rsidRPr="00A136BC" w:rsidRDefault="00B73054">
      <w:pPr>
        <w:pStyle w:val="a3"/>
        <w:tabs>
          <w:tab w:val="left" w:pos="1580"/>
        </w:tabs>
        <w:spacing w:before="0"/>
        <w:ind w:left="106"/>
        <w:rPr>
          <w:rFonts w:cs="Calibri"/>
        </w:rPr>
      </w:pP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1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spacing w:before="8"/>
        <w:rPr>
          <w:rFonts w:ascii="Calibri" w:eastAsia="Calibri" w:hAnsi="Calibri" w:cs="Calibri"/>
          <w:sz w:val="13"/>
          <w:szCs w:val="13"/>
        </w:rPr>
      </w:pPr>
      <w:r w:rsidRPr="00A136BC">
        <w:br w:type="column"/>
      </w:r>
    </w:p>
    <w:p w:rsidR="00FF438E" w:rsidRPr="00A136BC" w:rsidRDefault="00DB3A5C">
      <w:pPr>
        <w:pStyle w:val="a3"/>
        <w:tabs>
          <w:tab w:val="left" w:pos="1580"/>
        </w:tabs>
        <w:spacing w:before="0"/>
        <w:ind w:left="106"/>
        <w:rPr>
          <w:rFonts w:cs="Calibri"/>
        </w:rPr>
      </w:pPr>
      <w:r w:rsidRPr="00DB3A5C">
        <w:rPr>
          <w:noProof/>
          <w:lang w:bidi="he-IL"/>
        </w:rPr>
        <w:pict>
          <v:group id="Group 1790" o:spid="_x0000_s8037" style="position:absolute;left:0;text-align:left;margin-left:104.9pt;margin-top:-2.7pt;width:16.95pt;height:14.7pt;z-index:251524096;mso-position-horizontal-relative:page" coordorigin="2098,-54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">
            <v:shape id="Freeform 1794" o:spid="_x0000_s8041" style="position:absolute;left:2098;top:-54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1DqscA&#10;AADdAAAADwAAAGRycy9kb3ducmV2LnhtbESPQWvCQBSE70L/w/IK3nRTDbakrlIVq+Chagu9vmaf&#10;Sdrs25BdY/Lvu4LgcZiZb5jpvDWlaKh2hWUFT8MIBHFqdcGZgq/P9eAFhPPIGkvLpKAjB/PZQ2+K&#10;ibYXPlBz9JkIEHYJKsi9rxIpXZqTQTe0FXHwTrY26IOsM6lrvAS4KeUoiibSYMFhIceKljmlf8ez&#10;UbCLT13js+XPnn+7zcfzYryK37+V6j+2b68gPLX+Hr61t1rBKIpjuL4JT0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dQ6rHAAAA3QAAAA8AAAAAAAAAAAAAAAAAmAIAAGRy&#10;cy9kb3ducmV2LnhtbFBLBQYAAAAABAAEAPUAAACMAwAAAAA=&#10;" path="m212,293r-1,-70l126,208,124,85,210,69,210,,338,145,212,293xe" fillcolor="#939598" stroked="f">
              <v:path arrowok="t" o:connecttype="custom" o:connectlocs="212,239;211,169;126,154;124,31;210,15;210,-54;338,91;212,239" o:connectangles="0,0,0,0,0,0,0,0"/>
            </v:shape>
            <v:shape id="Freeform 1793" o:spid="_x0000_s8040" style="position:absolute;left:2098;top:-54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HmMcgA&#10;AADdAAAADwAAAGRycy9kb3ducmV2LnhtbESPQWvCQBSE7wX/w/KE3nRTG9sSXUUt1UIPbVXw+pp9&#10;JtHs25DdxuTfdwWhx2FmvmGm89aUoqHaFZYVPAwjEMSp1QVnCva7t8ELCOeRNZaWSUFHDuaz3t0U&#10;E20v/E3N1mciQNglqCD3vkqkdGlOBt3QVsTBO9raoA+yzqSu8RLgppSjKHqSBgsOCzlWtMopPW9/&#10;jYKP+Ng1Plv9fPGp23w+Lx9f4/VBqft+u5iA8NT6//Ct/a4VjKJ4DNc34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keYxyAAAAN0AAAAPAAAAAAAAAAAAAAAAAJgCAABk&#10;cnMvZG93bnJldi54bWxQSwUGAAAAAAQABAD1AAAAjQMAAAAA&#10;" path="m100,204l69,199,67,95,99,89r1,115xe" fillcolor="#939598" stroked="f">
              <v:path arrowok="t" o:connecttype="custom" o:connectlocs="100,150;69,145;67,41;99,35;100,150" o:connectangles="0,0,0,0,0"/>
            </v:shape>
            <v:shape id="Freeform 1792" o:spid="_x0000_s8039" style="position:absolute;left:2098;top:-54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N4RsgA&#10;AADdAAAADwAAAGRycy9kb3ducmV2LnhtbESPT2vCQBTE74V+h+UVvOlGG2yJrlIt/oEe2tqC12f2&#10;maRm34bsGpNv7wpCj8PM/IaZzltTioZqV1hWMBxEIIhTqwvOFPz+rPqvIJxH1lhaJgUdOZjPHh+m&#10;mGh74W9qdj4TAcIuQQW591UipUtzMugGtiIO3tHWBn2QdSZ1jZcAN6UcRdFYGiw4LORY0TKn9LQ7&#10;GwUf8bFrfLY8fPFft/l8WTy/x+u9Ur2n9m0CwlPr/8P39lYrGEXxGG5vwhO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Q3hGyAAAAN0AAAAPAAAAAAAAAAAAAAAAAJgCAABk&#10;cnMvZG93bnJldi54bWxQSwUGAAAAAAQABAD1AAAAjQMAAAAA&#10;" path="m53,196l35,193,34,101,52,98r1,98xe" fillcolor="#939598" stroked="f">
              <v:path arrowok="t" o:connecttype="custom" o:connectlocs="53,142;35,139;34,47;52,44;53,142" o:connectangles="0,0,0,0,0"/>
            </v:shape>
            <v:shape id="Freeform 1791" o:spid="_x0000_s8038" style="position:absolute;left:2098;top:-54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/d3cgA&#10;AADdAAAADwAAAGRycy9kb3ducmV2LnhtbESPT2vCQBTE74LfYXmCt7qphlpSV/EPtoUetLbQ62v2&#10;mUSzb0N2jcm3dwsFj8PM/IaZLVpTioZqV1hW8DiKQBCnVhecKfj+2j48g3AeWWNpmRR05GAx7/dm&#10;mGh75U9qDj4TAcIuQQW591UipUtzMuhGtiIO3tHWBn2QdSZ1jdcAN6UcR9GTNFhwWMixonVO6flw&#10;MQo+4mPX+Gz9u+dT97abriab+PVHqeGgXb6A8NT6e/i//a4VjKN4Cn9vwhO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D93dyAAAAN0AAAAPAAAAAAAAAAAAAAAAAJgCAABk&#10;cnMvZG93bnJldi54bWxQSwUGAAAAAAQABAD1AAAAjQMAAAAA&#10;" path="m13,189l1,187,,107r12,-2l13,189xe" fillcolor="#939598" stroked="f">
              <v:path arrowok="t" o:connecttype="custom" o:connectlocs="13,135;1,133;0,53;12,51;13,135" o:connectangles="0,0,0,0,0"/>
            </v:shape>
            <w10:wrap anchorx="page"/>
          </v:group>
        </w:pict>
      </w:r>
      <w:r w:rsidR="00B73054" w:rsidRPr="00A136BC">
        <w:rPr>
          <w:color w:val="231F20"/>
          <w:highlight w:val="lightGray"/>
        </w:rPr>
        <w:t xml:space="preserve"> </w:t>
      </w:r>
      <w:r w:rsidR="00B73054" w:rsidRPr="00A136BC">
        <w:rPr>
          <w:color w:val="231F20"/>
          <w:spacing w:val="-16"/>
          <w:highlight w:val="lightGray"/>
        </w:rPr>
        <w:t xml:space="preserve"> </w:t>
      </w:r>
      <w:r w:rsidR="00B73054" w:rsidRPr="00A136BC">
        <w:rPr>
          <w:color w:val="231F20"/>
          <w:highlight w:val="lightGray"/>
        </w:rPr>
        <w:t xml:space="preserve">2 </w:t>
      </w:r>
      <w:r w:rsidR="00B73054" w:rsidRPr="00A136BC">
        <w:rPr>
          <w:color w:val="231F20"/>
          <w:highlight w:val="lightGray"/>
        </w:rPr>
        <w:tab/>
      </w:r>
    </w:p>
    <w:p w:rsidR="00FF438E" w:rsidRPr="00A136BC" w:rsidRDefault="00B73054">
      <w:pPr>
        <w:spacing w:before="8"/>
        <w:rPr>
          <w:rFonts w:ascii="Calibri" w:eastAsia="Calibri" w:hAnsi="Calibri" w:cs="Calibri"/>
          <w:sz w:val="13"/>
          <w:szCs w:val="13"/>
        </w:rPr>
      </w:pPr>
      <w:r w:rsidRPr="00A136BC">
        <w:br w:type="column"/>
      </w:r>
    </w:p>
    <w:p w:rsidR="00FF438E" w:rsidRPr="00A136BC" w:rsidRDefault="00DB3A5C">
      <w:pPr>
        <w:pStyle w:val="a3"/>
        <w:tabs>
          <w:tab w:val="left" w:pos="1580"/>
        </w:tabs>
        <w:spacing w:before="0"/>
        <w:ind w:left="106"/>
        <w:rPr>
          <w:rFonts w:cs="Calibri"/>
        </w:rPr>
      </w:pPr>
      <w:r w:rsidRPr="00DB3A5C">
        <w:rPr>
          <w:noProof/>
          <w:lang w:bidi="he-IL"/>
        </w:rPr>
        <w:pict>
          <v:group id="Group 1785" o:spid="_x0000_s8032" style="position:absolute;left:0;text-align:left;margin-left:201.15pt;margin-top:-2.7pt;width:16.95pt;height:14.7pt;z-index:251525120;mso-position-horizontal-relative:page" coordorigin="4023,-54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">
            <v:shape id="Freeform 1789" o:spid="_x0000_s8036" style="position:absolute;left:4023;top:-54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qfScgA&#10;AADdAAAADwAAAGRycy9kb3ducmV2LnhtbESPT2vCQBTE7wW/w/IK3uqmKtqmrlIV/4CHtlbw+pp9&#10;JrHZtyG7xuTbu0Khx2FmfsNMZo0pRE2Vyy0reO5FIIgTq3NOFRy+V08vIJxH1lhYJgUtOZhNOw8T&#10;jLW98hfVe5+KAGEXo4LM+zKW0iUZGXQ9WxIH72Qrgz7IKpW6wmuAm0L2o2gkDeYcFjIsaZFR8ru/&#10;GAW74amtfbr4+eRzu/kYzwfL4fqoVPexeX8D4anx/+G/9lYr6EeDV7i/CU9AT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2p9JyAAAAN0AAAAPAAAAAAAAAAAAAAAAAJgCAABk&#10;cnMvZG93bnJldi54bWxQSwUGAAAAAAQABAD1AAAAjQMAAAAA&#10;" path="m213,293r-1,-70l126,208,125,85,211,69,210,,339,145,213,293xe" fillcolor="#939598" stroked="f">
              <v:path arrowok="t" o:connecttype="custom" o:connectlocs="213,239;212,169;126,154;125,31;211,15;210,-54;339,91;213,239" o:connectangles="0,0,0,0,0,0,0,0"/>
            </v:shape>
            <v:shape id="Freeform 1788" o:spid="_x0000_s8035" style="position:absolute;left:4023;top:-54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ZFqcQA&#10;AADdAAAADwAAAGRycy9kb3ducmV2LnhtbERPTWvCQBC9F/wPywi91Y02aEldRS21ggetCr2O2TGJ&#10;ZmdDdo3Jv+8eCj0+3vd03ppSNFS7wrKC4SACQZxaXXCm4HT8fHkD4TyyxtIyKejIwXzWe5piou2D&#10;v6k5+EyEEHYJKsi9rxIpXZqTQTewFXHgLrY26AOsM6lrfIRwU8pRFI2lwYJDQ44VrXJKb4e7UbCN&#10;L13js9V5z9fuazdZvn7E6x+lnvvt4h2Ep9b/i//cG61gFMVhf3gTno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mRanEAAAA3QAAAA8AAAAAAAAAAAAAAAAAmAIAAGRycy9k&#10;b3ducmV2LnhtbFBLBQYAAAAABAAEAPUAAACJAwAAAAA=&#10;" path="m101,204l69,199,68,95,99,89r2,115xe" fillcolor="#939598" stroked="f">
              <v:path arrowok="t" o:connecttype="custom" o:connectlocs="101,150;69,145;68,41;99,35;101,150" o:connectangles="0,0,0,0,0"/>
            </v:shape>
            <v:shape id="Freeform 1787" o:spid="_x0000_s8034" style="position:absolute;left:4023;top:-54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rgMsgA&#10;AADdAAAADwAAAGRycy9kb3ducmV2LnhtbESPW2vCQBSE3wv9D8sp9K1utMFK6ipe0BZ8sF6gr6fZ&#10;Y5KaPRuya0z+vSsU+jjMzDfMeNqaUjRUu8Kygn4vAkGcWl1wpuB4WL2MQDiPrLG0TAo6cjCdPD6M&#10;MdH2yjtq9j4TAcIuQQW591UipUtzMuh6tiIO3snWBn2QdSZ1jdcAN6UcRNFQGiw4LORY0SKn9Ly/&#10;GAWb+NQ1Plv8fPFv97F9m78u4/W3Us9P7ewdhKfW/4f/2p9awSCK+3B/E56An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quAyyAAAAN0AAAAPAAAAAAAAAAAAAAAAAJgCAABk&#10;cnMvZG93bnJldi54bWxQSwUGAAAAAAQABAD1AAAAjQMAAAAA&#10;" path="m54,196l36,193,34,101,53,98r1,98xe" fillcolor="#939598" stroked="f">
              <v:path arrowok="t" o:connecttype="custom" o:connectlocs="54,142;36,139;34,47;53,44;54,142" o:connectangles="0,0,0,0,0"/>
            </v:shape>
            <v:shape id="Freeform 1786" o:spid="_x0000_s8033" style="position:absolute;left:4023;top:-54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h+RcgA&#10;AADdAAAADwAAAGRycy9kb3ducmV2LnhtbESPQWvCQBSE74X+h+UJvTUb02Aluoq1tAoe2mqh12f2&#10;maRm34bsNib/visUehxm5htmvuxNLTpqXWVZwTiKQRDnVldcKPg8vNxPQTiPrLG2TAoGcrBc3N7M&#10;MdP2wh/U7X0hAoRdhgpK75tMSpeXZNBFtiEO3sm2Bn2QbSF1i5cAN7VM4ngiDVYcFkpsaF1Sft7/&#10;GAW79DR0vlgf3/l72Lw9Pj08p69fSt2N+tUMhKfe/4f/2lutIInTBK5vw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eH5FyAAAAN0AAAAPAAAAAAAAAAAAAAAAAJgCAABk&#10;cnMvZG93bnJldi54bWxQSwUGAAAAAAQABAD1AAAAjQMAAAAA&#10;" path="m14,189l2,187,,107r12,-2l14,189xe" fillcolor="#939598" stroked="f">
              <v:path arrowok="t" o:connecttype="custom" o:connectlocs="14,135;2,133;0,53;12,51;14,135" o:connectangles="0,0,0,0,0"/>
            </v:shape>
            <w10:wrap anchorx="page"/>
          </v:group>
        </w:pict>
      </w:r>
      <w:r w:rsidR="00B73054" w:rsidRPr="00A136BC">
        <w:rPr>
          <w:color w:val="231F20"/>
          <w:highlight w:val="lightGray"/>
        </w:rPr>
        <w:t xml:space="preserve"> </w:t>
      </w:r>
      <w:r w:rsidR="00B73054" w:rsidRPr="00A136BC">
        <w:rPr>
          <w:color w:val="231F20"/>
          <w:spacing w:val="-16"/>
          <w:highlight w:val="lightGray"/>
        </w:rPr>
        <w:t xml:space="preserve"> </w:t>
      </w:r>
      <w:r w:rsidR="00B73054" w:rsidRPr="00A136BC">
        <w:rPr>
          <w:color w:val="231F20"/>
          <w:highlight w:val="lightGray"/>
        </w:rPr>
        <w:t xml:space="preserve">3 </w:t>
      </w:r>
      <w:r w:rsidR="00B73054"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3" w:space="720" w:equalWidth="0">
            <w:col w:w="1581" w:space="344"/>
            <w:col w:w="1581" w:space="344"/>
            <w:col w:w="3630"/>
          </w:cols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C506D2" w:rsidRPr="00A136BC" w:rsidRDefault="00C506D2" w:rsidP="00C506D2">
      <w:pPr>
        <w:ind w:left="106"/>
        <w:jc w:val="center"/>
        <w:rPr>
          <w:rFonts w:ascii="Calibri"/>
          <w:color w:val="231F20"/>
          <w:spacing w:val="-2"/>
          <w:sz w:val="10"/>
        </w:rPr>
      </w:pPr>
      <w:r w:rsidRPr="00A136BC">
        <w:rPr>
          <w:rFonts w:ascii="Calibri"/>
          <w:color w:val="231F20"/>
          <w:spacing w:val="-2"/>
          <w:sz w:val="10"/>
        </w:rPr>
        <w:t>Коснитесь сенсорного экрана ладонью или пальцем,</w:t>
      </w:r>
    </w:p>
    <w:p w:rsidR="00C506D2" w:rsidRPr="00A136BC" w:rsidRDefault="00C506D2" w:rsidP="00C506D2">
      <w:pPr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4"/>
          <w:sz w:val="10"/>
        </w:rPr>
        <w:t xml:space="preserve">введите </w:t>
      </w:r>
      <w:r w:rsidR="00B73054" w:rsidRPr="00A136BC">
        <w:rPr>
          <w:rFonts w:ascii="Calibri"/>
          <w:color w:val="231F20"/>
          <w:sz w:val="10"/>
        </w:rPr>
        <w:t>[</w:t>
      </w:r>
      <w:r w:rsidR="00B73054" w:rsidRPr="00A136BC">
        <w:rPr>
          <w:rFonts w:ascii="Calibri"/>
          <w:color w:val="231F20"/>
          <w:position w:val="-2"/>
          <w:sz w:val="12"/>
        </w:rPr>
        <w:t>*</w:t>
      </w:r>
      <w:r w:rsidR="00B73054" w:rsidRPr="00A136BC">
        <w:rPr>
          <w:rFonts w:ascii="Calibri"/>
          <w:color w:val="231F20"/>
          <w:sz w:val="10"/>
        </w:rPr>
        <w:t>]</w:t>
      </w:r>
      <w:r w:rsidRPr="00A136BC">
        <w:rPr>
          <w:rFonts w:ascii="Calibri"/>
          <w:color w:val="231F20"/>
          <w:sz w:val="10"/>
        </w:rPr>
        <w:t xml:space="preserve"> </w:t>
      </w:r>
      <w:r w:rsidR="00B73054" w:rsidRPr="00A136BC">
        <w:rPr>
          <w:rFonts w:ascii="Calibri"/>
          <w:color w:val="231F20"/>
          <w:spacing w:val="-1"/>
          <w:sz w:val="10"/>
        </w:rPr>
        <w:t>[</w:t>
      </w:r>
      <w:proofErr w:type="spellStart"/>
      <w:r w:rsidR="00B73054" w:rsidRPr="00A136BC">
        <w:rPr>
          <w:rFonts w:ascii="Calibri"/>
          <w:color w:val="231F20"/>
          <w:spacing w:val="-1"/>
          <w:sz w:val="10"/>
        </w:rPr>
        <w:t>Master</w:t>
      </w:r>
      <w:proofErr w:type="spellEnd"/>
      <w:r w:rsidR="00B73054" w:rsidRPr="00A136BC">
        <w:rPr>
          <w:rFonts w:ascii="Calibri"/>
          <w:color w:val="231F20"/>
          <w:spacing w:val="-3"/>
          <w:sz w:val="10"/>
        </w:rPr>
        <w:t xml:space="preserve"> </w:t>
      </w:r>
      <w:r w:rsidR="00B73054" w:rsidRPr="00A136BC">
        <w:rPr>
          <w:rFonts w:ascii="Calibri"/>
          <w:color w:val="231F20"/>
          <w:spacing w:val="-1"/>
          <w:sz w:val="10"/>
        </w:rPr>
        <w:t>PIN</w:t>
      </w:r>
      <w:r w:rsidR="00B73054" w:rsidRPr="00A136BC">
        <w:rPr>
          <w:rFonts w:ascii="Calibri"/>
          <w:color w:val="231F20"/>
          <w:spacing w:val="-2"/>
          <w:sz w:val="10"/>
        </w:rPr>
        <w:t xml:space="preserve"> </w:t>
      </w:r>
      <w:proofErr w:type="spellStart"/>
      <w:r w:rsidR="00B73054" w:rsidRPr="00A136BC">
        <w:rPr>
          <w:rFonts w:ascii="Calibri"/>
          <w:color w:val="231F20"/>
          <w:spacing w:val="-1"/>
          <w:sz w:val="10"/>
        </w:rPr>
        <w:t>code</w:t>
      </w:r>
      <w:proofErr w:type="spellEnd"/>
      <w:r w:rsidR="00B73054" w:rsidRPr="00A136BC">
        <w:rPr>
          <w:rFonts w:ascii="Calibri"/>
          <w:color w:val="231F20"/>
          <w:spacing w:val="-1"/>
          <w:sz w:val="10"/>
        </w:rPr>
        <w:t>]</w:t>
      </w:r>
      <w:r w:rsidRPr="00A136BC">
        <w:rPr>
          <w:rFonts w:ascii="Calibri"/>
          <w:color w:val="231F20"/>
          <w:spacing w:val="-1"/>
          <w:sz w:val="10"/>
        </w:rPr>
        <w:t xml:space="preserve"> и</w:t>
      </w:r>
      <w:proofErr w:type="gramStart"/>
      <w:r w:rsidRPr="00A136BC">
        <w:rPr>
          <w:rFonts w:ascii="Calibri"/>
          <w:color w:val="231F20"/>
          <w:spacing w:val="-1"/>
          <w:sz w:val="10"/>
        </w:rPr>
        <w:t xml:space="preserve"> [#] </w:t>
      </w:r>
      <w:proofErr w:type="gramEnd"/>
      <w:r w:rsidRPr="00A136BC">
        <w:rPr>
          <w:rFonts w:ascii="Calibri"/>
          <w:color w:val="231F20"/>
          <w:spacing w:val="-1"/>
          <w:sz w:val="10"/>
        </w:rPr>
        <w:t>затем наберите</w:t>
      </w:r>
      <w:r w:rsidRPr="00A136BC">
        <w:rPr>
          <w:rFonts w:ascii="Calibri"/>
          <w:color w:val="231F20"/>
          <w:spacing w:val="-2"/>
          <w:sz w:val="10"/>
        </w:rPr>
        <w:t xml:space="preserve"> [11] и [#]</w:t>
      </w:r>
    </w:p>
    <w:p w:rsidR="00FF438E" w:rsidRPr="00A136BC" w:rsidRDefault="00FF438E">
      <w:pPr>
        <w:tabs>
          <w:tab w:val="left" w:pos="675"/>
        </w:tabs>
        <w:spacing w:before="10" w:line="213" w:lineRule="auto"/>
        <w:ind w:left="292" w:right="137" w:hanging="186"/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B73054">
      <w:pPr>
        <w:spacing w:before="12"/>
        <w:rPr>
          <w:rFonts w:ascii="Calibri" w:eastAsia="Calibri" w:hAnsi="Calibri" w:cs="Calibri"/>
          <w:b/>
          <w:bCs/>
          <w:sz w:val="8"/>
          <w:szCs w:val="8"/>
        </w:rPr>
      </w:pPr>
      <w:r w:rsidRPr="00A136BC">
        <w:br w:type="column"/>
      </w:r>
    </w:p>
    <w:p w:rsidR="00C506D2" w:rsidRPr="00A136BC" w:rsidRDefault="00C506D2" w:rsidP="00C506D2">
      <w:pPr>
        <w:ind w:left="106"/>
        <w:jc w:val="center"/>
        <w:rPr>
          <w:rFonts w:ascii="Calibri"/>
          <w:color w:val="231F20"/>
          <w:spacing w:val="-2"/>
          <w:sz w:val="10"/>
        </w:rPr>
      </w:pPr>
      <w:r w:rsidRPr="00A136BC">
        <w:rPr>
          <w:rFonts w:ascii="Calibri"/>
          <w:color w:val="231F20"/>
          <w:spacing w:val="-2"/>
          <w:sz w:val="10"/>
        </w:rPr>
        <w:t>Введите персональный PIN код от 4 до 10 цифр и нажмите</w:t>
      </w:r>
      <w:proofErr w:type="gramStart"/>
      <w:r w:rsidRPr="00A136BC">
        <w:rPr>
          <w:rFonts w:ascii="Calibri"/>
          <w:color w:val="231F20"/>
          <w:spacing w:val="-2"/>
          <w:sz w:val="10"/>
        </w:rPr>
        <w:t xml:space="preserve"> [#]</w:t>
      </w:r>
      <w:proofErr w:type="gramEnd"/>
    </w:p>
    <w:p w:rsidR="00C506D2" w:rsidRPr="00A136BC" w:rsidRDefault="00C506D2" w:rsidP="00C506D2">
      <w:pPr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2"/>
          <w:sz w:val="10"/>
        </w:rPr>
        <w:t>Пример: 1231234#</w:t>
      </w:r>
    </w:p>
    <w:p w:rsidR="00FF438E" w:rsidRPr="00A136BC" w:rsidRDefault="00B73054">
      <w:pPr>
        <w:spacing w:before="12"/>
        <w:rPr>
          <w:rFonts w:ascii="Calibri" w:eastAsia="Calibri" w:hAnsi="Calibri" w:cs="Calibri"/>
          <w:sz w:val="8"/>
          <w:szCs w:val="8"/>
        </w:rPr>
      </w:pPr>
      <w:r w:rsidRPr="00A136BC">
        <w:br w:type="column"/>
      </w:r>
    </w:p>
    <w:p w:rsidR="00FF438E" w:rsidRPr="00A136BC" w:rsidRDefault="00C506D2" w:rsidP="00C506D2">
      <w:pPr>
        <w:ind w:left="106" w:right="2069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Повторите персональный PIN код и нажмите</w:t>
      </w:r>
      <w:proofErr w:type="gramStart"/>
      <w:r w:rsidRPr="00A136BC">
        <w:rPr>
          <w:rFonts w:ascii="Calibri"/>
          <w:color w:val="231F20"/>
          <w:spacing w:val="-1"/>
          <w:sz w:val="10"/>
        </w:rPr>
        <w:t xml:space="preserve"> </w:t>
      </w:r>
      <w:r w:rsidRPr="00A136BC">
        <w:rPr>
          <w:rFonts w:ascii="Calibri"/>
          <w:b/>
          <w:color w:val="231F20"/>
          <w:sz w:val="10"/>
        </w:rPr>
        <w:t>[#]</w:t>
      </w:r>
      <w:proofErr w:type="gramEnd"/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  <w:sectPr w:rsidR="00FF438E" w:rsidRPr="00A136BC" w:rsidSect="00C506D2">
          <w:type w:val="continuous"/>
          <w:pgSz w:w="8400" w:h="11910"/>
          <w:pgMar w:top="1160" w:right="460" w:bottom="280" w:left="460" w:header="720" w:footer="720" w:gutter="0"/>
          <w:cols w:num="3" w:space="720" w:equalWidth="0">
            <w:col w:w="1565" w:space="359"/>
            <w:col w:w="1585" w:space="342"/>
            <w:col w:w="3629"/>
          </w:cols>
        </w:sectPr>
      </w:pPr>
    </w:p>
    <w:p w:rsidR="00FF438E" w:rsidRPr="00A136BC" w:rsidRDefault="00FF438E">
      <w:pPr>
        <w:spacing w:before="4"/>
        <w:rPr>
          <w:rFonts w:ascii="Calibri" w:eastAsia="Calibri" w:hAnsi="Calibri" w:cs="Calibri"/>
          <w:b/>
          <w:bCs/>
          <w:sz w:val="23"/>
          <w:szCs w:val="23"/>
        </w:rPr>
      </w:pPr>
    </w:p>
    <w:p w:rsidR="00FF438E" w:rsidRPr="00A136BC" w:rsidRDefault="00DB3A5C">
      <w:pPr>
        <w:pStyle w:val="3"/>
        <w:tabs>
          <w:tab w:val="left" w:pos="3754"/>
        </w:tabs>
        <w:spacing w:line="200" w:lineRule="atLeast"/>
        <w:ind w:left="1769"/>
        <w:rPr>
          <w:rFonts w:cs="Calibri"/>
        </w:rPr>
      </w:pPr>
      <w:r w:rsidRPr="00DB3A5C">
        <w:rPr>
          <w:noProof/>
          <w:lang w:bidi="he-IL"/>
        </w:rPr>
      </w:r>
      <w:r w:rsidRPr="00DB3A5C">
        <w:rPr>
          <w:noProof/>
          <w:lang w:bidi="he-IL"/>
        </w:rPr>
        <w:pict>
          <v:shape id="Text Box 1759" o:spid="_x0000_s10527" type="#_x0000_t202" style="width:84.8pt;height:1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" fillcolor="#d1d3d4" strokecolor="#636466" strokeweight=".25pt">
            <v:textbox inset="0,0,0,0">
              <w:txbxContent>
                <w:p w:rsidR="00D54872" w:rsidRDefault="00D54872" w:rsidP="00C506D2">
                  <w:pPr>
                    <w:spacing w:before="24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pacing w:val="-3"/>
                      <w:sz w:val="16"/>
                    </w:rPr>
                    <w:t>PIN</w:t>
                  </w:r>
                  <w:r>
                    <w:rPr>
                      <w:rFonts w:ascii="Calibri"/>
                      <w:b/>
                      <w:color w:val="231F20"/>
                      <w:spacing w:val="-8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spacing w:val="-3"/>
                      <w:sz w:val="16"/>
                    </w:rPr>
                    <w:t>код добавлен</w:t>
                  </w:r>
                </w:p>
                <w:p w:rsidR="00D54872" w:rsidRPr="00C506D2" w:rsidRDefault="00D54872" w:rsidP="00C506D2">
                  <w:pPr>
                    <w:rPr>
                      <w:szCs w:val="16"/>
                    </w:rPr>
                  </w:pPr>
                </w:p>
              </w:txbxContent>
            </v:textbox>
            <w10:wrap type="none" anchorx="page"/>
            <w10:anchorlock/>
          </v:shape>
        </w:pict>
      </w:r>
      <w:r w:rsidR="00B73054" w:rsidRPr="00A136BC">
        <w:tab/>
      </w:r>
      <w:r w:rsidRPr="00DB3A5C">
        <w:rPr>
          <w:noProof/>
          <w:lang w:bidi="he-IL"/>
        </w:rPr>
      </w:r>
      <w:r>
        <w:rPr>
          <w:noProof/>
          <w:lang w:bidi="he-IL"/>
        </w:rPr>
        <w:pict>
          <v:shape id="Text Box 1758" o:spid="_x0000_s10526" type="#_x0000_t202" style="width:89pt;height:11.95pt;visibility:visibl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" fillcolor="#d1d3d4" strokecolor="#636466" strokeweight=".25pt">
            <v:textbox inset="0,0,0,0">
              <w:txbxContent>
                <w:p w:rsidR="00D54872" w:rsidRPr="00C506D2" w:rsidRDefault="00D54872" w:rsidP="00C506D2">
                  <w:pPr>
                    <w:jc w:val="center"/>
                    <w:rPr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pacing w:val="-3"/>
                      <w:sz w:val="16"/>
                    </w:rPr>
                    <w:t>PIN</w:t>
                  </w:r>
                  <w:r>
                    <w:rPr>
                      <w:rFonts w:ascii="Calibri"/>
                      <w:b/>
                      <w:color w:val="231F20"/>
                      <w:spacing w:val="-8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spacing w:val="-3"/>
                      <w:sz w:val="16"/>
                    </w:rPr>
                    <w:t>код не добавлен</w:t>
                  </w:r>
                </w:p>
              </w:txbxContent>
            </v:textbox>
            <w10:wrap type="none" anchorx="page"/>
            <w10:anchorlock/>
          </v:shape>
        </w:pict>
      </w:r>
    </w:p>
    <w:p w:rsidR="00FF438E" w:rsidRPr="00A136BC" w:rsidRDefault="00FF438E">
      <w:pPr>
        <w:spacing w:line="200" w:lineRule="atLeast"/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C506D2" w:rsidRPr="00A136BC" w:rsidRDefault="00C506D2" w:rsidP="00C506D2">
      <w:pPr>
        <w:spacing w:before="84" w:line="275" w:lineRule="auto"/>
        <w:ind w:left="1843" w:right="107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lastRenderedPageBreak/>
        <w:t xml:space="preserve">Зеленая иллюминация </w:t>
      </w:r>
      <w:r w:rsidRPr="00A136BC">
        <w:rPr>
          <w:rFonts w:ascii="Calibri"/>
          <w:color w:val="231F20"/>
          <w:spacing w:val="-2"/>
          <w:sz w:val="10"/>
        </w:rPr>
        <w:t xml:space="preserve"> </w:t>
      </w:r>
      <w:r w:rsidRPr="00A136BC">
        <w:rPr>
          <w:rFonts w:ascii="Calibri"/>
          <w:color w:val="231F20"/>
          <w:sz w:val="10"/>
        </w:rPr>
        <w:t xml:space="preserve">[OK] 1 секунду и 2 </w:t>
      </w:r>
      <w:proofErr w:type="gramStart"/>
      <w:r w:rsidRPr="00A136BC">
        <w:rPr>
          <w:rFonts w:ascii="Calibri"/>
          <w:color w:val="231F20"/>
          <w:sz w:val="10"/>
        </w:rPr>
        <w:t>коротких</w:t>
      </w:r>
      <w:proofErr w:type="gramEnd"/>
      <w:r w:rsidRPr="00A136BC">
        <w:rPr>
          <w:rFonts w:ascii="Calibri"/>
          <w:color w:val="231F20"/>
          <w:sz w:val="10"/>
        </w:rPr>
        <w:t xml:space="preserve"> сигнала</w:t>
      </w:r>
    </w:p>
    <w:p w:rsidR="00FF438E" w:rsidRPr="00A136BC" w:rsidRDefault="00FF438E">
      <w:pPr>
        <w:spacing w:before="84" w:line="275" w:lineRule="auto"/>
        <w:ind w:left="1767"/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B73054" w:rsidP="00C506D2">
      <w:pPr>
        <w:spacing w:before="84" w:line="275" w:lineRule="auto"/>
        <w:ind w:right="1986"/>
        <w:rPr>
          <w:rFonts w:ascii="Calibri" w:eastAsia="Calibri" w:hAnsi="Calibri" w:cs="Calibri"/>
          <w:sz w:val="10"/>
          <w:szCs w:val="10"/>
        </w:rPr>
      </w:pPr>
      <w:r w:rsidRPr="00A136BC">
        <w:br w:type="column"/>
      </w:r>
      <w:r w:rsidR="00C506D2" w:rsidRPr="00A136BC">
        <w:rPr>
          <w:rFonts w:ascii="Calibri"/>
          <w:color w:val="231F20"/>
          <w:spacing w:val="-1"/>
          <w:sz w:val="10"/>
        </w:rPr>
        <w:lastRenderedPageBreak/>
        <w:t xml:space="preserve">Красная иллюминация </w:t>
      </w:r>
      <w:r w:rsidR="00C506D2" w:rsidRPr="00A136BC">
        <w:rPr>
          <w:rFonts w:ascii="Calibri"/>
          <w:b/>
          <w:color w:val="231F20"/>
          <w:spacing w:val="-1"/>
          <w:sz w:val="10"/>
        </w:rPr>
        <w:t>[</w:t>
      </w:r>
      <w:proofErr w:type="spellStart"/>
      <w:r w:rsidR="00C506D2" w:rsidRPr="00A136BC">
        <w:rPr>
          <w:rFonts w:ascii="Calibri"/>
          <w:b/>
          <w:color w:val="231F20"/>
          <w:spacing w:val="-1"/>
          <w:sz w:val="10"/>
        </w:rPr>
        <w:t>Error</w:t>
      </w:r>
      <w:proofErr w:type="spellEnd"/>
      <w:r w:rsidR="00C506D2" w:rsidRPr="00A136BC">
        <w:rPr>
          <w:rFonts w:ascii="Calibri"/>
          <w:b/>
          <w:color w:val="231F20"/>
          <w:spacing w:val="-1"/>
          <w:sz w:val="10"/>
        </w:rPr>
        <w:t>]</w:t>
      </w:r>
      <w:r w:rsidR="00C506D2" w:rsidRPr="00A136BC">
        <w:rPr>
          <w:rFonts w:ascii="Calibri"/>
          <w:b/>
          <w:color w:val="231F20"/>
          <w:spacing w:val="-2"/>
          <w:sz w:val="10"/>
        </w:rPr>
        <w:t xml:space="preserve"> </w:t>
      </w:r>
      <w:r w:rsidR="00C506D2" w:rsidRPr="00A136BC">
        <w:rPr>
          <w:rFonts w:ascii="Calibri"/>
          <w:color w:val="231F20"/>
          <w:spacing w:val="-1"/>
          <w:sz w:val="10"/>
        </w:rPr>
        <w:t>в течени</w:t>
      </w:r>
      <w:proofErr w:type="gramStart"/>
      <w:r w:rsidR="00C506D2" w:rsidRPr="00A136BC">
        <w:rPr>
          <w:rFonts w:ascii="Calibri"/>
          <w:color w:val="231F20"/>
          <w:spacing w:val="-1"/>
          <w:sz w:val="10"/>
        </w:rPr>
        <w:t>и</w:t>
      </w:r>
      <w:proofErr w:type="gramEnd"/>
      <w:r w:rsidR="00C506D2" w:rsidRPr="00A136BC">
        <w:rPr>
          <w:rFonts w:ascii="Calibri"/>
          <w:color w:val="231F20"/>
          <w:spacing w:val="-1"/>
          <w:sz w:val="10"/>
        </w:rPr>
        <w:t xml:space="preserve"> </w:t>
      </w:r>
      <w:r w:rsidR="00C506D2" w:rsidRPr="00A136BC">
        <w:rPr>
          <w:rFonts w:ascii="Calibri"/>
          <w:color w:val="231F20"/>
          <w:sz w:val="10"/>
        </w:rPr>
        <w:t xml:space="preserve">1 </w:t>
      </w:r>
      <w:r w:rsidR="00C506D2" w:rsidRPr="00A136BC">
        <w:rPr>
          <w:rFonts w:ascii="Calibri"/>
          <w:color w:val="231F20"/>
          <w:spacing w:val="-1"/>
          <w:sz w:val="10"/>
        </w:rPr>
        <w:t>секунды</w:t>
      </w:r>
      <w:r w:rsidR="00C506D2" w:rsidRPr="00A136BC">
        <w:rPr>
          <w:rFonts w:ascii="Calibri"/>
          <w:color w:val="231F20"/>
          <w:spacing w:val="41"/>
          <w:sz w:val="10"/>
        </w:rPr>
        <w:t xml:space="preserve"> </w:t>
      </w:r>
      <w:r w:rsidR="00C506D2" w:rsidRPr="00A136BC">
        <w:rPr>
          <w:rFonts w:ascii="Calibri"/>
          <w:color w:val="231F20"/>
          <w:sz w:val="10"/>
        </w:rPr>
        <w:t>1</w:t>
      </w:r>
      <w:r w:rsidR="00C506D2" w:rsidRPr="00A136BC">
        <w:rPr>
          <w:rFonts w:ascii="Calibri"/>
          <w:color w:val="231F20"/>
          <w:spacing w:val="-2"/>
          <w:sz w:val="10"/>
        </w:rPr>
        <w:t xml:space="preserve"> </w:t>
      </w:r>
      <w:r w:rsidR="00C506D2" w:rsidRPr="00A136BC">
        <w:rPr>
          <w:rFonts w:ascii="Calibri"/>
          <w:color w:val="231F20"/>
          <w:sz w:val="10"/>
        </w:rPr>
        <w:t>длинный звуковой сигнал</w:t>
      </w:r>
    </w:p>
    <w:p w:rsidR="00FF438E" w:rsidRPr="00A136BC" w:rsidRDefault="00FF438E">
      <w:pPr>
        <w:spacing w:line="275" w:lineRule="auto"/>
        <w:rPr>
          <w:rFonts w:ascii="Calibri" w:eastAsia="Calibri" w:hAnsi="Calibri" w:cs="Calibri"/>
          <w:sz w:val="10"/>
          <w:szCs w:val="10"/>
        </w:rPr>
        <w:sectPr w:rsidR="00FF438E" w:rsidRPr="00A136BC" w:rsidSect="00C506D2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3509" w:space="284"/>
            <w:col w:w="3687"/>
          </w:cols>
        </w:sectPr>
      </w:pPr>
    </w:p>
    <w:p w:rsidR="00FF438E" w:rsidRPr="00A136BC" w:rsidRDefault="00FF438E">
      <w:pPr>
        <w:spacing w:before="9"/>
        <w:rPr>
          <w:rFonts w:ascii="Calibri" w:eastAsia="Calibri" w:hAnsi="Calibri" w:cs="Calibri"/>
          <w:sz w:val="25"/>
          <w:szCs w:val="25"/>
        </w:rPr>
      </w:pPr>
    </w:p>
    <w:p w:rsidR="00FF438E" w:rsidRPr="00A136BC" w:rsidRDefault="00FF438E">
      <w:pPr>
        <w:rPr>
          <w:rFonts w:ascii="Calibri" w:eastAsia="Calibri" w:hAnsi="Calibri" w:cs="Calibri"/>
          <w:sz w:val="25"/>
          <w:szCs w:val="25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C506D2">
      <w:pPr>
        <w:pStyle w:val="2"/>
        <w:numPr>
          <w:ilvl w:val="1"/>
          <w:numId w:val="12"/>
        </w:numPr>
        <w:tabs>
          <w:tab w:val="left" w:pos="454"/>
        </w:tabs>
        <w:rPr>
          <w:rFonts w:cs="Calibri"/>
          <w:b w:val="0"/>
          <w:bCs w:val="0"/>
        </w:rPr>
      </w:pPr>
      <w:r w:rsidRPr="00A136BC">
        <w:rPr>
          <w:color w:val="231F20"/>
          <w:spacing w:val="-1"/>
        </w:rPr>
        <w:lastRenderedPageBreak/>
        <w:t>Открытая дверь</w:t>
      </w:r>
    </w:p>
    <w:p w:rsidR="00FF438E" w:rsidRPr="00A136BC" w:rsidRDefault="00B73054">
      <w:pPr>
        <w:pStyle w:val="a3"/>
        <w:tabs>
          <w:tab w:val="left" w:pos="1807"/>
        </w:tabs>
        <w:spacing w:before="114"/>
        <w:ind w:left="106"/>
        <w:rPr>
          <w:rFonts w:cs="Calibri"/>
        </w:rPr>
      </w:pP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1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rPr>
          <w:rFonts w:ascii="Calibri" w:eastAsia="Calibri" w:hAnsi="Calibri" w:cs="Calibri"/>
          <w:sz w:val="16"/>
          <w:szCs w:val="16"/>
        </w:rPr>
      </w:pPr>
      <w:r w:rsidRPr="00A136BC">
        <w:br w:type="column"/>
      </w:r>
    </w:p>
    <w:p w:rsidR="00FF438E" w:rsidRPr="00A136BC" w:rsidRDefault="00DB3A5C">
      <w:pPr>
        <w:spacing w:before="3"/>
        <w:rPr>
          <w:rFonts w:ascii="Calibri" w:eastAsia="Calibri" w:hAnsi="Calibri" w:cs="Calibri"/>
          <w:sz w:val="18"/>
          <w:szCs w:val="18"/>
        </w:rPr>
      </w:pPr>
      <w:r w:rsidRPr="00DB3A5C">
        <w:rPr>
          <w:noProof/>
          <w:lang w:bidi="he-IL"/>
        </w:rPr>
        <w:pict>
          <v:shape id="Text Box 1752" o:spid="_x0000_s7999" type="#_x0000_t202" style="position:absolute;margin-left:261.85pt;margin-top:9.8pt;width:101.15pt;height:11.95pt;z-index:251528192;visibility:visibl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" fillcolor="#d1d3d4" strokecolor="#636466" strokeweight=".25pt">
            <v:textbox inset="0,0,0,0">
              <w:txbxContent>
                <w:p w:rsidR="00D54872" w:rsidRDefault="00D54872">
                  <w:pPr>
                    <w:spacing w:before="24"/>
                    <w:ind w:left="450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pacing w:val="-3"/>
                      <w:sz w:val="16"/>
                    </w:rPr>
                    <w:t>Не открытая дверь</w:t>
                  </w:r>
                </w:p>
              </w:txbxContent>
            </v:textbox>
            <w10:wrap anchorx="page"/>
          </v:shape>
        </w:pict>
      </w:r>
    </w:p>
    <w:p w:rsidR="00FF438E" w:rsidRPr="00A136BC" w:rsidRDefault="00DB3A5C">
      <w:pPr>
        <w:pStyle w:val="a3"/>
        <w:tabs>
          <w:tab w:val="left" w:pos="1807"/>
        </w:tabs>
        <w:spacing w:before="0"/>
        <w:ind w:left="106"/>
        <w:rPr>
          <w:rFonts w:cs="Calibri"/>
        </w:rPr>
      </w:pPr>
      <w:r w:rsidRPr="00DB3A5C">
        <w:rPr>
          <w:noProof/>
          <w:lang w:bidi="he-IL"/>
        </w:rPr>
        <w:pict>
          <v:group id="Group 1753" o:spid="_x0000_s8000" style="position:absolute;left:0;text-align:left;margin-left:116.35pt;margin-top:-2.7pt;width:16.95pt;height:14.7pt;z-index:251526144;mso-position-horizontal-relative:page" coordorigin="2327,-54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">
            <v:shape id="Freeform 1757" o:spid="_x0000_s8004" style="position:absolute;left:2327;top:-54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VkHccA&#10;AADdAAAADwAAAGRycy9kb3ducmV2LnhtbESPT2vCQBTE74V+h+UVvJlNraikrqIW/4CHtlro9TX7&#10;TFKzb0N2jcm3d4VCj8PM/IaZzltTioZqV1hW8BzFIIhTqwvOFHwd1/0JCOeRNZaWSUFHDuazx4cp&#10;Jtpe+ZOag89EgLBLUEHufZVI6dKcDLrIVsTBO9naoA+yzqSu8RrgppSDOB5JgwWHhRwrWuWUng8X&#10;o2A/PHWNz1Y/H/zbbd/Hy5e34eZbqd5Tu3gF4an1/+G/9k4rCMQx3N+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lZB3HAAAA3QAAAA8AAAAAAAAAAAAAAAAAmAIAAGRy&#10;cy9kb3ducmV2LnhtbFBLBQYAAAAABAAEAPUAAACMAwAAAAA=&#10;" path="m212,293r,-70l126,208,125,85,210,69,210,,338,145,212,293xe" fillcolor="#939598" stroked="f">
              <v:path arrowok="t" o:connecttype="custom" o:connectlocs="212,239;212,169;126,154;125,31;210,15;210,-54;338,91;212,239" o:connectangles="0,0,0,0,0,0,0,0"/>
            </v:shape>
            <v:shape id="Freeform 1756" o:spid="_x0000_s8003" style="position:absolute;left:2327;top:-54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rwb8cA&#10;AADdAAAADwAAAGRycy9kb3ducmV2LnhtbESPwU7CQBCG7ya8w2ZIvMkWIWIqC0GIYsIBRROvY3do&#10;C93ZpruW9u2Zg4nHyT//N/PNl52rVEtNKD0bGI8SUMSZtyXnBr4+X+4eQYWIbLHyTAZ6CrBcDG7m&#10;mFp/4Q9qDzFXAuGQooEixjrVOmQFOQwjXxNLdvSNwyhjk2vb4EXgrtL3SfKgHZYsFwqsaV1Qdj78&#10;OgO76bFvY77+eedTv93Pnieb6eu3MbfDbvUEKlIX/5f/2m/WgBDlXbERE9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68G/HAAAA3QAAAA8AAAAAAAAAAAAAAAAAmAIAAGRy&#10;cy9kb3ducmV2LnhtbFBLBQYAAAAABAAEAPUAAACMAwAAAAA=&#10;" path="m100,204l69,199,68,95,99,89r1,115xe" fillcolor="#939598" stroked="f">
              <v:path arrowok="t" o:connecttype="custom" o:connectlocs="100,150;69,145;68,41;99,35;100,150" o:connectangles="0,0,0,0,0"/>
            </v:shape>
            <v:shape id="Freeform 1755" o:spid="_x0000_s8002" style="position:absolute;left:2327;top:-54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ZV9McA&#10;AADdAAAADwAAAGRycy9kb3ducmV2LnhtbESPT2vCQBTE70K/w/IK3nRTlaqpq6ilreDBf4VeX7PP&#10;JDX7NmS3Mfn23YLgcZiZ3zCzRWMKUVPlcssKnvoRCOLE6pxTBZ+nt94EhPPIGgvLpKAlB4v5Q2eG&#10;sbZXPlB99KkIEHYxKsi8L2MpXZKRQde3JXHwzrYy6IOsUqkrvAa4KeQgip6lwZzDQoYlrTNKLsdf&#10;o2A7Ore1T9ffe/5pP3bj1fB19P6lVPexWb6A8NT4e/jW3mgFgTiF/zfh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2VfTHAAAA3QAAAA8AAAAAAAAAAAAAAAAAmAIAAGRy&#10;cy9kb3ducmV2LnhtbFBLBQYAAAAABAAEAPUAAACMAwAAAAA=&#10;" path="m54,196l35,193,34,101,52,98r2,98xe" fillcolor="#939598" stroked="f">
              <v:path arrowok="t" o:connecttype="custom" o:connectlocs="54,142;35,139;34,47;52,44;54,142" o:connectangles="0,0,0,0,0"/>
            </v:shape>
            <v:shape id="Freeform 1754" o:spid="_x0000_s8001" style="position:absolute;left:2327;top:-54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VqtMQA&#10;AADdAAAADwAAAGRycy9kb3ducmV2LnhtbERPy2rCQBTdC/2H4Ra604lWrKQZpVqqgou2Wuj2NnPz&#10;qJk7ITPG5O+dheDycN7JsjOVaKlxpWUF41EEgji1uuRcwc/xYzgH4TyyxsoyKejJwXLxMEgw1vbC&#10;39QefC5CCLsYFRTe17GULi3IoBvZmjhwmW0M+gCbXOoGLyHcVHISRTNpsOTQUGBN64LS0+FsFOyn&#10;Wd/6fP33xf/99vNl9fw+3fwq9fTYvb2C8NT5u/jm3mkFk2gc9oc34Qn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VarTEAAAA3QAAAA8AAAAAAAAAAAAAAAAAmAIAAGRycy9k&#10;b3ducmV2LnhtbFBLBQYAAAAABAAEAPUAAACJAwAAAAA=&#10;" path="m13,189l1,187,,107r12,-2l13,189xe" fillcolor="#939598" stroked="f">
              <v:path arrowok="t" o:connecttype="custom" o:connectlocs="13,135;1,133;0,53;12,51;13,135" o:connectangles="0,0,0,0,0"/>
            </v:shape>
            <w10:wrap anchorx="page"/>
          </v:group>
        </w:pict>
      </w:r>
      <w:r w:rsidR="00B73054" w:rsidRPr="00A136BC">
        <w:rPr>
          <w:color w:val="231F20"/>
          <w:highlight w:val="lightGray"/>
        </w:rPr>
        <w:t xml:space="preserve"> </w:t>
      </w:r>
      <w:r w:rsidR="00B73054" w:rsidRPr="00A136BC">
        <w:rPr>
          <w:color w:val="231F20"/>
          <w:spacing w:val="-16"/>
          <w:highlight w:val="lightGray"/>
        </w:rPr>
        <w:t xml:space="preserve"> </w:t>
      </w:r>
      <w:r w:rsidR="00B73054" w:rsidRPr="00A136BC">
        <w:rPr>
          <w:color w:val="231F20"/>
          <w:highlight w:val="lightGray"/>
        </w:rPr>
        <w:t xml:space="preserve">2 </w:t>
      </w:r>
      <w:r w:rsidR="00B73054"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 w:rsidSect="00C506D2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1950" w:space="205"/>
            <w:col w:w="5325"/>
          </w:cols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FF438E" w:rsidRPr="00A136BC" w:rsidRDefault="00C506D2" w:rsidP="00C506D2">
      <w:pPr>
        <w:spacing w:line="275" w:lineRule="auto"/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2"/>
          <w:sz w:val="10"/>
        </w:rPr>
        <w:t>Коснитесь сенсорного экрана ладонью или пальцем</w:t>
      </w:r>
    </w:p>
    <w:p w:rsidR="00FF438E" w:rsidRPr="00A136BC" w:rsidRDefault="00B73054">
      <w:pPr>
        <w:spacing w:before="7"/>
        <w:rPr>
          <w:rFonts w:ascii="Calibri" w:eastAsia="Calibri" w:hAnsi="Calibri" w:cs="Calibri"/>
          <w:sz w:val="10"/>
          <w:szCs w:val="10"/>
        </w:rPr>
      </w:pPr>
      <w:r w:rsidRPr="00A136BC">
        <w:br w:type="column"/>
      </w:r>
    </w:p>
    <w:p w:rsidR="00FF438E" w:rsidRPr="00A136BC" w:rsidRDefault="00C506D2" w:rsidP="00C506D2">
      <w:pPr>
        <w:tabs>
          <w:tab w:val="left" w:pos="1358"/>
        </w:tabs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4"/>
          <w:sz w:val="10"/>
        </w:rPr>
        <w:t xml:space="preserve">Введите </w:t>
      </w:r>
      <w:r w:rsidR="00B73054" w:rsidRPr="00A136BC">
        <w:rPr>
          <w:rFonts w:ascii="Calibri"/>
          <w:color w:val="231F20"/>
          <w:spacing w:val="-1"/>
          <w:sz w:val="10"/>
        </w:rPr>
        <w:t>[</w:t>
      </w:r>
      <w:proofErr w:type="spellStart"/>
      <w:r w:rsidR="00B73054" w:rsidRPr="00A136BC">
        <w:rPr>
          <w:rFonts w:ascii="Calibri"/>
          <w:color w:val="231F20"/>
          <w:spacing w:val="-1"/>
          <w:sz w:val="10"/>
        </w:rPr>
        <w:t>Personal</w:t>
      </w:r>
      <w:proofErr w:type="spellEnd"/>
      <w:r w:rsidR="00B73054" w:rsidRPr="00A136BC">
        <w:rPr>
          <w:rFonts w:ascii="Calibri"/>
          <w:color w:val="231F20"/>
          <w:spacing w:val="-3"/>
          <w:sz w:val="10"/>
        </w:rPr>
        <w:t xml:space="preserve"> </w:t>
      </w:r>
      <w:r w:rsidR="00B73054" w:rsidRPr="00A136BC">
        <w:rPr>
          <w:rFonts w:ascii="Calibri"/>
          <w:color w:val="231F20"/>
          <w:spacing w:val="-1"/>
          <w:sz w:val="10"/>
        </w:rPr>
        <w:t>PIN</w:t>
      </w:r>
      <w:r w:rsidR="00B73054" w:rsidRPr="00A136BC">
        <w:rPr>
          <w:rFonts w:ascii="Calibri"/>
          <w:color w:val="231F20"/>
          <w:spacing w:val="-3"/>
          <w:sz w:val="10"/>
        </w:rPr>
        <w:t xml:space="preserve"> </w:t>
      </w:r>
      <w:proofErr w:type="spellStart"/>
      <w:r w:rsidR="00B73054" w:rsidRPr="00A136BC">
        <w:rPr>
          <w:rFonts w:ascii="Calibri"/>
          <w:color w:val="231F20"/>
          <w:spacing w:val="-1"/>
          <w:sz w:val="10"/>
        </w:rPr>
        <w:t>code</w:t>
      </w:r>
      <w:proofErr w:type="spellEnd"/>
      <w:r w:rsidR="00B73054" w:rsidRPr="00A136BC">
        <w:rPr>
          <w:rFonts w:ascii="Calibri"/>
          <w:color w:val="231F20"/>
          <w:spacing w:val="-1"/>
          <w:sz w:val="10"/>
        </w:rPr>
        <w:t>]</w:t>
      </w:r>
      <w:r w:rsidRPr="00A136BC">
        <w:rPr>
          <w:rFonts w:ascii="Calibri"/>
          <w:color w:val="231F20"/>
          <w:spacing w:val="-1"/>
          <w:sz w:val="10"/>
        </w:rPr>
        <w:t xml:space="preserve"> и нажмите</w:t>
      </w:r>
      <w:proofErr w:type="gramStart"/>
      <w:r w:rsidRPr="00A136BC">
        <w:rPr>
          <w:rFonts w:ascii="Calibri"/>
          <w:color w:val="231F20"/>
          <w:spacing w:val="-1"/>
          <w:sz w:val="10"/>
        </w:rPr>
        <w:t xml:space="preserve"> [#]</w:t>
      </w:r>
      <w:proofErr w:type="gramEnd"/>
    </w:p>
    <w:p w:rsidR="00FF438E" w:rsidRPr="00A136BC" w:rsidRDefault="00B73054">
      <w:pPr>
        <w:spacing w:before="2"/>
        <w:rPr>
          <w:rFonts w:ascii="Calibri" w:eastAsia="Calibri" w:hAnsi="Calibri" w:cs="Calibri"/>
          <w:b/>
          <w:bCs/>
          <w:sz w:val="9"/>
          <w:szCs w:val="9"/>
        </w:rPr>
      </w:pPr>
      <w:r w:rsidRPr="00A136BC">
        <w:br w:type="column"/>
      </w:r>
    </w:p>
    <w:p w:rsidR="00FF438E" w:rsidRPr="00A136BC" w:rsidRDefault="00C506D2" w:rsidP="00C506D2">
      <w:pPr>
        <w:spacing w:line="275" w:lineRule="auto"/>
        <w:ind w:left="106" w:right="68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Красная иллюминация</w:t>
      </w:r>
      <w:r w:rsidR="00B73054" w:rsidRPr="00A136BC">
        <w:rPr>
          <w:rFonts w:ascii="Calibri"/>
          <w:color w:val="231F20"/>
          <w:spacing w:val="-1"/>
          <w:sz w:val="10"/>
        </w:rPr>
        <w:t xml:space="preserve"> [</w:t>
      </w:r>
      <w:proofErr w:type="spellStart"/>
      <w:r w:rsidR="00B73054" w:rsidRPr="00A136BC">
        <w:rPr>
          <w:rFonts w:ascii="Calibri"/>
          <w:color w:val="231F20"/>
          <w:spacing w:val="-1"/>
          <w:sz w:val="10"/>
        </w:rPr>
        <w:t>Error</w:t>
      </w:r>
      <w:proofErr w:type="spellEnd"/>
      <w:r w:rsidR="00B73054" w:rsidRPr="00A136BC">
        <w:rPr>
          <w:rFonts w:ascii="Calibri"/>
          <w:color w:val="231F20"/>
          <w:spacing w:val="-1"/>
          <w:sz w:val="10"/>
        </w:rPr>
        <w:t>]</w:t>
      </w:r>
      <w:r w:rsidR="00B73054" w:rsidRPr="00A136BC">
        <w:rPr>
          <w:rFonts w:ascii="Calibri"/>
          <w:color w:val="231F20"/>
          <w:spacing w:val="-2"/>
          <w:sz w:val="10"/>
        </w:rPr>
        <w:t xml:space="preserve"> </w:t>
      </w:r>
      <w:r w:rsidR="00B73054" w:rsidRPr="00A136BC">
        <w:rPr>
          <w:rFonts w:ascii="Calibri"/>
          <w:color w:val="231F20"/>
          <w:spacing w:val="-1"/>
          <w:sz w:val="10"/>
        </w:rPr>
        <w:t xml:space="preserve"> </w:t>
      </w:r>
      <w:r w:rsidR="00B73054" w:rsidRPr="00A136BC">
        <w:rPr>
          <w:rFonts w:ascii="Calibri"/>
          <w:color w:val="231F20"/>
          <w:sz w:val="10"/>
        </w:rPr>
        <w:t xml:space="preserve">1 </w:t>
      </w:r>
      <w:r w:rsidRPr="00A136BC">
        <w:rPr>
          <w:rFonts w:ascii="Calibri"/>
          <w:color w:val="231F20"/>
          <w:sz w:val="10"/>
        </w:rPr>
        <w:t>секунду и</w:t>
      </w:r>
      <w:r w:rsidR="00B73054" w:rsidRPr="00A136BC">
        <w:rPr>
          <w:rFonts w:ascii="Calibri"/>
          <w:color w:val="231F20"/>
          <w:spacing w:val="39"/>
          <w:sz w:val="10"/>
        </w:rPr>
        <w:t xml:space="preserve"> </w:t>
      </w:r>
      <w:r w:rsidR="00B73054" w:rsidRPr="00A136BC">
        <w:rPr>
          <w:rFonts w:ascii="Calibri"/>
          <w:color w:val="231F20"/>
          <w:sz w:val="10"/>
        </w:rPr>
        <w:t>1</w:t>
      </w:r>
      <w:r w:rsidR="00B73054" w:rsidRPr="00A136BC">
        <w:rPr>
          <w:rFonts w:ascii="Calibri"/>
          <w:color w:val="231F20"/>
          <w:spacing w:val="-2"/>
          <w:sz w:val="10"/>
        </w:rPr>
        <w:t xml:space="preserve"> </w:t>
      </w:r>
      <w:r w:rsidRPr="00A136BC">
        <w:rPr>
          <w:rFonts w:ascii="Calibri"/>
          <w:color w:val="231F20"/>
          <w:spacing w:val="-2"/>
          <w:sz w:val="10"/>
        </w:rPr>
        <w:t>длинный сигнал</w:t>
      </w:r>
    </w:p>
    <w:p w:rsidR="00FF438E" w:rsidRPr="00A136BC" w:rsidRDefault="00FF438E">
      <w:pPr>
        <w:spacing w:line="275" w:lineRule="auto"/>
        <w:rPr>
          <w:rFonts w:ascii="Calibri" w:eastAsia="Calibri" w:hAnsi="Calibri" w:cs="Calibri"/>
          <w:sz w:val="10"/>
          <w:szCs w:val="10"/>
        </w:rPr>
        <w:sectPr w:rsidR="00FF438E" w:rsidRPr="00A136BC" w:rsidSect="00C506D2">
          <w:type w:val="continuous"/>
          <w:pgSz w:w="8400" w:h="11910"/>
          <w:pgMar w:top="1160" w:right="460" w:bottom="280" w:left="460" w:header="720" w:footer="720" w:gutter="0"/>
          <w:cols w:num="3" w:space="720" w:equalWidth="0">
            <w:col w:w="1791" w:space="364"/>
            <w:col w:w="1638" w:space="874"/>
            <w:col w:w="2813"/>
          </w:cols>
        </w:sectPr>
      </w:pPr>
    </w:p>
    <w:p w:rsidR="00FF438E" w:rsidRPr="00A136BC" w:rsidRDefault="00FF438E">
      <w:pPr>
        <w:spacing w:before="2"/>
        <w:rPr>
          <w:rFonts w:ascii="Calibri" w:eastAsia="Calibri" w:hAnsi="Calibri" w:cs="Calibri"/>
          <w:sz w:val="14"/>
          <w:szCs w:val="14"/>
        </w:rPr>
      </w:pPr>
    </w:p>
    <w:p w:rsidR="00FF438E" w:rsidRPr="00A136BC" w:rsidRDefault="00FF438E">
      <w:pPr>
        <w:rPr>
          <w:rFonts w:ascii="Calibri" w:eastAsia="Calibri" w:hAnsi="Calibri" w:cs="Calibri"/>
          <w:sz w:val="14"/>
          <w:szCs w:val="14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C506D2">
      <w:pPr>
        <w:pStyle w:val="2"/>
        <w:numPr>
          <w:ilvl w:val="1"/>
          <w:numId w:val="12"/>
        </w:numPr>
        <w:tabs>
          <w:tab w:val="left" w:pos="454"/>
        </w:tabs>
        <w:rPr>
          <w:rFonts w:cs="Calibri"/>
          <w:b w:val="0"/>
          <w:bCs w:val="0"/>
        </w:rPr>
      </w:pPr>
      <w:r w:rsidRPr="00A136BC">
        <w:rPr>
          <w:color w:val="231F20"/>
        </w:rPr>
        <w:lastRenderedPageBreak/>
        <w:t>Закрытая дверь</w:t>
      </w:r>
    </w:p>
    <w:p w:rsidR="00FF438E" w:rsidRPr="00A136BC" w:rsidRDefault="00B73054">
      <w:pPr>
        <w:pStyle w:val="a3"/>
        <w:tabs>
          <w:tab w:val="left" w:pos="1807"/>
        </w:tabs>
        <w:spacing w:before="114"/>
        <w:ind w:left="106"/>
        <w:rPr>
          <w:rFonts w:cs="Calibri"/>
        </w:rPr>
      </w:pP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1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rPr>
          <w:rFonts w:ascii="Calibri" w:eastAsia="Calibri" w:hAnsi="Calibri" w:cs="Calibri"/>
          <w:sz w:val="16"/>
          <w:szCs w:val="16"/>
        </w:rPr>
      </w:pPr>
      <w:r w:rsidRPr="00A136BC">
        <w:br w:type="column"/>
      </w:r>
    </w:p>
    <w:p w:rsidR="00FF438E" w:rsidRPr="00A136BC" w:rsidRDefault="00DB3A5C">
      <w:pPr>
        <w:spacing w:before="3"/>
        <w:rPr>
          <w:rFonts w:ascii="Calibri" w:eastAsia="Calibri" w:hAnsi="Calibri" w:cs="Calibri"/>
          <w:sz w:val="18"/>
          <w:szCs w:val="18"/>
        </w:rPr>
      </w:pPr>
      <w:r w:rsidRPr="00DB3A5C">
        <w:rPr>
          <w:noProof/>
          <w:lang w:bidi="he-IL"/>
        </w:rPr>
        <w:pict>
          <v:shape id="Text Box 1741" o:spid="_x0000_s7988" type="#_x0000_t202" style="position:absolute;margin-left:261.85pt;margin-top:9.8pt;width:101.15pt;height:11.95pt;z-index:251529216;visibility:visibl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" fillcolor="#d1d3d4" strokecolor="#636466" strokeweight=".25pt">
            <v:textbox inset="0,0,0,0">
              <w:txbxContent>
                <w:p w:rsidR="00D54872" w:rsidRDefault="00D54872" w:rsidP="00C506D2">
                  <w:pPr>
                    <w:spacing w:before="24"/>
                    <w:jc w:val="center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pacing w:val="-3"/>
                      <w:sz w:val="16"/>
                    </w:rPr>
                    <w:t>Не закрытая дверь</w:t>
                  </w:r>
                </w:p>
              </w:txbxContent>
            </v:textbox>
            <w10:wrap anchorx="page"/>
          </v:shape>
        </w:pict>
      </w:r>
    </w:p>
    <w:p w:rsidR="00FF438E" w:rsidRPr="00A136BC" w:rsidRDefault="00DB3A5C">
      <w:pPr>
        <w:pStyle w:val="a3"/>
        <w:tabs>
          <w:tab w:val="left" w:pos="1807"/>
        </w:tabs>
        <w:spacing w:before="0"/>
        <w:ind w:left="106"/>
        <w:rPr>
          <w:rFonts w:cs="Calibri"/>
        </w:rPr>
      </w:pPr>
      <w:r w:rsidRPr="00DB3A5C">
        <w:rPr>
          <w:noProof/>
          <w:lang w:bidi="he-IL"/>
        </w:rPr>
        <w:pict>
          <v:group id="Group 1742" o:spid="_x0000_s7989" style="position:absolute;left:0;text-align:left;margin-left:116.2pt;margin-top:-2.7pt;width:16.95pt;height:14.7pt;z-index:251527168;mso-position-horizontal-relative:page" coordorigin="2324,-54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">
            <v:shape id="Freeform 1746" o:spid="_x0000_s7993" style="position:absolute;left:2324;top:-54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Z/vsYA&#10;AADdAAAADwAAAGRycy9kb3ducmV2LnhtbERPS2vCQBC+C/0PyxR6q5uqWE1dRS0+oIfWB/Q6zY5J&#10;2uxsyK4x+feuUPA2H99zJrPGFKKmyuWWFbx0IxDEidU5pwqOh9XzCITzyBoLy6SgJQez6UNngrG2&#10;F95RvfepCCHsYlSQeV/GUrokI4Oua0viwJ1sZdAHWKVSV3gJ4aaQvSgaSoM5h4YMS1pmlPztz0bB&#10;x+DU1j5d/nzxb7v5fF303wfrb6WeHpv5GwhPjb+L/91bHeaPx0O4fRNO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Z/vsYAAADdAAAADwAAAAAAAAAAAAAAAACYAgAAZHJz&#10;L2Rvd25yZXYueG1sUEsFBgAAAAAEAAQA9QAAAIsDAAAAAA==&#10;" path="m213,293r-1,-70l126,208,125,85,211,69,210,,339,145,213,293xe" fillcolor="#939598" stroked="f">
              <v:path arrowok="t" o:connecttype="custom" o:connectlocs="213,239;212,169;126,154;125,31;211,15;210,-54;339,91;213,239" o:connectangles="0,0,0,0,0,0,0,0"/>
            </v:shape>
            <v:shape id="Freeform 1745" o:spid="_x0000_s7992" style="position:absolute;left:2324;top:-54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aJcYA&#10;AADdAAAADwAAAGRycy9kb3ducmV2LnhtbERPS2vCQBC+F/oflin0ppuq+EhdRS0+oIfWB/Q6zY5J&#10;2uxsyK4x+fduQehtPr7nTOeNKURNlcstK3jpRiCIE6tzThWcjuvOGITzyBoLy6SgJQfz2ePDFGNt&#10;r7yn+uBTEULYxagg876MpXRJRgZd15bEgTvbyqAPsEqlrvAawk0he1E0lAZzDg0ZlrTKKPk9XIyC&#10;98G5rX26+v7kn3b7MVr23wabL6Wen5rFKwhPjf8X3907HeZPJiP4+yac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raJcYAAADdAAAADwAAAAAAAAAAAAAAAACYAgAAZHJz&#10;L2Rvd25yZXYueG1sUEsFBgAAAAAEAAQA9QAAAIsDAAAAAA==&#10;" path="m101,204l70,199,68,95r32,-6l101,204xe" fillcolor="#939598" stroked="f">
              <v:path arrowok="t" o:connecttype="custom" o:connectlocs="101,150;70,145;68,41;100,35;101,150" o:connectangles="0,0,0,0,0"/>
            </v:shape>
            <v:shape id="Freeform 1744" o:spid="_x0000_s7991" style="position:absolute;left:2324;top:-54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OV8gA&#10;AADdAAAADwAAAGRycy9kb3ducmV2LnhtbESPQU/CQBCF7yb8h82QeJMtShQKC1GMSuJBQROuQ3do&#10;C93ZpruW9t87BxNvM3lv3vtmsepcpVpqQunZwHiUgCLOvC05N/D99XIzBRUissXKMxnoKcBqObha&#10;YGr9hbfU7mKuJIRDigaKGOtU65AV5DCMfE0s2tE3DqOsTa5tgxcJd5W+TZJ77bBkaSiwpnVB2Xn3&#10;4wy8T459G/P14ZNP/dvHw9Pd8+R1b8z1sHucg4rUxX/z3/XGCv5sJrjyjYy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ZU5XyAAAAN0AAAAPAAAAAAAAAAAAAAAAAJgCAABk&#10;cnMvZG93bnJldi54bWxQSwUGAAAAAAQABAD1AAAAjQMAAAAA&#10;" path="m54,196l36,193,34,101,53,98r1,98xe" fillcolor="#939598" stroked="f">
              <v:path arrowok="t" o:connecttype="custom" o:connectlocs="54,142;36,139;34,47;53,44;54,142" o:connectangles="0,0,0,0,0"/>
            </v:shape>
            <v:shape id="Freeform 1743" o:spid="_x0000_s7990" style="position:absolute;left:2324;top:-54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nrzMYA&#10;AADdAAAADwAAAGRycy9kb3ducmV2LnhtbERPTU/CQBC9m/AfNmPCzW4FArayEMGoJBxQNPE6doe2&#10;2J1tuktp/z1LYuJtXt7nzJedqURLjSstK7iPYhDEmdUl5wq+Pl/uHkA4j6yxskwKenKwXAxu5phq&#10;e+YPavc+FyGEXYoKCu/rVEqXFWTQRbYmDtzBNgZ9gE0udYPnEG4qOYrjqTRYcmgosKZ1Qdnv/mQU&#10;bCeHvvX5+uedj/3bbrYaP09ev5Ua3nZPjyA8df5f/Ofe6DA/SRK4fhNO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nrzMYAAADdAAAADwAAAAAAAAAAAAAAAACYAgAAZHJz&#10;L2Rvd25yZXYueG1sUEsFBgAAAAAEAAQA9QAAAIsDAAAAAA==&#10;" path="m14,189l2,187,,107r12,-2l14,189xe" fillcolor="#939598" stroked="f">
              <v:path arrowok="t" o:connecttype="custom" o:connectlocs="14,135;2,133;0,53;12,51;14,135" o:connectangles="0,0,0,0,0"/>
            </v:shape>
            <w10:wrap anchorx="page"/>
          </v:group>
        </w:pict>
      </w:r>
      <w:r w:rsidR="00B73054" w:rsidRPr="00A136BC">
        <w:rPr>
          <w:color w:val="231F20"/>
          <w:highlight w:val="lightGray"/>
        </w:rPr>
        <w:t xml:space="preserve"> </w:t>
      </w:r>
      <w:r w:rsidR="00B73054" w:rsidRPr="00A136BC">
        <w:rPr>
          <w:color w:val="231F20"/>
          <w:spacing w:val="-16"/>
          <w:highlight w:val="lightGray"/>
        </w:rPr>
        <w:t xml:space="preserve"> </w:t>
      </w:r>
      <w:r w:rsidR="00B73054" w:rsidRPr="00A136BC">
        <w:rPr>
          <w:color w:val="231F20"/>
          <w:highlight w:val="lightGray"/>
        </w:rPr>
        <w:t xml:space="preserve">2 </w:t>
      </w:r>
      <w:r w:rsidR="00B73054"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 w:rsidSect="00C506D2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1950" w:space="202"/>
            <w:col w:w="5328"/>
          </w:cols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C506D2" w:rsidRPr="00A136BC" w:rsidRDefault="00C506D2" w:rsidP="00C506D2">
      <w:pPr>
        <w:spacing w:line="275" w:lineRule="auto"/>
        <w:ind w:left="106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2"/>
          <w:sz w:val="10"/>
        </w:rPr>
        <w:t>Коснитесь сенсорного экрана ладонью или пальцем</w:t>
      </w:r>
    </w:p>
    <w:p w:rsidR="00FF438E" w:rsidRPr="00A136BC" w:rsidRDefault="00B73054">
      <w:pPr>
        <w:spacing w:before="7"/>
        <w:rPr>
          <w:rFonts w:ascii="Calibri" w:eastAsia="Calibri" w:hAnsi="Calibri" w:cs="Calibri"/>
          <w:sz w:val="10"/>
          <w:szCs w:val="10"/>
        </w:rPr>
      </w:pPr>
      <w:r w:rsidRPr="00A136BC">
        <w:br w:type="column"/>
      </w:r>
    </w:p>
    <w:p w:rsidR="00FF438E" w:rsidRPr="00A136BC" w:rsidRDefault="00C506D2" w:rsidP="00C506D2">
      <w:pPr>
        <w:tabs>
          <w:tab w:val="left" w:pos="661"/>
        </w:tabs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5"/>
          <w:sz w:val="10"/>
        </w:rPr>
        <w:t>Нажмите [1] и</w:t>
      </w:r>
      <w:proofErr w:type="gramStart"/>
      <w:r w:rsidRPr="00A136BC">
        <w:rPr>
          <w:rFonts w:ascii="Calibri"/>
          <w:color w:val="231F20"/>
          <w:spacing w:val="-5"/>
          <w:sz w:val="10"/>
        </w:rPr>
        <w:t xml:space="preserve"> [#]</w:t>
      </w:r>
      <w:proofErr w:type="gramEnd"/>
    </w:p>
    <w:p w:rsidR="00FF438E" w:rsidRPr="00A136BC" w:rsidRDefault="00B73054">
      <w:pPr>
        <w:spacing w:before="2"/>
        <w:rPr>
          <w:rFonts w:ascii="Calibri" w:eastAsia="Calibri" w:hAnsi="Calibri" w:cs="Calibri"/>
          <w:b/>
          <w:bCs/>
          <w:sz w:val="9"/>
          <w:szCs w:val="9"/>
        </w:rPr>
      </w:pPr>
      <w:r w:rsidRPr="00A136BC">
        <w:br w:type="column"/>
      </w:r>
    </w:p>
    <w:p w:rsidR="00C506D2" w:rsidRPr="00A136BC" w:rsidRDefault="00C506D2" w:rsidP="00C506D2">
      <w:pPr>
        <w:spacing w:line="275" w:lineRule="auto"/>
        <w:ind w:left="106" w:right="68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Красная иллюминация [</w:t>
      </w:r>
      <w:proofErr w:type="spellStart"/>
      <w:r w:rsidRPr="00A136BC">
        <w:rPr>
          <w:rFonts w:ascii="Calibri"/>
          <w:color w:val="231F20"/>
          <w:spacing w:val="-1"/>
          <w:sz w:val="10"/>
        </w:rPr>
        <w:t>Error</w:t>
      </w:r>
      <w:proofErr w:type="spellEnd"/>
      <w:r w:rsidRPr="00A136BC">
        <w:rPr>
          <w:rFonts w:ascii="Calibri"/>
          <w:color w:val="231F20"/>
          <w:spacing w:val="-1"/>
          <w:sz w:val="10"/>
        </w:rPr>
        <w:t>]</w:t>
      </w:r>
      <w:r w:rsidRPr="00A136BC">
        <w:rPr>
          <w:rFonts w:ascii="Calibri"/>
          <w:color w:val="231F20"/>
          <w:spacing w:val="-2"/>
          <w:sz w:val="10"/>
        </w:rPr>
        <w:t xml:space="preserve"> </w:t>
      </w:r>
      <w:r w:rsidRPr="00A136BC">
        <w:rPr>
          <w:rFonts w:ascii="Calibri"/>
          <w:color w:val="231F20"/>
          <w:spacing w:val="-1"/>
          <w:sz w:val="10"/>
        </w:rPr>
        <w:t xml:space="preserve"> </w:t>
      </w:r>
      <w:r w:rsidRPr="00A136BC">
        <w:rPr>
          <w:rFonts w:ascii="Calibri"/>
          <w:color w:val="231F20"/>
          <w:sz w:val="10"/>
        </w:rPr>
        <w:t>1 секунду и</w:t>
      </w:r>
      <w:r w:rsidRPr="00A136BC">
        <w:rPr>
          <w:rFonts w:ascii="Calibri"/>
          <w:color w:val="231F20"/>
          <w:spacing w:val="39"/>
          <w:sz w:val="10"/>
        </w:rPr>
        <w:t xml:space="preserve"> </w:t>
      </w:r>
      <w:r w:rsidRPr="00A136BC">
        <w:rPr>
          <w:rFonts w:ascii="Calibri"/>
          <w:color w:val="231F20"/>
          <w:sz w:val="10"/>
        </w:rPr>
        <w:t>1</w:t>
      </w:r>
      <w:r w:rsidRPr="00A136BC">
        <w:rPr>
          <w:rFonts w:ascii="Calibri"/>
          <w:color w:val="231F20"/>
          <w:spacing w:val="-2"/>
          <w:sz w:val="10"/>
        </w:rPr>
        <w:t xml:space="preserve"> длинный сигнал</w:t>
      </w:r>
    </w:p>
    <w:p w:rsidR="00FF438E" w:rsidRPr="00A136BC" w:rsidRDefault="00FF438E">
      <w:pPr>
        <w:spacing w:line="275" w:lineRule="auto"/>
        <w:rPr>
          <w:rFonts w:ascii="Calibri" w:eastAsia="Calibri" w:hAnsi="Calibri" w:cs="Calibri"/>
          <w:sz w:val="10"/>
          <w:szCs w:val="10"/>
        </w:rPr>
        <w:sectPr w:rsidR="00FF438E" w:rsidRPr="00A136BC" w:rsidSect="00C506D2">
          <w:type w:val="continuous"/>
          <w:pgSz w:w="8400" w:h="11910"/>
          <w:pgMar w:top="1160" w:right="460" w:bottom="280" w:left="460" w:header="720" w:footer="720" w:gutter="0"/>
          <w:cols w:num="3" w:space="720" w:equalWidth="0">
            <w:col w:w="1791" w:space="364"/>
            <w:col w:w="1780" w:space="733"/>
            <w:col w:w="2812"/>
          </w:cols>
        </w:sectPr>
      </w:pPr>
    </w:p>
    <w:p w:rsidR="00FF438E" w:rsidRPr="00A136BC" w:rsidRDefault="00FF438E">
      <w:pPr>
        <w:spacing w:before="5"/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C506D2">
      <w:pPr>
        <w:pStyle w:val="2"/>
        <w:numPr>
          <w:ilvl w:val="1"/>
          <w:numId w:val="12"/>
        </w:numPr>
        <w:tabs>
          <w:tab w:val="left" w:pos="454"/>
        </w:tabs>
        <w:rPr>
          <w:rFonts w:cs="Calibri"/>
          <w:b w:val="0"/>
          <w:bCs w:val="0"/>
        </w:rPr>
      </w:pPr>
      <w:r w:rsidRPr="00A136BC">
        <w:rPr>
          <w:color w:val="231F20"/>
          <w:sz w:val="18"/>
        </w:rPr>
        <w:t>Удаление персонального кода пользователя</w:t>
      </w:r>
      <w:r w:rsidR="00DB3A5C" w:rsidRPr="00DB3A5C">
        <w:rPr>
          <w:noProof/>
          <w:lang w:bidi="he-IL"/>
        </w:rPr>
        <w:pict>
          <v:group id="Group 1731" o:spid="_x0000_s7978" style="position:absolute;left:0;text-align:left;margin-left:119.2pt;margin-top:22pt;width:16.95pt;height:14.7pt;z-index:251532288;mso-position-horizontal-relative:page;mso-position-vertical-relative:text" coordorigin="2384,440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">
            <v:shape id="Freeform 1735" o:spid="_x0000_s7982" style="position:absolute;left:2384;top:440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13FMYA&#10;AADdAAAADwAAAGRycy9kb3ducmV2LnhtbERPS0/CQBC+m/AfNkPiTbYoChS2RDGKiQcUSLgO3ekD&#10;u7NNdy3tv3dNTLzNl+85y1VnKtFS40rLCsajCARxanXJuYLD/uVmBsJ5ZI2VZVLQk4NVMrhaYqzt&#10;hT+p3flchBB2MSoovK9jKV1akEE3sjVx4DLbGPQBNrnUDV5CuKnkbRQ9SIMlh4YCa1oXlH7tvo2C&#10;90nWtz5fnz743G+206e758nrUanrYfe4AOGp8//iP/ebDvPns3v4/SacI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13FMYAAADdAAAADwAAAAAAAAAAAAAAAACYAgAAZHJz&#10;L2Rvd25yZXYueG1sUEsFBgAAAAAEAAQA9QAAAIsDAAAAAA==&#10;" path="m212,293r-1,-70l126,208,124,85,210,69,210,,338,145,212,293xe" fillcolor="#939598" stroked="f">
              <v:path arrowok="t" o:connecttype="custom" o:connectlocs="212,733;211,663;126,648;124,525;210,509;210,440;338,585;212,733" o:connectangles="0,0,0,0,0,0,0,0"/>
            </v:shape>
            <v:shape id="Freeform 1734" o:spid="_x0000_s7981" style="position:absolute;left:2384;top:440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/pY8UA&#10;AADdAAAADwAAAGRycy9kb3ducmV2LnhtbERPS2vCQBC+C/6HZQq96aatWI2uYi1thR58gtcxOybR&#10;7GzIbmPy77uFgrf5+J4znTemEDVVLres4KkfgSBOrM45VXDYf/RGIJxH1lhYJgUtOZjPup0pxtre&#10;eEv1zqcihLCLUUHmfRlL6ZKMDLq+LYkDd7aVQR9glUpd4S2Em0I+R9FQGsw5NGRY0jKj5Lr7MQq+&#10;B+e29unytOFL+7V+fXt5H3welXp8aBYTEJ4afxf/u1c6zB+PhvD3TTh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b+ljxQAAAN0AAAAPAAAAAAAAAAAAAAAAAJgCAABkcnMv&#10;ZG93bnJldi54bWxQSwUGAAAAAAQABAD1AAAAigMAAAAA&#10;" path="m100,204l69,199,67,95,99,89r1,115xe" fillcolor="#939598" stroked="f">
              <v:path arrowok="t" o:connecttype="custom" o:connectlocs="100,644;69,639;67,535;99,529;100,644" o:connectangles="0,0,0,0,0"/>
            </v:shape>
            <v:shape id="Freeform 1733" o:spid="_x0000_s7980" style="position:absolute;left:2384;top:440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M+MUA&#10;AADdAAAADwAAAGRycy9kb3ducmV2LnhtbERPS2vCQBC+F/wPyxR6q5u24iO6irW0FXrwCV7H7JhE&#10;s7Mhu43Jv+8WBG/z8T1nMmtMIWqqXG5ZwUs3AkGcWJ1zqmC/+3wegnAeWWNhmRS05GA27TxMMNb2&#10;yhuqtz4VIYRdjAoy78tYSpdkZNB1bUkcuJOtDPoAq1TqCq8h3BTyNYr60mDOoSHDkhYZJZftr1Hw&#10;0zu1tU8XxzWf2+/V4P3to/d1UOrpsZmPQXhq/F18cy91mD8aDuD/m3CC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I0z4xQAAAN0AAAAPAAAAAAAAAAAAAAAAAJgCAABkcnMv&#10;ZG93bnJldi54bWxQSwUGAAAAAAQABAD1AAAAigMAAAAA&#10;" path="m53,196l35,193,34,101,52,98r1,98xe" fillcolor="#939598" stroked="f">
              <v:path arrowok="t" o:connecttype="custom" o:connectlocs="53,636;35,633;34,541;52,538;53,636" o:connectangles="0,0,0,0,0"/>
            </v:shape>
            <v:shape id="Freeform 1732" o:spid="_x0000_s7979" style="position:absolute;left:2384;top:440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YisgA&#10;AADdAAAADwAAAGRycy9kb3ducmV2LnhtbESPzU7DQAyE75V4h5WRuLUboKJt6LaCIqBSD/1D4mqy&#10;bhLIeqPskiZvjw9Ivdma8czn+bJzlWqpCaVnA7ejBBRx5m3JuYGP4+twCipEZIuVZzLQU4Dl4mow&#10;x9T6M++pPcRcSQiHFA0UMdap1iEryGEY+ZpYtJNvHEZZm1zbBs8S7ip9lyQP2mHJ0lBgTauCsp/D&#10;rzOwGZ/6Nuarrx1/9+/byfP9y/jt05ib6+7pEVSkLl7M/9drK/izqeDKNzKCXv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vNiKyAAAAN0AAAAPAAAAAAAAAAAAAAAAAJgCAABk&#10;cnMvZG93bnJldi54bWxQSwUGAAAAAAQABAD1AAAAjQMAAAAA&#10;" path="m13,189l1,187,,107r11,-2l13,189xe" fillcolor="#939598" stroked="f">
              <v:path arrowok="t" o:connecttype="custom" o:connectlocs="13,629;1,627;0,547;11,545;13,629" o:connectangles="0,0,0,0,0"/>
            </v:shape>
            <w10:wrap anchorx="page"/>
          </v:group>
        </w:pict>
      </w:r>
    </w:p>
    <w:p w:rsidR="00FF438E" w:rsidRPr="00A136BC" w:rsidRDefault="00FF438E">
      <w:pPr>
        <w:spacing w:before="1"/>
        <w:rPr>
          <w:rFonts w:ascii="Calibri" w:eastAsia="Calibri" w:hAnsi="Calibri" w:cs="Calibri"/>
          <w:b/>
          <w:bCs/>
          <w:sz w:val="10"/>
          <w:szCs w:val="10"/>
        </w:rPr>
      </w:pP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  <w:sectPr w:rsidR="00FF438E" w:rsidRPr="00A136BC">
          <w:pgSz w:w="8400" w:h="11910"/>
          <w:pgMar w:top="620" w:right="460" w:bottom="660" w:left="460" w:header="185" w:footer="465" w:gutter="0"/>
          <w:cols w:space="720"/>
        </w:sectPr>
      </w:pPr>
    </w:p>
    <w:p w:rsidR="00FF438E" w:rsidRPr="00A136BC" w:rsidRDefault="00B73054">
      <w:pPr>
        <w:pStyle w:val="a3"/>
        <w:tabs>
          <w:tab w:val="left" w:pos="1866"/>
        </w:tabs>
        <w:ind w:left="109"/>
        <w:rPr>
          <w:rFonts w:cs="Calibri"/>
        </w:rPr>
      </w:pP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1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866"/>
        </w:tabs>
        <w:ind w:left="109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2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1867" w:space="342"/>
            <w:col w:w="5271"/>
          </w:cols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C506D2" w:rsidRPr="00A136BC" w:rsidRDefault="00C506D2" w:rsidP="00C506D2">
      <w:pPr>
        <w:spacing w:line="275" w:lineRule="auto"/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2"/>
          <w:sz w:val="10"/>
        </w:rPr>
        <w:t>Коснитесь сенсорного экрана ладонью или пальцем</w:t>
      </w:r>
    </w:p>
    <w:p w:rsidR="00C506D2" w:rsidRPr="00A136BC" w:rsidRDefault="00C506D2" w:rsidP="00C506D2">
      <w:pPr>
        <w:tabs>
          <w:tab w:val="left" w:pos="670"/>
          <w:tab w:val="left" w:pos="1622"/>
        </w:tabs>
        <w:spacing w:line="149" w:lineRule="exact"/>
        <w:ind w:left="106"/>
        <w:jc w:val="center"/>
        <w:rPr>
          <w:rFonts w:ascii="Calibri"/>
          <w:color w:val="231F20"/>
          <w:spacing w:val="-1"/>
          <w:sz w:val="10"/>
        </w:rPr>
      </w:pPr>
      <w:r w:rsidRPr="00A136BC">
        <w:rPr>
          <w:rFonts w:ascii="Calibri"/>
          <w:color w:val="231F20"/>
          <w:spacing w:val="-1"/>
          <w:sz w:val="10"/>
        </w:rPr>
        <w:t xml:space="preserve">Нажмите </w:t>
      </w:r>
      <w:r w:rsidRPr="00A136BC">
        <w:rPr>
          <w:rFonts w:ascii="Calibri"/>
          <w:b/>
          <w:color w:val="231F20"/>
          <w:sz w:val="10"/>
        </w:rPr>
        <w:t>[</w:t>
      </w:r>
      <w:r w:rsidRPr="00A136BC">
        <w:rPr>
          <w:rFonts w:ascii="Calibri"/>
          <w:color w:val="231F20"/>
          <w:position w:val="-2"/>
          <w:sz w:val="12"/>
        </w:rPr>
        <w:t>*</w:t>
      </w:r>
      <w:r w:rsidRPr="00A136BC">
        <w:rPr>
          <w:rFonts w:ascii="Calibri"/>
          <w:b/>
          <w:color w:val="231F20"/>
          <w:sz w:val="10"/>
        </w:rPr>
        <w:t>]</w:t>
      </w:r>
      <w:r w:rsidRPr="00A136BC">
        <w:rPr>
          <w:rFonts w:ascii="Calibri"/>
          <w:b/>
          <w:color w:val="231F20"/>
          <w:spacing w:val="-1"/>
          <w:sz w:val="10"/>
        </w:rPr>
        <w:t>[</w:t>
      </w:r>
      <w:proofErr w:type="spellStart"/>
      <w:r w:rsidRPr="00A136BC">
        <w:rPr>
          <w:rFonts w:ascii="Calibri"/>
          <w:b/>
          <w:color w:val="231F20"/>
          <w:spacing w:val="-1"/>
          <w:sz w:val="10"/>
        </w:rPr>
        <w:t>Master</w:t>
      </w:r>
      <w:proofErr w:type="spellEnd"/>
      <w:r w:rsidRPr="00A136BC">
        <w:rPr>
          <w:rFonts w:ascii="Calibri"/>
          <w:b/>
          <w:color w:val="231F20"/>
          <w:spacing w:val="-3"/>
          <w:sz w:val="10"/>
        </w:rPr>
        <w:t xml:space="preserve"> </w:t>
      </w:r>
      <w:r w:rsidRPr="00A136BC">
        <w:rPr>
          <w:rFonts w:ascii="Calibri"/>
          <w:b/>
          <w:color w:val="231F20"/>
          <w:spacing w:val="-1"/>
          <w:sz w:val="10"/>
        </w:rPr>
        <w:t>PIN</w:t>
      </w:r>
      <w:r w:rsidRPr="00A136BC">
        <w:rPr>
          <w:rFonts w:ascii="Calibri"/>
          <w:b/>
          <w:color w:val="231F20"/>
          <w:spacing w:val="-2"/>
          <w:sz w:val="10"/>
        </w:rPr>
        <w:t xml:space="preserve"> </w:t>
      </w:r>
      <w:proofErr w:type="spellStart"/>
      <w:r w:rsidRPr="00A136BC">
        <w:rPr>
          <w:rFonts w:ascii="Calibri"/>
          <w:b/>
          <w:color w:val="231F20"/>
          <w:spacing w:val="-1"/>
          <w:sz w:val="10"/>
        </w:rPr>
        <w:t>code</w:t>
      </w:r>
      <w:proofErr w:type="spellEnd"/>
      <w:r w:rsidRPr="00A136BC">
        <w:rPr>
          <w:rFonts w:ascii="Calibri"/>
          <w:b/>
          <w:color w:val="231F20"/>
          <w:spacing w:val="-1"/>
          <w:sz w:val="10"/>
        </w:rPr>
        <w:t xml:space="preserve">] </w:t>
      </w:r>
      <w:r w:rsidRPr="00A136BC">
        <w:rPr>
          <w:rFonts w:ascii="Calibri"/>
          <w:b/>
          <w:color w:val="231F20"/>
          <w:sz w:val="10"/>
        </w:rPr>
        <w:t>[#]</w:t>
      </w:r>
    </w:p>
    <w:p w:rsidR="00FF438E" w:rsidRPr="00A136BC" w:rsidRDefault="00C506D2" w:rsidP="00C506D2">
      <w:pPr>
        <w:tabs>
          <w:tab w:val="left" w:pos="711"/>
        </w:tabs>
        <w:spacing w:line="113" w:lineRule="exact"/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</w:t>
      </w:r>
      <w:r w:rsidR="00B73054" w:rsidRPr="00A136BC">
        <w:rPr>
          <w:rFonts w:ascii="Calibri"/>
          <w:color w:val="231F20"/>
          <w:spacing w:val="-5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[33]</w:t>
      </w:r>
      <w:r w:rsidR="00B73054" w:rsidRPr="00A136BC">
        <w:rPr>
          <w:rFonts w:ascii="Calibri"/>
          <w:b/>
          <w:color w:val="231F20"/>
          <w:sz w:val="10"/>
        </w:rPr>
        <w:tab/>
      </w:r>
      <w:r w:rsidRPr="00A136BC">
        <w:rPr>
          <w:rFonts w:ascii="Calibri"/>
          <w:b/>
          <w:color w:val="231F20"/>
          <w:sz w:val="10"/>
        </w:rPr>
        <w:t xml:space="preserve"> и</w:t>
      </w:r>
      <w:proofErr w:type="gramStart"/>
      <w:r w:rsidRPr="00A136BC">
        <w:rPr>
          <w:rFonts w:ascii="Calibri"/>
          <w:b/>
          <w:color w:val="231F20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[#]</w:t>
      </w:r>
      <w:proofErr w:type="gramEnd"/>
    </w:p>
    <w:p w:rsidR="00FF438E" w:rsidRPr="00A136BC" w:rsidRDefault="00B73054">
      <w:pPr>
        <w:spacing w:before="12"/>
        <w:rPr>
          <w:rFonts w:ascii="Calibri" w:eastAsia="Calibri" w:hAnsi="Calibri" w:cs="Calibri"/>
          <w:b/>
          <w:bCs/>
          <w:sz w:val="8"/>
          <w:szCs w:val="8"/>
        </w:rPr>
      </w:pPr>
      <w:r w:rsidRPr="00A136BC">
        <w:br w:type="column"/>
      </w:r>
    </w:p>
    <w:p w:rsidR="00FF438E" w:rsidRPr="00A136BC" w:rsidRDefault="00C506D2">
      <w:pPr>
        <w:ind w:left="106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Для удаления наберите</w:t>
      </w:r>
    </w:p>
    <w:p w:rsidR="00C506D2" w:rsidRPr="00A136BC" w:rsidRDefault="00C506D2" w:rsidP="00C506D2">
      <w:pPr>
        <w:tabs>
          <w:tab w:val="left" w:pos="1122"/>
        </w:tabs>
        <w:spacing w:before="18"/>
        <w:ind w:left="106"/>
        <w:rPr>
          <w:rFonts w:ascii="Calibri" w:eastAsia="Calibri" w:hAnsi="Calibri" w:cs="Calibri"/>
          <w:sz w:val="10"/>
          <w:szCs w:val="10"/>
        </w:rPr>
        <w:sectPr w:rsidR="00C506D2" w:rsidRPr="00A136BC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1791" w:space="420"/>
            <w:col w:w="5269"/>
          </w:cols>
        </w:sectPr>
      </w:pPr>
      <w:r w:rsidRPr="00A136BC">
        <w:rPr>
          <w:rFonts w:ascii="Calibri"/>
          <w:b/>
          <w:color w:val="231F20"/>
          <w:spacing w:val="-1"/>
          <w:sz w:val="10"/>
        </w:rPr>
        <w:t>[Персональный PIN код] и [#]</w:t>
      </w: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spacing w:before="7"/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DB3A5C">
      <w:pPr>
        <w:pStyle w:val="3"/>
        <w:tabs>
          <w:tab w:val="left" w:pos="3766"/>
        </w:tabs>
        <w:spacing w:line="200" w:lineRule="atLeast"/>
        <w:ind w:left="1611"/>
        <w:rPr>
          <w:rFonts w:cs="Calibri"/>
        </w:rPr>
      </w:pPr>
      <w:r w:rsidRPr="00DB3A5C">
        <w:rPr>
          <w:noProof/>
          <w:lang w:bidi="he-IL"/>
        </w:rPr>
      </w:r>
      <w:r w:rsidRPr="00DB3A5C">
        <w:rPr>
          <w:noProof/>
          <w:lang w:bidi="he-IL"/>
        </w:rPr>
        <w:pict>
          <v:shape id="Text Box 1709" o:spid="_x0000_s10525" type="#_x0000_t202" style="width:119.65pt;height:11.95pt;visibility:visibl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" fillcolor="#d1d3d4" strokecolor="#636466" strokeweight=".25pt">
            <v:textbox inset="0,0,0,0">
              <w:txbxContent>
                <w:p w:rsidR="00D54872" w:rsidRPr="00C506D2" w:rsidRDefault="00D54872">
                  <w:pPr>
                    <w:spacing w:before="24"/>
                    <w:ind w:left="228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pacing w:val="-4"/>
                      <w:sz w:val="16"/>
                    </w:rPr>
                    <w:t xml:space="preserve">Персональный </w:t>
                  </w:r>
                  <w:r>
                    <w:rPr>
                      <w:rFonts w:ascii="Calibri"/>
                      <w:b/>
                      <w:color w:val="231F20"/>
                      <w:spacing w:val="-4"/>
                      <w:sz w:val="16"/>
                      <w:lang w:val="en-US"/>
                    </w:rPr>
                    <w:t xml:space="preserve">PIN </w:t>
                  </w:r>
                  <w:r>
                    <w:rPr>
                      <w:rFonts w:ascii="Calibri"/>
                      <w:b/>
                      <w:color w:val="231F20"/>
                      <w:spacing w:val="-4"/>
                      <w:sz w:val="16"/>
                    </w:rPr>
                    <w:t>код удален</w:t>
                  </w:r>
                </w:p>
              </w:txbxContent>
            </v:textbox>
            <w10:wrap type="none" anchorx="page"/>
            <w10:anchorlock/>
          </v:shape>
        </w:pict>
      </w:r>
      <w:r w:rsidR="00B73054" w:rsidRPr="00A136BC">
        <w:tab/>
      </w:r>
      <w:r w:rsidRPr="00DB3A5C">
        <w:rPr>
          <w:noProof/>
          <w:lang w:bidi="he-IL"/>
        </w:rPr>
      </w:r>
      <w:r>
        <w:rPr>
          <w:noProof/>
          <w:lang w:bidi="he-IL"/>
        </w:rPr>
        <w:pict>
          <v:shape id="Text Box 1708" o:spid="_x0000_s10524" type="#_x0000_t202" style="width:128.8pt;height:11.95pt;visibility:visibl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" fillcolor="#d1d3d4" strokecolor="#636466" strokeweight=".25pt">
            <v:textbox inset="0,0,0,0">
              <w:txbxContent>
                <w:p w:rsidR="00D54872" w:rsidRPr="00C506D2" w:rsidRDefault="00D54872" w:rsidP="00C506D2">
                  <w:pPr>
                    <w:spacing w:before="24"/>
                    <w:ind w:left="228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pacing w:val="-4"/>
                      <w:sz w:val="16"/>
                    </w:rPr>
                    <w:t xml:space="preserve">Персональный </w:t>
                  </w:r>
                  <w:r>
                    <w:rPr>
                      <w:rFonts w:ascii="Calibri"/>
                      <w:b/>
                      <w:color w:val="231F20"/>
                      <w:spacing w:val="-4"/>
                      <w:sz w:val="16"/>
                      <w:lang w:val="en-US"/>
                    </w:rPr>
                    <w:t>PIN</w:t>
                  </w:r>
                  <w:r w:rsidRPr="00C506D2">
                    <w:rPr>
                      <w:rFonts w:ascii="Calibri"/>
                      <w:b/>
                      <w:color w:val="231F20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spacing w:val="-4"/>
                      <w:sz w:val="16"/>
                    </w:rPr>
                    <w:t>код не удален</w:t>
                  </w:r>
                </w:p>
                <w:p w:rsidR="00D54872" w:rsidRPr="00C506D2" w:rsidRDefault="00D54872" w:rsidP="00C506D2">
                  <w:pPr>
                    <w:rPr>
                      <w:szCs w:val="16"/>
                    </w:rPr>
                  </w:pPr>
                </w:p>
              </w:txbxContent>
            </v:textbox>
            <w10:wrap type="none" anchorx="page"/>
            <w10:anchorlock/>
          </v:shape>
        </w:pict>
      </w:r>
    </w:p>
    <w:p w:rsidR="00FF438E" w:rsidRPr="00A136BC" w:rsidRDefault="00FF438E">
      <w:pPr>
        <w:spacing w:line="200" w:lineRule="atLeast"/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C506D2" w:rsidP="00C506D2">
      <w:pPr>
        <w:spacing w:before="84" w:line="275" w:lineRule="auto"/>
        <w:ind w:left="1701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lastRenderedPageBreak/>
        <w:t>Зеленая иллюминация</w:t>
      </w:r>
      <w:r w:rsidR="00B73054" w:rsidRPr="00A136BC">
        <w:rPr>
          <w:rFonts w:ascii="Calibri"/>
          <w:color w:val="231F20"/>
          <w:spacing w:val="-2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[OK]</w:t>
      </w:r>
      <w:r w:rsidRPr="00A136BC">
        <w:rPr>
          <w:rFonts w:ascii="Calibri"/>
          <w:b/>
          <w:color w:val="231F20"/>
          <w:sz w:val="10"/>
        </w:rPr>
        <w:t xml:space="preserve"> </w:t>
      </w:r>
      <w:r w:rsidRPr="00A136BC">
        <w:rPr>
          <w:rFonts w:ascii="Calibri"/>
          <w:color w:val="231F20"/>
          <w:sz w:val="10"/>
        </w:rPr>
        <w:t>1 секунду</w:t>
      </w:r>
      <w:r w:rsidR="00B73054" w:rsidRPr="00A136BC">
        <w:rPr>
          <w:rFonts w:ascii="Calibri"/>
          <w:b/>
          <w:color w:val="231F20"/>
          <w:spacing w:val="-2"/>
          <w:sz w:val="10"/>
        </w:rPr>
        <w:t xml:space="preserve"> </w:t>
      </w:r>
      <w:r w:rsidRPr="00A136BC">
        <w:rPr>
          <w:rFonts w:ascii="Calibri"/>
          <w:color w:val="231F20"/>
          <w:spacing w:val="-1"/>
          <w:sz w:val="10"/>
        </w:rPr>
        <w:t xml:space="preserve">и 2 </w:t>
      </w:r>
      <w:proofErr w:type="gramStart"/>
      <w:r w:rsidRPr="00A136BC">
        <w:rPr>
          <w:rFonts w:ascii="Calibri"/>
          <w:color w:val="231F20"/>
          <w:spacing w:val="-1"/>
          <w:sz w:val="10"/>
        </w:rPr>
        <w:t>коротких</w:t>
      </w:r>
      <w:proofErr w:type="gramEnd"/>
      <w:r w:rsidRPr="00A136BC">
        <w:rPr>
          <w:rFonts w:ascii="Calibri"/>
          <w:color w:val="231F20"/>
          <w:spacing w:val="-1"/>
          <w:sz w:val="10"/>
        </w:rPr>
        <w:t xml:space="preserve"> сигнала</w:t>
      </w:r>
    </w:p>
    <w:p w:rsidR="00C506D2" w:rsidRPr="00A136BC" w:rsidRDefault="00B73054" w:rsidP="00C506D2">
      <w:pPr>
        <w:spacing w:line="275" w:lineRule="auto"/>
        <w:ind w:left="106" w:right="68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br w:type="column"/>
      </w:r>
      <w:r w:rsidR="00C506D2" w:rsidRPr="00A136BC">
        <w:rPr>
          <w:rFonts w:ascii="Calibri"/>
          <w:color w:val="231F20"/>
          <w:spacing w:val="-1"/>
          <w:sz w:val="10"/>
        </w:rPr>
        <w:lastRenderedPageBreak/>
        <w:t>Красная иллюминация [</w:t>
      </w:r>
      <w:proofErr w:type="spellStart"/>
      <w:r w:rsidR="00C506D2" w:rsidRPr="00A136BC">
        <w:rPr>
          <w:rFonts w:ascii="Calibri"/>
          <w:color w:val="231F20"/>
          <w:spacing w:val="-1"/>
          <w:sz w:val="10"/>
        </w:rPr>
        <w:t>Error</w:t>
      </w:r>
      <w:proofErr w:type="spellEnd"/>
      <w:r w:rsidR="00C506D2" w:rsidRPr="00A136BC">
        <w:rPr>
          <w:rFonts w:ascii="Calibri"/>
          <w:color w:val="231F20"/>
          <w:spacing w:val="-1"/>
          <w:sz w:val="10"/>
        </w:rPr>
        <w:t>]</w:t>
      </w:r>
      <w:r w:rsidR="00C506D2" w:rsidRPr="00A136BC">
        <w:rPr>
          <w:rFonts w:ascii="Calibri"/>
          <w:color w:val="231F20"/>
          <w:spacing w:val="-2"/>
          <w:sz w:val="10"/>
        </w:rPr>
        <w:t xml:space="preserve"> </w:t>
      </w:r>
      <w:r w:rsidR="00C506D2" w:rsidRPr="00A136BC">
        <w:rPr>
          <w:rFonts w:ascii="Calibri"/>
          <w:color w:val="231F20"/>
          <w:spacing w:val="-1"/>
          <w:sz w:val="10"/>
        </w:rPr>
        <w:t xml:space="preserve"> </w:t>
      </w:r>
      <w:r w:rsidR="00C506D2" w:rsidRPr="00A136BC">
        <w:rPr>
          <w:rFonts w:ascii="Calibri"/>
          <w:color w:val="231F20"/>
          <w:sz w:val="10"/>
        </w:rPr>
        <w:t>1 секунду и</w:t>
      </w:r>
      <w:r w:rsidR="00C506D2" w:rsidRPr="00A136BC">
        <w:rPr>
          <w:rFonts w:ascii="Calibri"/>
          <w:color w:val="231F20"/>
          <w:spacing w:val="39"/>
          <w:sz w:val="10"/>
        </w:rPr>
        <w:t xml:space="preserve"> </w:t>
      </w:r>
      <w:r w:rsidR="00C506D2" w:rsidRPr="00A136BC">
        <w:rPr>
          <w:rFonts w:ascii="Calibri"/>
          <w:color w:val="231F20"/>
          <w:sz w:val="10"/>
        </w:rPr>
        <w:t>1</w:t>
      </w:r>
      <w:r w:rsidR="00C506D2" w:rsidRPr="00A136BC">
        <w:rPr>
          <w:rFonts w:ascii="Calibri"/>
          <w:color w:val="231F20"/>
          <w:spacing w:val="-2"/>
          <w:sz w:val="10"/>
        </w:rPr>
        <w:t xml:space="preserve"> длинный сигнал</w:t>
      </w:r>
    </w:p>
    <w:p w:rsidR="00FF438E" w:rsidRPr="00A136BC" w:rsidRDefault="00FF438E" w:rsidP="00C506D2">
      <w:pPr>
        <w:spacing w:before="84" w:line="275" w:lineRule="auto"/>
        <w:ind w:right="568"/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FF438E">
      <w:pPr>
        <w:spacing w:line="275" w:lineRule="auto"/>
        <w:rPr>
          <w:rFonts w:ascii="Calibri" w:eastAsia="Calibri" w:hAnsi="Calibri" w:cs="Calibri"/>
          <w:sz w:val="10"/>
          <w:szCs w:val="10"/>
        </w:rPr>
        <w:sectPr w:rsidR="00FF438E" w:rsidRPr="00A136BC" w:rsidSect="00C506D2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4076" w:space="284"/>
            <w:col w:w="3120"/>
          </w:cols>
        </w:sectPr>
      </w:pPr>
    </w:p>
    <w:p w:rsidR="00FF438E" w:rsidRPr="00A136BC" w:rsidRDefault="00FF438E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FF438E" w:rsidRPr="00A136BC" w:rsidRDefault="00C506D2">
      <w:pPr>
        <w:pStyle w:val="2"/>
        <w:numPr>
          <w:ilvl w:val="1"/>
          <w:numId w:val="12"/>
        </w:numPr>
        <w:tabs>
          <w:tab w:val="left" w:pos="454"/>
        </w:tabs>
        <w:rPr>
          <w:rFonts w:cs="Calibri"/>
          <w:bCs w:val="0"/>
        </w:rPr>
      </w:pPr>
      <w:r w:rsidRPr="00A136BC">
        <w:rPr>
          <w:color w:val="231F20"/>
          <w:sz w:val="18"/>
        </w:rPr>
        <w:t>Удаление всех персональных кодов пользователей</w:t>
      </w:r>
      <w:r w:rsidR="00DB3A5C" w:rsidRPr="00DB3A5C">
        <w:rPr>
          <w:noProof/>
          <w:lang w:bidi="he-IL"/>
        </w:rPr>
        <w:pict>
          <v:group id="Group 1703" o:spid="_x0000_s7950" style="position:absolute;left:0;text-align:left;margin-left:119.2pt;margin-top:19.2pt;width:16.95pt;height:14.7pt;z-index:251530240;mso-position-horizontal-relative:page;mso-position-vertical-relative:text" coordorigin="2384,384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">
            <v:shape id="Freeform 1707" o:spid="_x0000_s7954" style="position:absolute;left:2384;top:384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Ngv8UA&#10;AADdAAAADwAAAGRycy9kb3ducmV2LnhtbERPS0vDQBC+C/6HZQre7KZabRu7KVrRCj30Cb2O2clD&#10;s7Mhu6bJv3cFobf5+J4zX3SmEi01rrSsYDSMQBCnVpecKzge3m6nIJxH1lhZJgU9OVgk11dzjLU9&#10;847avc9FCGEXo4LC+zqW0qUFGXRDWxMHLrONQR9gk0vd4DmEm0reRdGjNFhyaCiwpmVB6ff+xyhY&#10;j7O+9fnyc8tf/Wozebl/Hb+flLoZdM9PIDx1/iL+d3/oMH/2MIG/b8IJ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2C/xQAAAN0AAAAPAAAAAAAAAAAAAAAAAJgCAABkcnMv&#10;ZG93bnJldi54bWxQSwUGAAAAAAQABAD1AAAAigMAAAAA&#10;" path="m212,294r-1,-71l126,209,124,85,210,69,210,,338,145,212,294xe" fillcolor="#939598" stroked="f">
              <v:path arrowok="t" o:connecttype="custom" o:connectlocs="212,678;211,607;126,593;124,469;210,453;210,384;338,529;212,678" o:connectangles="0,0,0,0,0,0,0,0"/>
            </v:shape>
            <v:shape id="Freeform 1706" o:spid="_x0000_s7953" style="position:absolute;left:2384;top:384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0zcgA&#10;AADdAAAADwAAAGRycy9kb3ducmV2LnhtbESPQU/CQBCF7yT+h82YeJOtCKKFhShGMPEgoonXoTu0&#10;le5s011L+++dgwm3mbw3730zX3auUi01ofRs4GaYgCLOvC05N/D1+XJ9DypEZIuVZzLQU4Dl4mIw&#10;x9T6E39Qu4u5khAOKRooYqxTrUNWkMMw9DWxaAffOIyyNrm2DZ4k3FV6lCR32mHJ0lBgTauCsuPu&#10;1xl4Gx/6Nuar/ZZ/+s379On2ebz+NubqsnucgYrUxbP5//rVCv7DRHDlGx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3PTNyAAAAN0AAAAPAAAAAAAAAAAAAAAAAJgCAABk&#10;cnMvZG93bnJldi54bWxQSwUGAAAAAAQABAD1AAAAjQMAAAAA&#10;" path="m100,204l69,199,67,95,99,90r1,114xe" fillcolor="#939598" stroked="f">
              <v:path arrowok="t" o:connecttype="custom" o:connectlocs="100,588;69,583;67,479;99,474;100,588" o:connectangles="0,0,0,0,0"/>
            </v:shape>
            <v:shape id="Freeform 1705" o:spid="_x0000_s7952" style="position:absolute;left:2384;top:384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BRVsYA&#10;AADdAAAADwAAAGRycy9kb3ducmV2LnhtbERPS0/CQBC+k/gfNmPCDbbKQ6ksBDACCQcBTbyO3aGt&#10;dmeb7lraf++SkHCbL99zpvPGFKKmyuWWFTz0IxDEidU5pwo+P956zyCcR9ZYWCYFLTmYz+46U4y1&#10;PfOB6qNPRQhhF6OCzPsyltIlGRl0fVsSB+5kK4M+wCqVusJzCDeFfIyisTSYc2jIsKRVRsnv8c8o&#10;2A1Pbe3T1feef9rN+9Ny8DpcfynVvW8WLyA8Nf4mvrq3OsyfjCZw+Sac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BRVsYAAADdAAAADwAAAAAAAAAAAAAAAACYAgAAZHJz&#10;L2Rvd25yZXYueG1sUEsFBgAAAAAEAAQA9QAAAIsDAAAAAA==&#10;" path="m53,196l35,193,34,101,52,98r1,98xe" fillcolor="#939598" stroked="f">
              <v:path arrowok="t" o:connecttype="custom" o:connectlocs="53,580;35,577;34,485;52,482;53,580" o:connectangles="0,0,0,0,0"/>
            </v:shape>
            <v:shape id="Freeform 1704" o:spid="_x0000_s7951" style="position:absolute;left:2384;top:384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ydsgA&#10;AADdAAAADwAAAGRycy9kb3ducmV2LnhtbESPQU/CQBCF7yb8h82QeJMtSAArCxGMSsJBQROvY3do&#10;i93ZpruW9t87BxNvM3lv3vtmue5cpVpqQunZwHiUgCLOvC05N/Dx/nSzABUissXKMxnoKcB6Nbha&#10;Ymr9hQ/UHmOuJIRDigaKGOtU65AV5DCMfE0s2sk3DqOsTa5tgxcJd5WeJMlMOyxZGgqsaVtQ9n38&#10;cQb201Pfxnz79cbn/uV1vrl9nD5/GnM97B7uQUXq4r/573pnBf9uJvzyjY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xjJ2yAAAAN0AAAAPAAAAAAAAAAAAAAAAAJgCAABk&#10;cnMvZG93bnJldi54bWxQSwUGAAAAAAQABAD1AAAAjQMAAAAA&#10;" path="m13,189l1,187,,108r11,-3l13,189xe" fillcolor="#939598" stroked="f">
              <v:path arrowok="t" o:connecttype="custom" o:connectlocs="13,573;1,571;0,492;11,489;13,573" o:connectangles="0,0,0,0,0"/>
            </v:shape>
            <w10:wrap anchorx="page"/>
          </v:group>
        </w:pict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B73054">
      <w:pPr>
        <w:pStyle w:val="a3"/>
        <w:tabs>
          <w:tab w:val="left" w:pos="1866"/>
        </w:tabs>
        <w:spacing w:before="135"/>
        <w:ind w:left="109"/>
        <w:rPr>
          <w:rFonts w:cs="Calibri"/>
        </w:rPr>
      </w:pP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1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866"/>
        </w:tabs>
        <w:spacing w:before="135"/>
        <w:ind w:left="109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2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1867" w:space="342"/>
            <w:col w:w="5271"/>
          </w:cols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C506D2" w:rsidRPr="00A136BC" w:rsidRDefault="00C506D2" w:rsidP="00C506D2">
      <w:pPr>
        <w:spacing w:line="275" w:lineRule="auto"/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2"/>
          <w:sz w:val="10"/>
        </w:rPr>
        <w:t>Коснитесь сенсорного экрана ладонью или пальцем</w:t>
      </w:r>
    </w:p>
    <w:p w:rsidR="00C506D2" w:rsidRPr="00A136BC" w:rsidRDefault="00C506D2" w:rsidP="00C506D2">
      <w:pPr>
        <w:tabs>
          <w:tab w:val="left" w:pos="670"/>
          <w:tab w:val="left" w:pos="1622"/>
        </w:tabs>
        <w:spacing w:line="149" w:lineRule="exact"/>
        <w:ind w:left="106"/>
        <w:jc w:val="center"/>
        <w:rPr>
          <w:rFonts w:ascii="Calibri"/>
          <w:color w:val="231F20"/>
          <w:spacing w:val="-1"/>
          <w:sz w:val="10"/>
        </w:rPr>
      </w:pPr>
      <w:r w:rsidRPr="00A136BC">
        <w:rPr>
          <w:rFonts w:ascii="Calibri"/>
          <w:color w:val="231F20"/>
          <w:spacing w:val="-1"/>
          <w:sz w:val="10"/>
        </w:rPr>
        <w:t xml:space="preserve">Нажмите </w:t>
      </w:r>
      <w:r w:rsidRPr="00A136BC">
        <w:rPr>
          <w:rFonts w:ascii="Calibri"/>
          <w:b/>
          <w:color w:val="231F20"/>
          <w:sz w:val="10"/>
        </w:rPr>
        <w:t>[</w:t>
      </w:r>
      <w:r w:rsidRPr="00A136BC">
        <w:rPr>
          <w:rFonts w:ascii="Calibri"/>
          <w:color w:val="231F20"/>
          <w:position w:val="-2"/>
          <w:sz w:val="12"/>
        </w:rPr>
        <w:t>*</w:t>
      </w:r>
      <w:r w:rsidRPr="00A136BC">
        <w:rPr>
          <w:rFonts w:ascii="Calibri"/>
          <w:b/>
          <w:color w:val="231F20"/>
          <w:sz w:val="10"/>
        </w:rPr>
        <w:t>]</w:t>
      </w:r>
      <w:r w:rsidRPr="00A136BC">
        <w:rPr>
          <w:rFonts w:ascii="Calibri"/>
          <w:b/>
          <w:color w:val="231F20"/>
          <w:spacing w:val="-1"/>
          <w:sz w:val="10"/>
        </w:rPr>
        <w:t>[</w:t>
      </w:r>
      <w:proofErr w:type="spellStart"/>
      <w:r w:rsidRPr="00A136BC">
        <w:rPr>
          <w:rFonts w:ascii="Calibri"/>
          <w:b/>
          <w:color w:val="231F20"/>
          <w:spacing w:val="-1"/>
          <w:sz w:val="10"/>
        </w:rPr>
        <w:t>Master</w:t>
      </w:r>
      <w:proofErr w:type="spellEnd"/>
      <w:r w:rsidRPr="00A136BC">
        <w:rPr>
          <w:rFonts w:ascii="Calibri"/>
          <w:b/>
          <w:color w:val="231F20"/>
          <w:spacing w:val="-3"/>
          <w:sz w:val="10"/>
        </w:rPr>
        <w:t xml:space="preserve"> </w:t>
      </w:r>
      <w:r w:rsidRPr="00A136BC">
        <w:rPr>
          <w:rFonts w:ascii="Calibri"/>
          <w:b/>
          <w:color w:val="231F20"/>
          <w:spacing w:val="-1"/>
          <w:sz w:val="10"/>
        </w:rPr>
        <w:t>PIN</w:t>
      </w:r>
      <w:r w:rsidRPr="00A136BC">
        <w:rPr>
          <w:rFonts w:ascii="Calibri"/>
          <w:b/>
          <w:color w:val="231F20"/>
          <w:spacing w:val="-2"/>
          <w:sz w:val="10"/>
        </w:rPr>
        <w:t xml:space="preserve"> </w:t>
      </w:r>
      <w:proofErr w:type="spellStart"/>
      <w:r w:rsidRPr="00A136BC">
        <w:rPr>
          <w:rFonts w:ascii="Calibri"/>
          <w:b/>
          <w:color w:val="231F20"/>
          <w:spacing w:val="-1"/>
          <w:sz w:val="10"/>
        </w:rPr>
        <w:t>code</w:t>
      </w:r>
      <w:proofErr w:type="spellEnd"/>
      <w:r w:rsidRPr="00A136BC">
        <w:rPr>
          <w:rFonts w:ascii="Calibri"/>
          <w:b/>
          <w:color w:val="231F20"/>
          <w:spacing w:val="-1"/>
          <w:sz w:val="10"/>
        </w:rPr>
        <w:t xml:space="preserve">] </w:t>
      </w:r>
      <w:r w:rsidRPr="00A136BC">
        <w:rPr>
          <w:rFonts w:ascii="Calibri"/>
          <w:b/>
          <w:color w:val="231F20"/>
          <w:sz w:val="10"/>
        </w:rPr>
        <w:t>[#]</w:t>
      </w:r>
    </w:p>
    <w:p w:rsidR="00C506D2" w:rsidRPr="00A136BC" w:rsidRDefault="00C506D2" w:rsidP="00C506D2">
      <w:pPr>
        <w:tabs>
          <w:tab w:val="left" w:pos="711"/>
        </w:tabs>
        <w:spacing w:line="113" w:lineRule="exact"/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</w:t>
      </w:r>
      <w:r w:rsidRPr="00A136BC">
        <w:rPr>
          <w:rFonts w:ascii="Calibri"/>
          <w:color w:val="231F20"/>
          <w:spacing w:val="-5"/>
          <w:sz w:val="10"/>
        </w:rPr>
        <w:t xml:space="preserve"> </w:t>
      </w:r>
      <w:r w:rsidRPr="00A136BC">
        <w:rPr>
          <w:rFonts w:ascii="Calibri"/>
          <w:b/>
          <w:color w:val="231F20"/>
          <w:sz w:val="10"/>
        </w:rPr>
        <w:t>[22]</w:t>
      </w:r>
      <w:r w:rsidRPr="00A136BC">
        <w:rPr>
          <w:rFonts w:ascii="Calibri"/>
          <w:b/>
          <w:color w:val="231F20"/>
          <w:sz w:val="10"/>
        </w:rPr>
        <w:tab/>
        <w:t xml:space="preserve"> и</w:t>
      </w:r>
      <w:proofErr w:type="gramStart"/>
      <w:r w:rsidRPr="00A136BC">
        <w:rPr>
          <w:rFonts w:ascii="Calibri"/>
          <w:b/>
          <w:color w:val="231F20"/>
          <w:sz w:val="10"/>
        </w:rPr>
        <w:t xml:space="preserve"> [#]</w:t>
      </w:r>
      <w:proofErr w:type="gramEnd"/>
    </w:p>
    <w:p w:rsidR="00FF438E" w:rsidRPr="00A136BC" w:rsidRDefault="00B73054">
      <w:pPr>
        <w:spacing w:before="7"/>
        <w:rPr>
          <w:rFonts w:ascii="Calibri" w:eastAsia="Calibri" w:hAnsi="Calibri" w:cs="Calibri"/>
          <w:b/>
          <w:bCs/>
          <w:sz w:val="10"/>
          <w:szCs w:val="10"/>
        </w:rPr>
      </w:pPr>
      <w:r w:rsidRPr="00A136BC">
        <w:br w:type="column"/>
      </w:r>
    </w:p>
    <w:p w:rsidR="00C506D2" w:rsidRPr="00A136BC" w:rsidRDefault="00C506D2" w:rsidP="00C506D2">
      <w:pPr>
        <w:ind w:left="106" w:right="3426"/>
        <w:jc w:val="center"/>
        <w:rPr>
          <w:rFonts w:ascii="Calibri"/>
          <w:color w:val="231F20"/>
          <w:spacing w:val="-1"/>
          <w:sz w:val="10"/>
        </w:rPr>
      </w:pPr>
      <w:r w:rsidRPr="00A136BC">
        <w:rPr>
          <w:rFonts w:ascii="Calibri"/>
          <w:color w:val="231F20"/>
          <w:spacing w:val="-1"/>
          <w:sz w:val="10"/>
        </w:rPr>
        <w:t xml:space="preserve">Для удаления наберите </w:t>
      </w:r>
    </w:p>
    <w:p w:rsidR="00C506D2" w:rsidRPr="00A136BC" w:rsidRDefault="00C506D2" w:rsidP="00C506D2">
      <w:pPr>
        <w:ind w:left="106" w:right="3426"/>
        <w:jc w:val="center"/>
        <w:rPr>
          <w:rFonts w:ascii="Calibri"/>
          <w:b/>
          <w:color w:val="231F20"/>
          <w:spacing w:val="-1"/>
          <w:sz w:val="10"/>
        </w:rPr>
      </w:pPr>
      <w:r w:rsidRPr="00A136BC">
        <w:rPr>
          <w:rFonts w:ascii="Calibri"/>
          <w:b/>
          <w:color w:val="231F20"/>
          <w:spacing w:val="-1"/>
          <w:sz w:val="10"/>
        </w:rPr>
        <w:t>[</w:t>
      </w:r>
      <w:proofErr w:type="spellStart"/>
      <w:r w:rsidRPr="00A136BC">
        <w:rPr>
          <w:rFonts w:ascii="Calibri"/>
          <w:b/>
          <w:color w:val="231F20"/>
          <w:spacing w:val="-1"/>
          <w:sz w:val="10"/>
        </w:rPr>
        <w:t>Master</w:t>
      </w:r>
      <w:proofErr w:type="spellEnd"/>
      <w:r w:rsidRPr="00A136BC">
        <w:rPr>
          <w:rFonts w:ascii="Calibri"/>
          <w:b/>
          <w:color w:val="231F20"/>
          <w:spacing w:val="-3"/>
          <w:sz w:val="10"/>
        </w:rPr>
        <w:t xml:space="preserve"> </w:t>
      </w:r>
      <w:r w:rsidRPr="00A136BC">
        <w:rPr>
          <w:rFonts w:ascii="Calibri"/>
          <w:b/>
          <w:color w:val="231F20"/>
          <w:spacing w:val="-1"/>
          <w:sz w:val="10"/>
        </w:rPr>
        <w:t>PIN код] и</w:t>
      </w:r>
      <w:proofErr w:type="gramStart"/>
      <w:r w:rsidRPr="00A136BC">
        <w:rPr>
          <w:rFonts w:ascii="Calibri"/>
          <w:b/>
          <w:color w:val="231F20"/>
          <w:spacing w:val="-1"/>
          <w:sz w:val="10"/>
        </w:rPr>
        <w:t xml:space="preserve"> [#]</w:t>
      </w:r>
      <w:proofErr w:type="gramEnd"/>
    </w:p>
    <w:p w:rsidR="00C506D2" w:rsidRPr="00A136BC" w:rsidRDefault="00C506D2" w:rsidP="00C506D2">
      <w:pPr>
        <w:ind w:left="106" w:right="3426"/>
        <w:jc w:val="center"/>
        <w:rPr>
          <w:rFonts w:ascii="Calibri"/>
          <w:b/>
          <w:color w:val="231F20"/>
          <w:spacing w:val="-1"/>
          <w:sz w:val="10"/>
        </w:rPr>
        <w:sectPr w:rsidR="00C506D2" w:rsidRPr="00A136BC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1791" w:space="420"/>
            <w:col w:w="5269"/>
          </w:cols>
        </w:sectPr>
      </w:pPr>
      <w:r w:rsidRPr="00A136BC">
        <w:rPr>
          <w:rFonts w:ascii="Calibri"/>
          <w:b/>
          <w:color w:val="231F20"/>
          <w:spacing w:val="-1"/>
          <w:sz w:val="10"/>
        </w:rPr>
        <w:t xml:space="preserve"> Повторите [</w:t>
      </w:r>
      <w:proofErr w:type="spellStart"/>
      <w:r w:rsidRPr="00A136BC">
        <w:rPr>
          <w:rFonts w:ascii="Calibri"/>
          <w:b/>
          <w:color w:val="231F20"/>
          <w:spacing w:val="-1"/>
          <w:sz w:val="10"/>
        </w:rPr>
        <w:t>Master</w:t>
      </w:r>
      <w:proofErr w:type="spellEnd"/>
      <w:r w:rsidRPr="00A136BC">
        <w:rPr>
          <w:rFonts w:ascii="Calibri"/>
          <w:b/>
          <w:color w:val="231F20"/>
          <w:spacing w:val="-3"/>
          <w:sz w:val="10"/>
        </w:rPr>
        <w:t xml:space="preserve"> </w:t>
      </w:r>
      <w:r w:rsidRPr="00A136BC">
        <w:rPr>
          <w:rFonts w:ascii="Calibri"/>
          <w:b/>
          <w:color w:val="231F20"/>
          <w:spacing w:val="-1"/>
          <w:sz w:val="10"/>
        </w:rPr>
        <w:t>PIN код] и нажмите [#]</w:t>
      </w: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1791" w:space="420"/>
            <w:col w:w="5269"/>
          </w:cols>
        </w:sect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spacing w:before="8"/>
        <w:rPr>
          <w:rFonts w:ascii="Calibri" w:eastAsia="Calibri" w:hAnsi="Calibri" w:cs="Calibri"/>
          <w:b/>
          <w:bCs/>
          <w:sz w:val="15"/>
          <w:szCs w:val="15"/>
        </w:rPr>
      </w:pPr>
    </w:p>
    <w:p w:rsidR="00FF438E" w:rsidRPr="00A136BC" w:rsidRDefault="00DB3A5C">
      <w:pPr>
        <w:pStyle w:val="3"/>
        <w:tabs>
          <w:tab w:val="left" w:pos="3737"/>
        </w:tabs>
        <w:spacing w:line="200" w:lineRule="atLeast"/>
        <w:ind w:left="1413"/>
        <w:rPr>
          <w:rFonts w:cs="Calibri"/>
        </w:rPr>
      </w:pPr>
      <w:r w:rsidRPr="00DB3A5C">
        <w:rPr>
          <w:noProof/>
          <w:lang w:bidi="he-IL"/>
        </w:rPr>
      </w:r>
      <w:r w:rsidRPr="00DB3A5C">
        <w:rPr>
          <w:noProof/>
          <w:lang w:bidi="he-IL"/>
        </w:rPr>
        <w:pict>
          <v:shape id="Text Box 1675" o:spid="_x0000_s10523" type="#_x0000_t202" style="width:132pt;height:11.95pt;visibility:visibl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" fillcolor="#d1d3d4" strokecolor="#636466" strokeweight=".25pt">
            <v:textbox inset="0,0,0,0">
              <w:txbxContent>
                <w:p w:rsidR="00D54872" w:rsidRPr="00C506D2" w:rsidRDefault="00D54872" w:rsidP="00C506D2">
                  <w:pPr>
                    <w:spacing w:before="24"/>
                    <w:ind w:left="228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pacing w:val="-4"/>
                      <w:sz w:val="16"/>
                    </w:rPr>
                    <w:t xml:space="preserve">Персональный </w:t>
                  </w:r>
                  <w:r>
                    <w:rPr>
                      <w:rFonts w:ascii="Calibri"/>
                      <w:b/>
                      <w:color w:val="231F20"/>
                      <w:spacing w:val="-4"/>
                      <w:sz w:val="16"/>
                      <w:lang w:val="en-US"/>
                    </w:rPr>
                    <w:t xml:space="preserve">PIN </w:t>
                  </w:r>
                  <w:r>
                    <w:rPr>
                      <w:rFonts w:ascii="Calibri"/>
                      <w:b/>
                      <w:color w:val="231F20"/>
                      <w:spacing w:val="-4"/>
                      <w:sz w:val="16"/>
                    </w:rPr>
                    <w:t>код удален</w:t>
                  </w:r>
                </w:p>
                <w:p w:rsidR="00D54872" w:rsidRPr="00C506D2" w:rsidRDefault="00D54872" w:rsidP="00C506D2">
                  <w:pPr>
                    <w:rPr>
                      <w:szCs w:val="16"/>
                    </w:rPr>
                  </w:pPr>
                </w:p>
              </w:txbxContent>
            </v:textbox>
            <w10:wrap type="none" anchorx="page"/>
            <w10:anchorlock/>
          </v:shape>
        </w:pict>
      </w:r>
      <w:r w:rsidR="00B73054" w:rsidRPr="00A136BC">
        <w:tab/>
      </w:r>
      <w:r w:rsidRPr="00DB3A5C">
        <w:rPr>
          <w:noProof/>
          <w:lang w:bidi="he-IL"/>
        </w:rPr>
      </w:r>
      <w:r>
        <w:rPr>
          <w:noProof/>
          <w:lang w:bidi="he-IL"/>
        </w:rPr>
        <w:pict>
          <v:shape id="Text Box 1674" o:spid="_x0000_s10522" type="#_x0000_t202" style="width:141.6pt;height:11.95pt;visibility:visibl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" fillcolor="#d1d3d4" strokecolor="#636466" strokeweight=".25pt">
            <v:textbox inset="0,0,0,0">
              <w:txbxContent>
                <w:p w:rsidR="00D54872" w:rsidRPr="00C506D2" w:rsidRDefault="00D54872" w:rsidP="00C506D2">
                  <w:pPr>
                    <w:spacing w:before="24"/>
                    <w:ind w:left="228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pacing w:val="-4"/>
                      <w:sz w:val="16"/>
                    </w:rPr>
                    <w:t xml:space="preserve">Персональный </w:t>
                  </w:r>
                  <w:r>
                    <w:rPr>
                      <w:rFonts w:ascii="Calibri"/>
                      <w:b/>
                      <w:color w:val="231F20"/>
                      <w:spacing w:val="-4"/>
                      <w:sz w:val="16"/>
                      <w:lang w:val="en-US"/>
                    </w:rPr>
                    <w:t>PIN</w:t>
                  </w:r>
                  <w:r>
                    <w:rPr>
                      <w:rFonts w:ascii="Calibri"/>
                      <w:b/>
                      <w:color w:val="231F20"/>
                      <w:spacing w:val="-4"/>
                      <w:sz w:val="16"/>
                    </w:rPr>
                    <w:t xml:space="preserve"> </w:t>
                  </w:r>
                  <w:r w:rsidRPr="00C506D2">
                    <w:rPr>
                      <w:rFonts w:ascii="Calibri"/>
                      <w:b/>
                      <w:color w:val="231F20"/>
                      <w:spacing w:val="-4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spacing w:val="-4"/>
                      <w:sz w:val="16"/>
                    </w:rPr>
                    <w:t>код не удален</w:t>
                  </w:r>
                </w:p>
                <w:p w:rsidR="00D54872" w:rsidRPr="00C506D2" w:rsidRDefault="00D54872" w:rsidP="00C506D2">
                  <w:pPr>
                    <w:rPr>
                      <w:szCs w:val="16"/>
                    </w:rPr>
                  </w:pPr>
                </w:p>
              </w:txbxContent>
            </v:textbox>
            <w10:wrap type="none" anchorx="page"/>
            <w10:anchorlock/>
          </v:shape>
        </w:pict>
      </w:r>
    </w:p>
    <w:p w:rsidR="00FF438E" w:rsidRPr="00A136BC" w:rsidRDefault="00FF438E">
      <w:pPr>
        <w:spacing w:line="200" w:lineRule="atLeast"/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C506D2" w:rsidRPr="00A136BC" w:rsidRDefault="00C506D2" w:rsidP="00C506D2">
      <w:pPr>
        <w:spacing w:before="84" w:line="275" w:lineRule="auto"/>
        <w:ind w:left="1701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lastRenderedPageBreak/>
        <w:t>Зеленая иллюминация</w:t>
      </w:r>
      <w:r w:rsidRPr="00A136BC">
        <w:rPr>
          <w:rFonts w:ascii="Calibri"/>
          <w:color w:val="231F20"/>
          <w:spacing w:val="-2"/>
          <w:sz w:val="10"/>
        </w:rPr>
        <w:t xml:space="preserve"> </w:t>
      </w:r>
      <w:r w:rsidRPr="00A136BC">
        <w:rPr>
          <w:rFonts w:ascii="Calibri"/>
          <w:b/>
          <w:color w:val="231F20"/>
          <w:sz w:val="10"/>
        </w:rPr>
        <w:t xml:space="preserve">[OK] </w:t>
      </w:r>
      <w:r w:rsidRPr="00A136BC">
        <w:rPr>
          <w:rFonts w:ascii="Calibri"/>
          <w:color w:val="231F20"/>
          <w:sz w:val="10"/>
        </w:rPr>
        <w:t>1 секунду</w:t>
      </w:r>
      <w:r w:rsidRPr="00A136BC">
        <w:rPr>
          <w:rFonts w:ascii="Calibri"/>
          <w:b/>
          <w:color w:val="231F20"/>
          <w:spacing w:val="-2"/>
          <w:sz w:val="10"/>
        </w:rPr>
        <w:t xml:space="preserve"> </w:t>
      </w:r>
      <w:r w:rsidRPr="00A136BC">
        <w:rPr>
          <w:rFonts w:ascii="Calibri"/>
          <w:color w:val="231F20"/>
          <w:spacing w:val="-1"/>
          <w:sz w:val="10"/>
        </w:rPr>
        <w:t xml:space="preserve">и 2 </w:t>
      </w:r>
      <w:proofErr w:type="gramStart"/>
      <w:r w:rsidRPr="00A136BC">
        <w:rPr>
          <w:rFonts w:ascii="Calibri"/>
          <w:color w:val="231F20"/>
          <w:spacing w:val="-1"/>
          <w:sz w:val="10"/>
        </w:rPr>
        <w:t>коротких</w:t>
      </w:r>
      <w:proofErr w:type="gramEnd"/>
      <w:r w:rsidRPr="00A136BC">
        <w:rPr>
          <w:rFonts w:ascii="Calibri"/>
          <w:color w:val="231F20"/>
          <w:spacing w:val="-1"/>
          <w:sz w:val="10"/>
        </w:rPr>
        <w:t xml:space="preserve"> сигнала</w:t>
      </w:r>
    </w:p>
    <w:p w:rsidR="00FF438E" w:rsidRPr="00A136BC" w:rsidRDefault="00C506D2" w:rsidP="00C506D2">
      <w:pPr>
        <w:spacing w:before="84" w:line="275" w:lineRule="auto"/>
        <w:ind w:right="745"/>
        <w:jc w:val="center"/>
        <w:rPr>
          <w:rFonts w:ascii="Calibri" w:eastAsia="Calibri" w:hAnsi="Calibri" w:cs="Calibri"/>
          <w:sz w:val="10"/>
          <w:szCs w:val="10"/>
        </w:rPr>
        <w:sectPr w:rsidR="00FF438E" w:rsidRPr="00A136BC" w:rsidSect="00C506D2">
          <w:type w:val="continuous"/>
          <w:pgSz w:w="8400" w:h="11910"/>
          <w:pgMar w:top="1160" w:right="0" w:bottom="280" w:left="460" w:header="720" w:footer="720" w:gutter="0"/>
          <w:cols w:num="2" w:space="720" w:equalWidth="0">
            <w:col w:w="4076" w:space="284"/>
            <w:col w:w="3580"/>
          </w:cols>
        </w:sectPr>
      </w:pPr>
      <w:r w:rsidRPr="00A136BC">
        <w:rPr>
          <w:rFonts w:ascii="Calibri"/>
          <w:b/>
          <w:color w:val="231F20"/>
          <w:spacing w:val="-1"/>
          <w:sz w:val="10"/>
        </w:rPr>
        <w:t>Примечание</w:t>
      </w:r>
      <w:r w:rsidRPr="00A136BC">
        <w:rPr>
          <w:rFonts w:ascii="Calibri"/>
          <w:color w:val="231F20"/>
          <w:spacing w:val="-1"/>
          <w:sz w:val="10"/>
        </w:rPr>
        <w:t>: мастер  PIN-код не может быть удален</w:t>
      </w:r>
      <w:r w:rsidR="00B73054" w:rsidRPr="00A136BC">
        <w:br w:type="column"/>
      </w:r>
      <w:r w:rsidRPr="00A136BC">
        <w:rPr>
          <w:rFonts w:ascii="Calibri"/>
          <w:color w:val="231F20"/>
          <w:spacing w:val="-1"/>
          <w:sz w:val="10"/>
        </w:rPr>
        <w:lastRenderedPageBreak/>
        <w:t>Красная иллюминация [</w:t>
      </w:r>
      <w:proofErr w:type="spellStart"/>
      <w:r w:rsidRPr="00A136BC">
        <w:rPr>
          <w:rFonts w:ascii="Calibri"/>
          <w:color w:val="231F20"/>
          <w:spacing w:val="-1"/>
          <w:sz w:val="10"/>
        </w:rPr>
        <w:t>Error</w:t>
      </w:r>
      <w:proofErr w:type="spellEnd"/>
      <w:r w:rsidRPr="00A136BC">
        <w:rPr>
          <w:rFonts w:ascii="Calibri"/>
          <w:color w:val="231F20"/>
          <w:spacing w:val="-1"/>
          <w:sz w:val="10"/>
        </w:rPr>
        <w:t>]</w:t>
      </w:r>
      <w:r w:rsidRPr="00A136BC">
        <w:rPr>
          <w:rFonts w:ascii="Calibri"/>
          <w:color w:val="231F20"/>
          <w:spacing w:val="-2"/>
          <w:sz w:val="10"/>
        </w:rPr>
        <w:t xml:space="preserve"> </w:t>
      </w:r>
      <w:r w:rsidRPr="00A136BC">
        <w:rPr>
          <w:rFonts w:ascii="Calibri"/>
          <w:color w:val="231F20"/>
          <w:spacing w:val="-1"/>
          <w:sz w:val="10"/>
        </w:rPr>
        <w:t xml:space="preserve"> </w:t>
      </w:r>
      <w:r w:rsidRPr="00A136BC">
        <w:rPr>
          <w:rFonts w:ascii="Calibri"/>
          <w:color w:val="231F20"/>
          <w:sz w:val="10"/>
        </w:rPr>
        <w:t>1 секунду и</w:t>
      </w:r>
      <w:r w:rsidRPr="00A136BC">
        <w:rPr>
          <w:rFonts w:ascii="Calibri"/>
          <w:color w:val="231F20"/>
          <w:spacing w:val="39"/>
          <w:sz w:val="10"/>
        </w:rPr>
        <w:t xml:space="preserve"> </w:t>
      </w:r>
      <w:r w:rsidRPr="00A136BC">
        <w:rPr>
          <w:rFonts w:ascii="Calibri"/>
          <w:color w:val="231F20"/>
          <w:sz w:val="10"/>
        </w:rPr>
        <w:t>1</w:t>
      </w:r>
      <w:r w:rsidRPr="00A136BC">
        <w:rPr>
          <w:rFonts w:ascii="Calibri"/>
          <w:color w:val="231F20"/>
          <w:spacing w:val="-2"/>
          <w:sz w:val="10"/>
        </w:rPr>
        <w:t xml:space="preserve"> длинный сигнал</w: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2"/>
        <w:rPr>
          <w:rFonts w:ascii="Calibri" w:eastAsia="Calibri" w:hAnsi="Calibri" w:cs="Calibri"/>
          <w:sz w:val="18"/>
          <w:szCs w:val="18"/>
        </w:rPr>
      </w:pPr>
    </w:p>
    <w:p w:rsidR="00FF438E" w:rsidRPr="00A136BC" w:rsidRDefault="00C506D2">
      <w:pPr>
        <w:pStyle w:val="2"/>
        <w:numPr>
          <w:ilvl w:val="1"/>
          <w:numId w:val="12"/>
        </w:numPr>
        <w:tabs>
          <w:tab w:val="left" w:pos="555"/>
        </w:tabs>
        <w:spacing w:before="0"/>
        <w:ind w:left="554" w:hanging="448"/>
        <w:rPr>
          <w:rFonts w:cs="Calibri"/>
          <w:b w:val="0"/>
          <w:bCs w:val="0"/>
        </w:rPr>
      </w:pPr>
      <w:r w:rsidRPr="00A136BC">
        <w:rPr>
          <w:color w:val="231F20"/>
          <w:spacing w:val="-2"/>
        </w:rPr>
        <w:t xml:space="preserve">Сброс к заводским настройкам </w:t>
      </w:r>
    </w:p>
    <w:p w:rsidR="00FF438E" w:rsidRPr="00A136BC" w:rsidRDefault="00C506D2">
      <w:pPr>
        <w:pStyle w:val="a3"/>
        <w:spacing w:before="21" w:line="270" w:lineRule="auto"/>
        <w:ind w:left="106" w:right="113"/>
      </w:pPr>
      <w:r w:rsidRPr="00A136BC">
        <w:rPr>
          <w:color w:val="231F20"/>
        </w:rPr>
        <w:t>Действие сброса удалит все PIN-коды (основной/</w:t>
      </w:r>
      <w:proofErr w:type="spellStart"/>
      <w:r w:rsidRPr="00A136BC">
        <w:rPr>
          <w:color w:val="231F20"/>
          <w:spacing w:val="-1"/>
        </w:rPr>
        <w:t>master</w:t>
      </w:r>
      <w:proofErr w:type="spellEnd"/>
      <w:r w:rsidRPr="00A136BC">
        <w:rPr>
          <w:color w:val="231F20"/>
        </w:rPr>
        <w:t xml:space="preserve"> и персональный/</w:t>
      </w:r>
      <w:proofErr w:type="spellStart"/>
      <w:r w:rsidRPr="00A136BC">
        <w:rPr>
          <w:color w:val="231F20"/>
          <w:spacing w:val="-1"/>
        </w:rPr>
        <w:t>personal</w:t>
      </w:r>
      <w:proofErr w:type="spellEnd"/>
      <w:r w:rsidRPr="00A136BC">
        <w:rPr>
          <w:color w:val="231F20"/>
        </w:rPr>
        <w:t>)</w:t>
      </w:r>
      <w:r w:rsidRPr="00A136BC">
        <w:rPr>
          <w:color w:val="231F20"/>
          <w:spacing w:val="-1"/>
        </w:rPr>
        <w:t xml:space="preserve"> </w:t>
      </w:r>
      <w:r w:rsidRPr="00A136BC">
        <w:rPr>
          <w:color w:val="231F20"/>
        </w:rPr>
        <w:t>и отключит сенсорный считыватель от замка ENTR™</w:t>
      </w:r>
      <w:r w:rsidR="00DB3A5C">
        <w:rPr>
          <w:noProof/>
          <w:lang w:bidi="he-IL"/>
        </w:rPr>
        <w:pict>
          <v:group id="Group 1669" o:spid="_x0000_s7916" style="position:absolute;left:0;text-align:left;margin-left:119.2pt;margin-top:26.4pt;width:16.95pt;height:14.7pt;z-index:251531264;mso-position-horizontal-relative:page;mso-position-vertical-relative:text" coordorigin="2384,528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">
            <v:shape id="Freeform 1673" o:spid="_x0000_s7920" style="position:absolute;left:2384;top:528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4VwcUA&#10;AADdAAAADwAAAGRycy9kb3ducmV2LnhtbERPS2vCQBC+F/wPyxS81U1VtE1dpSo+wENbK3idZsck&#10;NjsbsmtM/r0rFHqbj+85k1ljClFT5XLLCp57EQjixOqcUwWH79XTCwjnkTUWlklBSw5m087DBGNt&#10;r/xF9d6nIoSwi1FB5n0ZS+mSjAy6ni2JA3eylUEfYJVKXeE1hJtC9qNoJA3mHBoyLGmRUfK7vxgF&#10;u+GprX26+Pnkc7v5GM8Hy+H6qFT3sXl/A+Gp8f/iP/dWh/mv/QHcvwkn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hXBxQAAAN0AAAAPAAAAAAAAAAAAAAAAAJgCAABkcnMv&#10;ZG93bnJldi54bWxQSwUGAAAAAAQABAD1AAAAigMAAAAA&#10;" path="m212,293r-1,-70l126,209,124,85,210,69,210,,338,145,212,293xe" fillcolor="#939598" stroked="f">
              <v:path arrowok="t" o:connecttype="custom" o:connectlocs="212,821;211,751;126,737;124,613;210,597;210,528;338,673;212,821" o:connectangles="0,0,0,0,0,0,0,0"/>
            </v:shape>
            <v:shape id="Freeform 1672" o:spid="_x0000_s7919" style="position:absolute;left:2384;top:528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eNtcYA&#10;AADdAAAADwAAAGRycy9kb3ducmV2LnhtbERPS0/CQBC+m/gfNmPiDbZig1DZEsAIJh4ENPE6dqcP&#10;7c423bW0/94lIfE2X77nLJa9qUVHrassK7gbRyCIM6srLhR8vD+PZiCcR9ZYWyYFAzlYptdXC0y0&#10;PfGBuqMvRAhhl6CC0vsmkdJlJRl0Y9sQBy63rUEfYFtI3eIphJtaTqJoKg1WHBpKbGhTUvZz/DUK&#10;XuN86Hyx+drz97B7e1jfP8XbT6Vub/rVIwhPvf8XX9wvOsyfT2I4fxNO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eNtcYAAADdAAAADwAAAAAAAAAAAAAAAACYAgAAZHJz&#10;L2Rvd25yZXYueG1sUEsFBgAAAAAEAAQA9QAAAIsDAAAAAA==&#10;" path="m100,204l69,199,67,95,99,90r1,114xe" fillcolor="#939598" stroked="f">
              <v:path arrowok="t" o:connecttype="custom" o:connectlocs="100,732;69,727;67,623;99,618;100,732" o:connectangles="0,0,0,0,0"/>
            </v:shape>
            <v:shape id="Freeform 1671" o:spid="_x0000_s7918" style="position:absolute;left:2384;top:528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soLsYA&#10;AADdAAAADwAAAGRycy9kb3ducmV2LnhtbERPyU7DMBC9I/EP1iBxow6lLA1xoi6CInEASqVep/Fk&#10;gXgcxSZN/r5GQuI2T2+dJBtMI3rqXG1ZwfUkAkGcW11zqWD3+XT1AMJ5ZI2NZVIwkoMsPT9LMNb2&#10;yB/Ub30pQgi7GBVU3rexlC6vyKCb2JY4cIXtDPoAu1LqDo8h3DRyGkV30mDNoaHCllYV5d/bH6Pg&#10;dVaMvS9Xh3f+Gjdv98ub9ex5r9TlxbB4BOFp8P/iP/eLDvPn01v4/SacINM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soLsYAAADdAAAADwAAAAAAAAAAAAAAAACYAgAAZHJz&#10;L2Rvd25yZXYueG1sUEsFBgAAAAAEAAQA9QAAAIsDAAAAAA==&#10;" path="m53,196l35,193,34,101,52,98r1,98xe" fillcolor="#939598" stroked="f">
              <v:path arrowok="t" o:connecttype="custom" o:connectlocs="53,724;35,721;34,629;52,626;53,724" o:connectangles="0,0,0,0,0"/>
            </v:shape>
            <v:shape id="Freeform 1670" o:spid="_x0000_s7917" style="position:absolute;left:2384;top:528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m2WcUA&#10;AADdAAAADwAAAGRycy9kb3ducmV2LnhtbERPS2vCQBC+F/wPyxS86aYqtk1dxQdaoYe2VvA6zY5J&#10;NDsbsmtM/r1bEHqbj+85k1ljClFT5XLLCp76EQjixOqcUwX7n3XvBYTzyBoLy6SgJQezaedhgrG2&#10;V/6meudTEULYxagg876MpXRJRgZd35bEgTvayqAPsEqlrvAawk0hB1E0lgZzDg0ZlrTMKDnvLkbB&#10;x+jY1j5d/n7xqX3/fF4MV6PNQanuYzN/A+Gp8f/iu3urw/zXwRj+vgkn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CbZZxQAAAN0AAAAPAAAAAAAAAAAAAAAAAJgCAABkcnMv&#10;ZG93bnJldi54bWxQSwUGAAAAAAQABAD1AAAAigMAAAAA&#10;" path="m13,189l1,187,,107r11,-2l13,189xe" fillcolor="#939598" stroked="f">
              <v:path arrowok="t" o:connecttype="custom" o:connectlocs="13,717;1,715;0,635;11,633;13,717" o:connectangles="0,0,0,0,0"/>
            </v:shape>
            <w10:wrap anchorx="page"/>
          </v:group>
        </w:pict>
      </w:r>
      <w:r w:rsidR="00B73054" w:rsidRPr="00A136BC">
        <w:rPr>
          <w:color w:val="231F20"/>
        </w:rPr>
        <w:t>.</w:t>
      </w:r>
    </w:p>
    <w:p w:rsidR="00FF438E" w:rsidRPr="00A136BC" w:rsidRDefault="00FF438E">
      <w:pPr>
        <w:spacing w:line="270" w:lineRule="auto"/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B73054">
      <w:pPr>
        <w:pStyle w:val="a3"/>
        <w:tabs>
          <w:tab w:val="left" w:pos="1866"/>
        </w:tabs>
        <w:spacing w:before="121"/>
        <w:ind w:left="109"/>
        <w:rPr>
          <w:rFonts w:cs="Calibri"/>
        </w:rPr>
      </w:pP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1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866"/>
        </w:tabs>
        <w:spacing w:before="121"/>
        <w:ind w:left="109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2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1867" w:space="342"/>
            <w:col w:w="5271"/>
          </w:cols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C506D2" w:rsidRPr="00A136BC" w:rsidRDefault="00C506D2" w:rsidP="00C506D2">
      <w:pPr>
        <w:spacing w:line="275" w:lineRule="auto"/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2"/>
          <w:sz w:val="10"/>
        </w:rPr>
        <w:t>Коснитесь сенсорного экрана ладонью или пальцем</w:t>
      </w:r>
    </w:p>
    <w:p w:rsidR="00C506D2" w:rsidRPr="00A136BC" w:rsidRDefault="00C506D2" w:rsidP="00C506D2">
      <w:pPr>
        <w:tabs>
          <w:tab w:val="left" w:pos="670"/>
          <w:tab w:val="left" w:pos="1622"/>
        </w:tabs>
        <w:spacing w:line="149" w:lineRule="exact"/>
        <w:ind w:left="106"/>
        <w:jc w:val="center"/>
        <w:rPr>
          <w:rFonts w:ascii="Calibri"/>
          <w:color w:val="231F20"/>
          <w:spacing w:val="-1"/>
          <w:sz w:val="10"/>
        </w:rPr>
      </w:pPr>
      <w:r w:rsidRPr="00A136BC">
        <w:rPr>
          <w:rFonts w:ascii="Calibri"/>
          <w:color w:val="231F20"/>
          <w:spacing w:val="-1"/>
          <w:sz w:val="10"/>
        </w:rPr>
        <w:t xml:space="preserve">Нажмите </w:t>
      </w:r>
      <w:r w:rsidRPr="00A136BC">
        <w:rPr>
          <w:rFonts w:ascii="Calibri"/>
          <w:b/>
          <w:color w:val="231F20"/>
          <w:sz w:val="10"/>
        </w:rPr>
        <w:t>[</w:t>
      </w:r>
      <w:r w:rsidRPr="00A136BC">
        <w:rPr>
          <w:rFonts w:ascii="Calibri"/>
          <w:color w:val="231F20"/>
          <w:position w:val="-2"/>
          <w:sz w:val="12"/>
        </w:rPr>
        <w:t>*</w:t>
      </w:r>
      <w:r w:rsidRPr="00A136BC">
        <w:rPr>
          <w:rFonts w:ascii="Calibri"/>
          <w:b/>
          <w:color w:val="231F20"/>
          <w:sz w:val="10"/>
        </w:rPr>
        <w:t>]</w:t>
      </w:r>
      <w:r w:rsidRPr="00A136BC">
        <w:rPr>
          <w:rFonts w:ascii="Calibri"/>
          <w:b/>
          <w:color w:val="231F20"/>
          <w:spacing w:val="-1"/>
          <w:sz w:val="10"/>
        </w:rPr>
        <w:t>[</w:t>
      </w:r>
      <w:proofErr w:type="spellStart"/>
      <w:r w:rsidRPr="00A136BC">
        <w:rPr>
          <w:rFonts w:ascii="Calibri"/>
          <w:b/>
          <w:color w:val="231F20"/>
          <w:spacing w:val="-1"/>
          <w:sz w:val="10"/>
        </w:rPr>
        <w:t>Master</w:t>
      </w:r>
      <w:proofErr w:type="spellEnd"/>
      <w:r w:rsidRPr="00A136BC">
        <w:rPr>
          <w:rFonts w:ascii="Calibri"/>
          <w:b/>
          <w:color w:val="231F20"/>
          <w:spacing w:val="-3"/>
          <w:sz w:val="10"/>
        </w:rPr>
        <w:t xml:space="preserve"> </w:t>
      </w:r>
      <w:r w:rsidRPr="00A136BC">
        <w:rPr>
          <w:rFonts w:ascii="Calibri"/>
          <w:b/>
          <w:color w:val="231F20"/>
          <w:spacing w:val="-1"/>
          <w:sz w:val="10"/>
        </w:rPr>
        <w:t>PIN</w:t>
      </w:r>
      <w:r w:rsidRPr="00A136BC">
        <w:rPr>
          <w:rFonts w:ascii="Calibri"/>
          <w:b/>
          <w:color w:val="231F20"/>
          <w:spacing w:val="-2"/>
          <w:sz w:val="10"/>
        </w:rPr>
        <w:t xml:space="preserve"> </w:t>
      </w:r>
      <w:proofErr w:type="spellStart"/>
      <w:r w:rsidRPr="00A136BC">
        <w:rPr>
          <w:rFonts w:ascii="Calibri"/>
          <w:b/>
          <w:color w:val="231F20"/>
          <w:spacing w:val="-1"/>
          <w:sz w:val="10"/>
        </w:rPr>
        <w:t>code</w:t>
      </w:r>
      <w:proofErr w:type="spellEnd"/>
      <w:r w:rsidRPr="00A136BC">
        <w:rPr>
          <w:rFonts w:ascii="Calibri"/>
          <w:b/>
          <w:color w:val="231F20"/>
          <w:spacing w:val="-1"/>
          <w:sz w:val="10"/>
        </w:rPr>
        <w:t xml:space="preserve">] </w:t>
      </w:r>
      <w:r w:rsidRPr="00A136BC">
        <w:rPr>
          <w:rFonts w:ascii="Calibri"/>
          <w:b/>
          <w:color w:val="231F20"/>
          <w:sz w:val="10"/>
        </w:rPr>
        <w:t>[#]</w:t>
      </w:r>
    </w:p>
    <w:p w:rsidR="00C506D2" w:rsidRPr="00A136BC" w:rsidRDefault="00C506D2" w:rsidP="00C506D2">
      <w:pPr>
        <w:tabs>
          <w:tab w:val="left" w:pos="711"/>
        </w:tabs>
        <w:spacing w:line="113" w:lineRule="exact"/>
        <w:ind w:left="10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</w:t>
      </w:r>
      <w:r w:rsidRPr="00A136BC">
        <w:rPr>
          <w:rFonts w:ascii="Calibri"/>
          <w:color w:val="231F20"/>
          <w:spacing w:val="-5"/>
          <w:sz w:val="10"/>
        </w:rPr>
        <w:t xml:space="preserve"> </w:t>
      </w:r>
      <w:r w:rsidRPr="00A136BC">
        <w:rPr>
          <w:rFonts w:ascii="Calibri"/>
          <w:b/>
          <w:color w:val="231F20"/>
          <w:sz w:val="10"/>
        </w:rPr>
        <w:t>[99]</w:t>
      </w:r>
      <w:r w:rsidRPr="00A136BC">
        <w:rPr>
          <w:rFonts w:ascii="Calibri"/>
          <w:b/>
          <w:color w:val="231F20"/>
          <w:sz w:val="10"/>
        </w:rPr>
        <w:tab/>
        <w:t xml:space="preserve"> и</w:t>
      </w:r>
      <w:proofErr w:type="gramStart"/>
      <w:r w:rsidRPr="00A136BC">
        <w:rPr>
          <w:rFonts w:ascii="Calibri"/>
          <w:b/>
          <w:color w:val="231F20"/>
          <w:sz w:val="10"/>
        </w:rPr>
        <w:t xml:space="preserve"> [#]</w:t>
      </w:r>
      <w:proofErr w:type="gramEnd"/>
    </w:p>
    <w:p w:rsidR="00FF438E" w:rsidRPr="00A136BC" w:rsidRDefault="00B73054">
      <w:pPr>
        <w:spacing w:before="7"/>
        <w:rPr>
          <w:rFonts w:ascii="Calibri" w:eastAsia="Calibri" w:hAnsi="Calibri" w:cs="Calibri"/>
          <w:b/>
          <w:bCs/>
          <w:sz w:val="10"/>
          <w:szCs w:val="10"/>
        </w:rPr>
      </w:pPr>
      <w:r w:rsidRPr="00A136BC">
        <w:br w:type="column"/>
      </w: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</w:pPr>
    </w:p>
    <w:p w:rsidR="00C506D2" w:rsidRPr="00A136BC" w:rsidRDefault="00C506D2" w:rsidP="00C506D2">
      <w:pPr>
        <w:ind w:left="106" w:right="3426"/>
        <w:jc w:val="center"/>
        <w:rPr>
          <w:rFonts w:ascii="Calibri"/>
          <w:color w:val="231F20"/>
          <w:spacing w:val="-1"/>
          <w:sz w:val="10"/>
        </w:rPr>
      </w:pPr>
      <w:r w:rsidRPr="00A136BC">
        <w:rPr>
          <w:rFonts w:ascii="Calibri"/>
          <w:color w:val="231F20"/>
          <w:spacing w:val="-1"/>
          <w:sz w:val="10"/>
        </w:rPr>
        <w:t xml:space="preserve">Для удаления наберите </w:t>
      </w:r>
    </w:p>
    <w:p w:rsidR="00C506D2" w:rsidRPr="00A136BC" w:rsidRDefault="00C506D2" w:rsidP="00C506D2">
      <w:pPr>
        <w:ind w:left="106" w:right="3426"/>
        <w:jc w:val="center"/>
        <w:rPr>
          <w:rFonts w:ascii="Calibri"/>
          <w:b/>
          <w:color w:val="231F20"/>
          <w:spacing w:val="-1"/>
          <w:sz w:val="10"/>
        </w:rPr>
      </w:pPr>
      <w:r w:rsidRPr="00A136BC">
        <w:rPr>
          <w:rFonts w:ascii="Calibri"/>
          <w:b/>
          <w:color w:val="231F20"/>
          <w:spacing w:val="-1"/>
          <w:sz w:val="10"/>
        </w:rPr>
        <w:t>[</w:t>
      </w:r>
      <w:proofErr w:type="spellStart"/>
      <w:r w:rsidRPr="00A136BC">
        <w:rPr>
          <w:rFonts w:ascii="Calibri"/>
          <w:b/>
          <w:color w:val="231F20"/>
          <w:spacing w:val="-1"/>
          <w:sz w:val="10"/>
        </w:rPr>
        <w:t>Master</w:t>
      </w:r>
      <w:proofErr w:type="spellEnd"/>
      <w:r w:rsidRPr="00A136BC">
        <w:rPr>
          <w:rFonts w:ascii="Calibri"/>
          <w:b/>
          <w:color w:val="231F20"/>
          <w:spacing w:val="-3"/>
          <w:sz w:val="10"/>
        </w:rPr>
        <w:t xml:space="preserve"> </w:t>
      </w:r>
      <w:r w:rsidRPr="00A136BC">
        <w:rPr>
          <w:rFonts w:ascii="Calibri"/>
          <w:b/>
          <w:color w:val="231F20"/>
          <w:spacing w:val="-1"/>
          <w:sz w:val="10"/>
        </w:rPr>
        <w:t>PIN код] и</w:t>
      </w:r>
      <w:proofErr w:type="gramStart"/>
      <w:r w:rsidRPr="00A136BC">
        <w:rPr>
          <w:rFonts w:ascii="Calibri"/>
          <w:b/>
          <w:color w:val="231F20"/>
          <w:spacing w:val="-1"/>
          <w:sz w:val="10"/>
        </w:rPr>
        <w:t xml:space="preserve"> [#]</w:t>
      </w:r>
      <w:proofErr w:type="gramEnd"/>
    </w:p>
    <w:p w:rsidR="00C506D2" w:rsidRPr="00A136BC" w:rsidRDefault="00C506D2">
      <w:pPr>
        <w:rPr>
          <w:rFonts w:ascii="Calibri" w:eastAsia="Calibri" w:hAnsi="Calibri" w:cs="Calibri"/>
          <w:sz w:val="10"/>
          <w:szCs w:val="10"/>
        </w:rPr>
        <w:sectPr w:rsidR="00C506D2" w:rsidRPr="00A136BC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1791" w:space="420"/>
            <w:col w:w="5269"/>
          </w:cols>
        </w:sect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spacing w:before="6"/>
        <w:rPr>
          <w:rFonts w:ascii="Calibri" w:eastAsia="Calibri" w:hAnsi="Calibri" w:cs="Calibri"/>
          <w:b/>
          <w:bCs/>
          <w:sz w:val="29"/>
          <w:szCs w:val="29"/>
        </w:rPr>
      </w:pPr>
    </w:p>
    <w:p w:rsidR="00FF438E" w:rsidRPr="00A136BC" w:rsidRDefault="00DB3A5C">
      <w:pPr>
        <w:pStyle w:val="3"/>
        <w:tabs>
          <w:tab w:val="left" w:pos="3795"/>
        </w:tabs>
        <w:spacing w:line="200" w:lineRule="atLeast"/>
        <w:ind w:left="648"/>
        <w:rPr>
          <w:rFonts w:cs="Calibri"/>
        </w:rPr>
      </w:pPr>
      <w:r w:rsidRPr="00DB3A5C">
        <w:rPr>
          <w:noProof/>
          <w:lang w:bidi="he-IL"/>
        </w:rPr>
      </w:r>
      <w:r w:rsidRPr="00DB3A5C">
        <w:rPr>
          <w:noProof/>
          <w:lang w:bidi="he-IL"/>
        </w:rPr>
        <w:pict>
          <v:shape id="Text Box 1647" o:spid="_x0000_s10521" type="#_x0000_t202" style="width:153.5pt;height:11.95pt;visibility:visibl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" fillcolor="#d1d3d4" strokecolor="#636466" strokeweight=".25pt">
            <v:textbox inset="0,0,0,0">
              <w:txbxContent>
                <w:p w:rsidR="00D54872" w:rsidRDefault="00D54872" w:rsidP="00C506D2">
                  <w:pPr>
                    <w:spacing w:before="24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pacing w:val="-4"/>
                      <w:sz w:val="16"/>
                    </w:rPr>
                    <w:t xml:space="preserve">   Персональный и Мастер </w:t>
                  </w:r>
                  <w:r>
                    <w:rPr>
                      <w:rFonts w:ascii="Calibri"/>
                      <w:b/>
                      <w:color w:val="231F20"/>
                      <w:spacing w:val="-3"/>
                      <w:sz w:val="16"/>
                    </w:rPr>
                    <w:t>PIN</w:t>
                  </w:r>
                  <w:r>
                    <w:rPr>
                      <w:rFonts w:ascii="Calibri"/>
                      <w:b/>
                      <w:color w:val="231F20"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spacing w:val="-4"/>
                      <w:sz w:val="16"/>
                    </w:rPr>
                    <w:t xml:space="preserve">код </w:t>
                  </w:r>
                  <w:proofErr w:type="gramStart"/>
                  <w:r>
                    <w:rPr>
                      <w:rFonts w:ascii="Calibri"/>
                      <w:b/>
                      <w:color w:val="231F20"/>
                      <w:spacing w:val="-4"/>
                      <w:sz w:val="16"/>
                    </w:rPr>
                    <w:t>удалены</w:t>
                  </w:r>
                  <w:proofErr w:type="gramEnd"/>
                </w:p>
              </w:txbxContent>
            </v:textbox>
            <w10:wrap type="none" anchorx="page"/>
            <w10:anchorlock/>
          </v:shape>
        </w:pict>
      </w:r>
      <w:r w:rsidR="00B73054" w:rsidRPr="00A136BC">
        <w:tab/>
      </w:r>
      <w:r w:rsidRPr="00DB3A5C">
        <w:rPr>
          <w:noProof/>
          <w:lang w:bidi="he-IL"/>
        </w:rPr>
      </w:r>
      <w:r>
        <w:rPr>
          <w:noProof/>
          <w:lang w:bidi="he-IL"/>
        </w:rPr>
        <w:pict>
          <v:shape id="Text Box 1646" o:spid="_x0000_s10520" type="#_x0000_t202" style="width:163.95pt;height:11.95pt;visibility:visibl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" fillcolor="#d1d3d4" strokecolor="#636466" strokeweight=".25pt">
            <v:textbox inset="0,0,0,0">
              <w:txbxContent>
                <w:p w:rsidR="00D54872" w:rsidRDefault="00D54872" w:rsidP="00C506D2">
                  <w:pPr>
                    <w:spacing w:before="24"/>
                    <w:ind w:firstLine="142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pacing w:val="-4"/>
                      <w:sz w:val="16"/>
                    </w:rPr>
                    <w:t xml:space="preserve">Персональный и Мастер </w:t>
                  </w:r>
                  <w:r>
                    <w:rPr>
                      <w:rFonts w:ascii="Calibri"/>
                      <w:b/>
                      <w:color w:val="231F20"/>
                      <w:spacing w:val="-3"/>
                      <w:sz w:val="16"/>
                    </w:rPr>
                    <w:t>PIN</w:t>
                  </w:r>
                  <w:r>
                    <w:rPr>
                      <w:rFonts w:ascii="Calibri"/>
                      <w:b/>
                      <w:color w:val="231F20"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231F20"/>
                      <w:spacing w:val="-4"/>
                      <w:sz w:val="16"/>
                    </w:rPr>
                    <w:t xml:space="preserve">код не </w:t>
                  </w:r>
                  <w:proofErr w:type="gramStart"/>
                  <w:r>
                    <w:rPr>
                      <w:rFonts w:ascii="Calibri"/>
                      <w:b/>
                      <w:color w:val="231F20"/>
                      <w:spacing w:val="-4"/>
                      <w:sz w:val="16"/>
                    </w:rPr>
                    <w:t>удалены</w:t>
                  </w:r>
                  <w:proofErr w:type="gramEnd"/>
                </w:p>
                <w:p w:rsidR="00D54872" w:rsidRPr="00C506D2" w:rsidRDefault="00D54872" w:rsidP="00C506D2">
                  <w:pPr>
                    <w:rPr>
                      <w:szCs w:val="16"/>
                    </w:rPr>
                  </w:pPr>
                </w:p>
              </w:txbxContent>
            </v:textbox>
            <w10:wrap type="none" anchorx="page"/>
            <w10:anchorlock/>
          </v:shape>
        </w:pict>
      </w:r>
    </w:p>
    <w:p w:rsidR="00FF438E" w:rsidRPr="00A136BC" w:rsidRDefault="00FF438E">
      <w:pPr>
        <w:spacing w:line="200" w:lineRule="atLeast"/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C506D2" w:rsidRPr="00A136BC" w:rsidRDefault="00C506D2" w:rsidP="00C506D2">
      <w:pPr>
        <w:spacing w:before="84" w:line="275" w:lineRule="auto"/>
        <w:ind w:left="709"/>
        <w:jc w:val="center"/>
        <w:rPr>
          <w:rFonts w:ascii="Calibri"/>
          <w:color w:val="231F20"/>
          <w:spacing w:val="-1"/>
          <w:sz w:val="10"/>
        </w:rPr>
      </w:pPr>
      <w:r w:rsidRPr="00A136BC">
        <w:rPr>
          <w:rFonts w:ascii="Calibri"/>
          <w:color w:val="231F20"/>
          <w:spacing w:val="-1"/>
          <w:sz w:val="10"/>
        </w:rPr>
        <w:lastRenderedPageBreak/>
        <w:t>Зеленая иллюминация</w:t>
      </w:r>
      <w:r w:rsidRPr="00A136BC">
        <w:rPr>
          <w:rFonts w:ascii="Calibri"/>
          <w:color w:val="231F20"/>
          <w:spacing w:val="-2"/>
          <w:sz w:val="10"/>
        </w:rPr>
        <w:t xml:space="preserve"> </w:t>
      </w:r>
      <w:r w:rsidRPr="00A136BC">
        <w:rPr>
          <w:rFonts w:ascii="Calibri"/>
          <w:b/>
          <w:color w:val="231F20"/>
          <w:sz w:val="10"/>
        </w:rPr>
        <w:t xml:space="preserve">[OK] </w:t>
      </w:r>
      <w:r w:rsidRPr="00A136BC">
        <w:rPr>
          <w:rFonts w:ascii="Calibri"/>
          <w:color w:val="231F20"/>
          <w:sz w:val="10"/>
        </w:rPr>
        <w:t>1 секунду</w:t>
      </w:r>
      <w:r w:rsidRPr="00A136BC">
        <w:rPr>
          <w:rFonts w:ascii="Calibri"/>
          <w:b/>
          <w:color w:val="231F20"/>
          <w:spacing w:val="-2"/>
          <w:sz w:val="10"/>
        </w:rPr>
        <w:t xml:space="preserve"> </w:t>
      </w:r>
      <w:r w:rsidRPr="00A136BC">
        <w:rPr>
          <w:rFonts w:ascii="Calibri"/>
          <w:color w:val="231F20"/>
          <w:spacing w:val="-1"/>
          <w:sz w:val="10"/>
        </w:rPr>
        <w:t xml:space="preserve">и 2 </w:t>
      </w:r>
      <w:proofErr w:type="gramStart"/>
      <w:r w:rsidRPr="00A136BC">
        <w:rPr>
          <w:rFonts w:ascii="Calibri"/>
          <w:color w:val="231F20"/>
          <w:spacing w:val="-1"/>
          <w:sz w:val="10"/>
        </w:rPr>
        <w:t>коротких</w:t>
      </w:r>
      <w:proofErr w:type="gramEnd"/>
      <w:r w:rsidRPr="00A136BC">
        <w:rPr>
          <w:rFonts w:ascii="Calibri"/>
          <w:color w:val="231F20"/>
          <w:spacing w:val="-1"/>
          <w:sz w:val="10"/>
        </w:rPr>
        <w:t xml:space="preserve"> сигнала.</w:t>
      </w:r>
    </w:p>
    <w:p w:rsidR="00C506D2" w:rsidRPr="00A136BC" w:rsidRDefault="00C506D2" w:rsidP="00C506D2">
      <w:pPr>
        <w:spacing w:before="84" w:line="275" w:lineRule="auto"/>
        <w:ind w:left="709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b/>
          <w:color w:val="231F20"/>
          <w:spacing w:val="-1"/>
          <w:sz w:val="12"/>
          <w:szCs w:val="12"/>
        </w:rPr>
        <w:t>Устройство выполнит самотестирование и сброс к заводским настройкам!</w:t>
      </w:r>
    </w:p>
    <w:p w:rsidR="00FF438E" w:rsidRPr="00A136BC" w:rsidRDefault="00B73054" w:rsidP="00C506D2">
      <w:pPr>
        <w:spacing w:before="84" w:line="275" w:lineRule="auto"/>
        <w:ind w:right="-35"/>
        <w:rPr>
          <w:rFonts w:ascii="Calibri" w:eastAsia="Calibri" w:hAnsi="Calibri" w:cs="Calibri"/>
          <w:sz w:val="10"/>
          <w:szCs w:val="10"/>
        </w:rPr>
      </w:pPr>
      <w:r w:rsidRPr="00A136BC">
        <w:br w:type="column"/>
      </w:r>
      <w:r w:rsidR="00C506D2" w:rsidRPr="00A136BC">
        <w:rPr>
          <w:rFonts w:ascii="Calibri"/>
          <w:color w:val="231F20"/>
          <w:spacing w:val="-1"/>
          <w:sz w:val="10"/>
        </w:rPr>
        <w:lastRenderedPageBreak/>
        <w:t>Красная иллюминация [</w:t>
      </w:r>
      <w:proofErr w:type="spellStart"/>
      <w:r w:rsidR="00C506D2" w:rsidRPr="00A136BC">
        <w:rPr>
          <w:rFonts w:ascii="Calibri"/>
          <w:color w:val="231F20"/>
          <w:spacing w:val="-1"/>
          <w:sz w:val="10"/>
        </w:rPr>
        <w:t>Error</w:t>
      </w:r>
      <w:proofErr w:type="spellEnd"/>
      <w:r w:rsidR="00C506D2" w:rsidRPr="00A136BC">
        <w:rPr>
          <w:rFonts w:ascii="Calibri"/>
          <w:color w:val="231F20"/>
          <w:spacing w:val="-1"/>
          <w:sz w:val="10"/>
        </w:rPr>
        <w:t>]</w:t>
      </w:r>
      <w:r w:rsidR="00C506D2" w:rsidRPr="00A136BC">
        <w:rPr>
          <w:rFonts w:ascii="Calibri"/>
          <w:color w:val="231F20"/>
          <w:spacing w:val="-2"/>
          <w:sz w:val="10"/>
        </w:rPr>
        <w:t xml:space="preserve"> </w:t>
      </w:r>
      <w:r w:rsidR="00C506D2" w:rsidRPr="00A136BC">
        <w:rPr>
          <w:rFonts w:ascii="Calibri"/>
          <w:color w:val="231F20"/>
          <w:spacing w:val="-1"/>
          <w:sz w:val="10"/>
        </w:rPr>
        <w:t xml:space="preserve"> </w:t>
      </w:r>
      <w:r w:rsidR="00C506D2" w:rsidRPr="00A136BC">
        <w:rPr>
          <w:rFonts w:ascii="Calibri"/>
          <w:color w:val="231F20"/>
          <w:sz w:val="10"/>
        </w:rPr>
        <w:t>1 секунду и</w:t>
      </w:r>
      <w:r w:rsidR="00C506D2" w:rsidRPr="00A136BC">
        <w:rPr>
          <w:rFonts w:ascii="Calibri"/>
          <w:color w:val="231F20"/>
          <w:spacing w:val="39"/>
          <w:sz w:val="10"/>
        </w:rPr>
        <w:t xml:space="preserve"> </w:t>
      </w:r>
      <w:r w:rsidR="00C506D2" w:rsidRPr="00A136BC">
        <w:rPr>
          <w:rFonts w:ascii="Calibri"/>
          <w:color w:val="231F20"/>
          <w:sz w:val="10"/>
        </w:rPr>
        <w:t>1</w:t>
      </w:r>
      <w:r w:rsidR="00C506D2" w:rsidRPr="00A136BC">
        <w:rPr>
          <w:rFonts w:ascii="Calibri"/>
          <w:color w:val="231F20"/>
          <w:spacing w:val="-2"/>
          <w:sz w:val="10"/>
        </w:rPr>
        <w:t xml:space="preserve"> длинный сигнал</w:t>
      </w:r>
    </w:p>
    <w:p w:rsidR="00FF438E" w:rsidRPr="00A136BC" w:rsidRDefault="00FF438E">
      <w:pPr>
        <w:spacing w:line="275" w:lineRule="auto"/>
        <w:rPr>
          <w:rFonts w:ascii="Calibri" w:eastAsia="Calibri" w:hAnsi="Calibri" w:cs="Calibri"/>
          <w:sz w:val="10"/>
          <w:szCs w:val="10"/>
        </w:rPr>
        <w:sectPr w:rsidR="00FF438E" w:rsidRPr="00A136BC" w:rsidSect="00C506D2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3651" w:space="284"/>
            <w:col w:w="3545"/>
          </w:cols>
        </w:sectPr>
      </w:pPr>
    </w:p>
    <w:p w:rsidR="00FF438E" w:rsidRPr="00A136BC" w:rsidRDefault="00C506D2">
      <w:pPr>
        <w:pStyle w:val="1"/>
        <w:numPr>
          <w:ilvl w:val="0"/>
          <w:numId w:val="14"/>
        </w:numPr>
        <w:tabs>
          <w:tab w:val="left" w:pos="448"/>
        </w:tabs>
        <w:rPr>
          <w:rFonts w:cs="Calibri"/>
          <w:b w:val="0"/>
          <w:bCs w:val="0"/>
        </w:rPr>
      </w:pPr>
      <w:r w:rsidRPr="00A136BC">
        <w:rPr>
          <w:color w:val="231F20"/>
          <w:spacing w:val="-1"/>
        </w:rPr>
        <w:lastRenderedPageBreak/>
        <w:t>Считыватель отпечатков пальцев</w:t>
      </w:r>
      <w:r w:rsidR="00DB3A5C" w:rsidRPr="00DB3A5C">
        <w:rPr>
          <w:noProof/>
          <w:lang w:bidi="he-IL"/>
        </w:rPr>
        <w:pict>
          <v:group id="Group 1285" o:spid="_x0000_s7532" style="position:absolute;left:0;text-align:left;margin-left:289.6pt;margin-top:22.45pt;width:87.45pt;height:152.6pt;z-index:-251730944;mso-position-horizontal-relative:page;mso-position-vertical-relative:text" coordorigin="5792,449" coordsize="1749,3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">
            <v:group id="Group 1644" o:spid="_x0000_s7891" style="position:absolute;left:6467;top:451;width:1073;height:3048" coordorigin="6467,451" coordsize="1073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<v:shape id="Freeform 1645" o:spid="_x0000_s7892" style="position:absolute;left:6467;top:451;width:1073;height:3048;visibility:visible;mso-wrap-style:square;v-text-anchor:top" coordsize="1073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dvtscA&#10;AADdAAAADwAAAGRycy9kb3ducmV2LnhtbESPT2vCQBDF74V+h2UK3urGPxVJXaUKQilSMYpep9kx&#10;Cc3Ohuyq8dt3DgVvM7w37/1mtuhcra7UhsqzgUE/AUWce1txYeCwX79OQYWIbLH2TAbuFGAxf36a&#10;YWr9jXd0zWKhJIRDigbKGJtU65CX5DD0fUMs2tm3DqOsbaFtizcJd7UeJslEO6xYGkpsaFVS/ptd&#10;nIGvb3/a1vuL/sGw3WxWx2U2GnbG9F66j3dQkbr4MP9ff1rBfxsLv3wjI+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Xb7bHAAAA3QAAAA8AAAAAAAAAAAAAAAAAmAIAAGRy&#10;cy9kb3ducmV2LnhtbFBLBQYAAAAABAAEAPUAAACMAwAAAAA=&#10;" path="m,2429r1072,619l1072,619,,,,2429xe" filled="f" strokecolor="#231f20" strokeweight=".06494mm">
                <v:path arrowok="t" o:connecttype="custom" o:connectlocs="0,2880;1072,3499;1072,1070;0,451;0,2880" o:connectangles="0,0,0,0,0"/>
              </v:shape>
            </v:group>
            <v:group id="Group 1642" o:spid="_x0000_s7889" style="position:absolute;left:6836;top:2602;width:11;height:6" coordorigin="6836,2602" coordsize="11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<v:shape id="Freeform 1643" o:spid="_x0000_s7890" style="position:absolute;left:6836;top:2602;width:11;height:6;visibility:visible;mso-wrap-style:square;v-text-anchor:top" coordsize="1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dLKcQA&#10;AADdAAAADwAAAGRycy9kb3ducmV2LnhtbERPS2vCQBC+F/wPywi91U3jA4muEiqKBwW1FT1Os2MS&#10;mp0N2a3Gf+8Khd7m43vOdN6aSlypcaVlBe+9CARxZnXJuYKvz+XbGITzyBory6TgTg7ms87LFBNt&#10;b7yn68HnIoSwS1BB4X2dSOmyggy6nq2JA3exjUEfYJNL3eAthJtKxlE0kgZLDg0F1vRRUPZz+DUK&#10;Tqtlf2OrrT2nY60Xl12cHr9XSr1223QCwlPr/8V/7rUO84eDGJ7fhB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nSynEAAAA3QAAAA8AAAAAAAAAAAAAAAAAmAIAAGRycy9k&#10;b3ducmV2LnhtbFBLBQYAAAAABAAEAPUAAACJAwAAAAA=&#10;" path="m,6l10,e" filled="f" strokeweight=".18097mm">
                <v:path arrowok="t" o:connecttype="custom" o:connectlocs="0,2608;10,2602" o:connectangles="0,0"/>
              </v:shape>
            </v:group>
            <v:group id="Group 1640" o:spid="_x0000_s7887" style="position:absolute;left:7155;top:2780;width:21;height:14" coordorigin="7155,2780" coordsize="2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<v:shape id="Freeform 1641" o:spid="_x0000_s7888" style="position:absolute;left:7155;top:2780;width:21;height:14;visibility:visible;mso-wrap-style:square;v-text-anchor:top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E5VcUA&#10;AADdAAAADwAAAGRycy9kb3ducmV2LnhtbERPS2vCQBC+F/wPywjemo02fZC6ipQKHkTQ9tDjkB2z&#10;qdnZNLvG6K93hYK3+fieM533thYdtb5yrGCcpCCIC6crLhV8fy0f30D4gKyxdkwKzuRhPhs8TDHX&#10;7sRb6nahFDGEfY4KTAhNLqUvDFn0iWuII7d3rcUQYVtK3eIphttaTtL0RVqsODYYbOjDUHHYHa2C&#10;bFP+efx57Z5+P1eX83pvLsfCKDUa9ot3EIH6cBf/u1c6zn/OMrh9E0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TlVxQAAAN0AAAAPAAAAAAAAAAAAAAAAAJgCAABkcnMv&#10;ZG93bnJldi54bWxQSwUGAAAAAAQABAD1AAAAigMAAAAA&#10;" path="m,13l20,e" filled="f" strokeweight=".18097mm">
                <v:path arrowok="t" o:connecttype="custom" o:connectlocs="0,2793;20,2780" o:connectangles="0,0"/>
              </v:shape>
            </v:group>
            <v:group id="Group 1638" o:spid="_x0000_s7885" style="position:absolute;left:6845;top:1261;width:21;height:12" coordorigin="6845,1261" coordsize="21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nQv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74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OnQv8QAAADdAAAA&#10;DwAAAAAAAAAAAAAAAACqAgAAZHJzL2Rvd25yZXYueG1sUEsFBgAAAAAEAAQA+gAAAJsDAAAAAA==&#10;">
              <v:shape id="Freeform 1639" o:spid="_x0000_s7886" style="position:absolute;left:6845;top:1261;width:21;height:12;visibility:visible;mso-wrap-style:square;v-text-anchor:top" coordsize="2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U2g8QA&#10;AADdAAAADwAAAGRycy9kb3ducmV2LnhtbERP3WrCMBS+H+wdwhl4IzN1zirVKDIQdCis6gMcmmNb&#10;bE5KEmv39stgsLvz8f2e5bo3jejI+dqygvEoAUFcWF1zqeBy3r7OQfiArLGxTAq+ycN69fy0xEzb&#10;B+fUnUIpYgj7DBVUIbSZlL6oyKAf2ZY4clfrDIYIXSm1w0cMN418S5JUGqw5NlTY0kdFxe10Nwr2&#10;n8d0P3M8/LoNL7trp/PDhHOlBi/9ZgEiUB/+xX/unY7zp+8p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VNoPEAAAA3QAAAA8AAAAAAAAAAAAAAAAAmAIAAGRycy9k&#10;b3ducmV2LnhtbFBLBQYAAAAABAAEAPUAAACJAwAAAAA=&#10;" path="m,11l20,e" filled="f" strokeweight=".18097mm">
                <v:path arrowok="t" o:connecttype="custom" o:connectlocs="0,1272;20,1261" o:connectangles="0,0"/>
              </v:shape>
            </v:group>
            <v:group id="Group 1636" o:spid="_x0000_s7883" style="position:absolute;left:7146;top:1435;width:21;height:12" coordorigin="7146,1435" coordsize="21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frU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8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frU8QAAADdAAAA&#10;DwAAAAAAAAAAAAAAAACqAgAAZHJzL2Rvd25yZXYueG1sUEsFBgAAAAAEAAQA+gAAAJsDAAAAAA==&#10;">
              <v:shape id="Freeform 1637" o:spid="_x0000_s7884" style="position:absolute;left:7146;top:1435;width:21;height:12;visibility:visible;mso-wrap-style:square;v-text-anchor:top" coordsize="2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YHascA&#10;AADdAAAADwAAAGRycy9kb3ducmV2LnhtbESP3WrCQBCF7wt9h2UKvRHd9E8ldZVSKGhRaNQHGLJj&#10;EszOht1tTN/euRB6N8M5c843i9XgWtVTiI1nA0+TDBRx6W3DlYHj4Ws8BxUTssXWMxn4owir5f3d&#10;AnPrL1xQv0+VkhCOORqoU+pyrWNZk8M48R2xaCcfHCZZQ6VtwIuEu1Y/Z9lUO2xYGmrs6LOm8rz/&#10;dQY237vpZhZ49HMeHden3hbbFy6MeXwYPt5BJRrSv/l2vbaC//Yqu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GB2rHAAAA3QAAAA8AAAAAAAAAAAAAAAAAmAIAAGRy&#10;cy9kb3ducmV2LnhtbFBLBQYAAAAABAAEAPUAAACMAwAAAAA=&#10;" path="m,11l20,e" filled="f" strokeweight=".18097mm">
                <v:path arrowok="t" o:connecttype="custom" o:connectlocs="0,1446;20,1435" o:connectangles="0,0"/>
              </v:shape>
            </v:group>
            <v:group id="Group 1634" o:spid="_x0000_s7881" style="position:absolute;left:6933;top:2813;width:12;height:21" coordorigin="6933,2813" coordsize="12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Tau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w5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TausQAAADdAAAA&#10;DwAAAAAAAAAAAAAAAACqAgAAZHJzL2Rvd25yZXYueG1sUEsFBgAAAAAEAAQA+gAAAJsDAAAAAA==&#10;">
              <v:shape id="Freeform 1635" o:spid="_x0000_s7882" style="position:absolute;left:6933;top:2813;width:12;height:21;visibility:visible;mso-wrap-style:square;v-text-anchor:top" coordsize="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29G8cA&#10;AADdAAAADwAAAGRycy9kb3ducmV2LnhtbESPQWvCQBCF74X+h2UK3uqm2pQSXUUrguCp1oLHITsm&#10;sdnZsLvV2F/vHAreZnhv3vtmOu9dq84UYuPZwMswA0VcettwZWD/tX5+BxUTssXWMxm4UoT57PFh&#10;ioX1F/6k8y5VSkI4FmigTqkrtI5lTQ7j0HfEoh19cJhkDZW2AS8S7lo9yrI37bBhaaixo4+ayp/d&#10;rzPQ+81h3JzCd75dLleH7PXP7U8rYwZP/WICKlGf7ub/640V/DwXfvlGRt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dvRvHAAAA3QAAAA8AAAAAAAAAAAAAAAAAmAIAAGRy&#10;cy9kb3ducmV2LnhtbFBLBQYAAAAABAAEAPUAAACMAwAAAAA=&#10;" path="m,l12,21e" filled="f" strokeweight=".18097mm">
                <v:path arrowok="t" o:connecttype="custom" o:connectlocs="0,2813;12,2834" o:connectangles="0,0"/>
              </v:shape>
            </v:group>
            <v:group id="Group 1632" o:spid="_x0000_s7879" style="position:absolute;left:6904;top:2915;width:3;height:3" coordorigin="6904,2915" coordsize="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<v:shape id="Freeform 1633" o:spid="_x0000_s7880" style="position:absolute;left:6904;top:2915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tGMMA&#10;AADdAAAADwAAAGRycy9kb3ducmV2LnhtbERPzYrCMBC+C75DGGEvoqliRapRFkXYyx78eYCxGZtq&#10;M+k20XbffrMgeJuP73dWm85W4kmNLx0rmIwTEMS50yUXCs6n/WgBwgdkjZVjUvBLHjbrfm+FmXYt&#10;H+h5DIWIIewzVGBCqDMpfW7Ioh+7mjhyV9dYDBE2hdQNtjHcVnKaJHNpseTYYLCmraH8fnxYBT+T&#10;W2pm29llZ67fj2F3uLXz/KTUx6D7XIII1IW3+OX+0nF+mk7h/5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ctGMMAAADdAAAADwAAAAAAAAAAAAAAAACYAgAAZHJzL2Rv&#10;d25yZXYueG1sUEsFBgAAAAAEAAQA9QAAAIgDAAAAAA==&#10;" path="m3,l,3e" filled="f" strokeweight=".18097mm">
                <v:path arrowok="t" o:connecttype="custom" o:connectlocs="3,2915;0,2918" o:connectangles="0,0"/>
              </v:shape>
            </v:group>
            <v:group id="Group 1630" o:spid="_x0000_s7877" style="position:absolute;left:6921;top:2910;width:24;height:14" coordorigin="6921,2910" coordsize="2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V7jc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lXuNwwAAAN0AAAAP&#10;AAAAAAAAAAAAAAAAAKoCAABkcnMvZG93bnJldi54bWxQSwUGAAAAAAQABAD6AAAAmgMAAAAA&#10;">
              <v:shape id="Freeform 1631" o:spid="_x0000_s7878" style="position:absolute;left:6921;top:2910;width:24;height:14;visibility:visible;mso-wrap-style:square;v-text-anchor:top" coordsize="2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TmD8UA&#10;AADdAAAADwAAAGRycy9kb3ducmV2LnhtbERP32vCMBB+H/g/hBN8m6nTyqhGGRuOwYagGwPfjuZs&#10;qs0lNFnt9tcvg4Fv9/H9vOW6t43oqA21YwWTcQaCuHS65krBx/vm9h5EiMgaG8ek4JsCrFeDmyUW&#10;2l14R90+ViKFcChQgYnRF1KG0pDFMHaeOHFH11qMCbaV1C1eUrht5F2WzaXFmlODQU+Phsrz/ssq&#10;ePXP1mx+nmbTrZx3/VvuT/XnQanRsH9YgIjUx6v43/2i0/w8n8HfN+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OYPxQAAAN0AAAAPAAAAAAAAAAAAAAAAAJgCAABkcnMv&#10;ZG93bnJldi54bWxQSwUGAAAAAAQABAD1AAAAigMAAAAA&#10;" path="m,13l24,e" filled="f" strokeweight=".18097mm">
                <v:path arrowok="t" o:connecttype="custom" o:connectlocs="0,2923;24,2910" o:connectangles="0,0"/>
              </v:shape>
            </v:group>
            <v:group id="Group 1628" o:spid="_x0000_s7875" style="position:absolute;left:6804;top:2543;width:18;height:27" coordorigin="6804,2543" coordsize="18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<v:shape id="Freeform 1629" o:spid="_x0000_s7876" style="position:absolute;left:6804;top:2543;width:18;height:27;visibility:visible;mso-wrap-style:square;v-text-anchor:top" coordsize="1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QU8QA&#10;AADdAAAADwAAAGRycy9kb3ducmV2LnhtbERPS2vCQBC+F/wPywi91Y2ioURX0UBBemipCtHbkB2T&#10;YHY2ZLd5/PtuodDbfHzP2ewGU4uOWldZVjCfRSCIc6srLhRczm8vryCcR9ZYWyYFIznYbSdPG0y0&#10;7fmLupMvRAhhl6CC0vsmkdLlJRl0M9sQB+5uW4M+wLaQusU+hJtaLqIolgYrDg0lNpSWlD9O30bB&#10;57Lv4+6aDuPhllVZ9j5+pOdUqefpsF+D8DT4f/Gf+6jD/NUqht9vwgl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FEFPEAAAA3QAAAA8AAAAAAAAAAAAAAAAAmAIAAGRycy9k&#10;b3ducmV2LnhtbFBLBQYAAAAABAAEAPUAAACJAwAAAAA=&#10;" path="m,l,1,5,11r5,9l18,26e" filled="f" strokeweight=".18097mm">
                <v:path arrowok="t" o:connecttype="custom" o:connectlocs="0,2543;0,2544;5,2554;10,2563;18,2569" o:connectangles="0,0,0,0,0"/>
              </v:shape>
            </v:group>
            <v:group id="Group 1626" o:spid="_x0000_s7873" style="position:absolute;left:6822;top:2569;width:25;height:15" coordorigin="6822,2569" coordsize="25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59j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q59jsQAAADdAAAA&#10;DwAAAAAAAAAAAAAAAACqAgAAZHJzL2Rvd25yZXYueG1sUEsFBgAAAAAEAAQA+gAAAJsDAAAAAA==&#10;">
              <v:shape id="Freeform 1627" o:spid="_x0000_s7874" style="position:absolute;left:6822;top:2569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l5cMgA&#10;AADdAAAADwAAAGRycy9kb3ducmV2LnhtbESPQUsDMRCF74L/IYzQi9isxYpsmxaxFKQgai1sj+Nm&#10;ugndTJZNbLf/3jkI3mZ4b977Zr4cQqtO1Ccf2cD9uABFXEfruTGw+1rfPYFKGdliG5kMXCjBcnF9&#10;NcfSxjN/0mmbGyUhnEo04HLuSq1T7ShgGseOWLRD7ANmWftG2x7PEh5aPSmKRx3QszQ47OjFUX3c&#10;/gQD/mO1ryp/2FyK2+9j9fD+tnH7bMzoZniegco05H/z3/WrFfzpVHDlGxlB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WXlwyAAAAN0AAAAPAAAAAAAAAAAAAAAAAJgCAABk&#10;cnMvZG93bnJldi54bWxQSwUGAAAAAAQABAD1AAAAjQMAAAAA&#10;" path="m,l24,14e" filled="f" strokeweight=".18097mm">
                <v:path arrowok="t" o:connecttype="custom" o:connectlocs="0,2569;24,2583" o:connectangles="0,0"/>
              </v:shape>
            </v:group>
            <v:group id="Group 1624" o:spid="_x0000_s7871" style="position:absolute;left:6945;top:2905;width:21;height:6" coordorigin="6945,2905" coordsize="21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<v:shape id="Freeform 1625" o:spid="_x0000_s7872" style="position:absolute;left:6945;top:2905;width:21;height:6;visibility:visible;mso-wrap-style:square;v-text-anchor:top" coordsize="2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7PccA&#10;AADdAAAADwAAAGRycy9kb3ducmV2LnhtbESP0WrCQBBF3wv+wzKFvtWNYsWmrqKCtBa01OQDhuw0&#10;CWZnQ3aN6d93HoS+zXDv3HtmuR5co3rqQu3ZwGScgCIuvK25NJBn++cFqBCRLTaeycAvBVivRg9L&#10;TK2/8Tf151gqCeGQooEqxjbVOhQVOQxj3xKL9uM7h1HWrtS2w5uEu0ZPk2SuHdYsDRW2tKuouJyv&#10;zgBvJq+Hy1d+1Hs7i9nn9jp970/GPD0OmzdQkYb4b75ff1jBf5kLv3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3ez3HAAAA3QAAAA8AAAAAAAAAAAAAAAAAmAIAAGRy&#10;cy9kb3ducmV2LnhtbFBLBQYAAAAABAAEAPUAAACMAwAAAAA=&#10;" path="m,5l4,3,7,1r4,l17,r3,e" filled="f" strokeweight=".18097mm">
                <v:path arrowok="t" o:connecttype="custom" o:connectlocs="0,2910;4,2908;7,2906;11,2906;17,2905;20,2905" o:connectangles="0,0,0,0,0,0"/>
              </v:shape>
            </v:group>
            <v:group id="Group 1622" o:spid="_x0000_s7869" style="position:absolute;left:6790;top:2609;width:6;height:3" coordorigin="6790,2609" coordsize="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eK3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B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Z4rcwwAAAN0AAAAP&#10;AAAAAAAAAAAAAAAAAKoCAABkcnMvZG93bnJldi54bWxQSwUGAAAAAAQABAD6AAAAmgMAAAAA&#10;">
              <v:shape id="Freeform 1623" o:spid="_x0000_s7870" style="position:absolute;left:6790;top:2609;width:6;height:3;visibility:visible;mso-wrap-style:square;v-text-anchor:top" coordsize="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GCe8MA&#10;AADdAAAADwAAAGRycy9kb3ducmV2LnhtbERPzUrDQBC+C77DMoI3u2nFKGm3pYpCES/GPsA0O8kG&#10;s7Nhd2xjn94VBG/z8f3OajP5QR0ppj6wgfmsAEXcBNtzZ2D/8XLzACoJssUhMBn4pgSb9eXFCisb&#10;TvxOx1o6lUM4VWjAiYyV1qlx5DHNwkicuTZEj5Jh7LSNeMrhftCLoii1x55zg8ORnhw1n/WXN2Dr&#10;/by9bc/Pj/H+sHPbV3krz2LM9dW0XYISmuRf/Ofe2Tz/rlzA7zf5BL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GCe8MAAADdAAAADwAAAAAAAAAAAAAAAACYAgAAZHJzL2Rv&#10;d25yZXYueG1sUEsFBgAAAAAEAAQA9QAAAIgDAAAAAA==&#10;" path="m5,l,3e" filled="f" strokeweight=".18097mm">
                <v:path arrowok="t" o:connecttype="custom" o:connectlocs="5,2609;0,2612" o:connectangles="0,0"/>
              </v:shape>
            </v:group>
            <v:group id="Group 1620" o:spid="_x0000_s7867" style="position:absolute;left:6945;top:2834;width:35;height:21" coordorigin="6945,2834" coordsize="35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mxMM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/S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/mxMMQAAADdAAAA&#10;DwAAAAAAAAAAAAAAAACqAgAAZHJzL2Rvd25yZXYueG1sUEsFBgAAAAAEAAQA+gAAAJsDAAAAAA==&#10;">
              <v:shape id="Freeform 1621" o:spid="_x0000_s7868" style="position:absolute;left:6945;top:2834;width:35;height:21;visibility:visible;mso-wrap-style:square;v-text-anchor:top" coordsize="35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i2VMMA&#10;AADdAAAADwAAAGRycy9kb3ducmV2LnhtbERPzWoCMRC+F/oOYQpeimYVa+3WKKIUvBXXPsCwGXcX&#10;N5MliW706U1B8DYf3+8sVtG04kLON5YVjEcZCOLS6oYrBX+Hn+EchA/IGlvLpOBKHlbL15cF5tr2&#10;vKdLESqRQtjnqKAOocul9GVNBv3IdsSJO1pnMCToKqkd9inctHKSZTNpsOHUUGNHm5rKU3E2Ct63&#10;Ln5tp7vjp77118M+FtXvqVBq8BbX3yACxfAUP9w7neZ/zKbw/006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i2VMMAAADdAAAADwAAAAAAAAAAAAAAAACYAgAAZHJzL2Rv&#10;d25yZXYueG1sUEsFBgAAAAAEAAQA9QAAAIgDAAAAAA==&#10;" path="m,l34,20e" filled="f" strokeweight=".18097mm">
                <v:path arrowok="t" o:connecttype="custom" o:connectlocs="0,2834;34,2854" o:connectangles="0,0"/>
              </v:shape>
            </v:group>
            <v:group id="Group 1618" o:spid="_x0000_s7865" style="position:absolute;left:6921;top:2874;width:24;height:14" coordorigin="6921,2874" coordsize="24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yM38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XIzfwwAAAN0AAAAP&#10;AAAAAAAAAAAAAAAAAKoCAABkcnMvZG93bnJldi54bWxQSwUGAAAAAAQABAD6AAAAmgMAAAAA&#10;">
              <v:shape id="Freeform 1619" o:spid="_x0000_s7866" style="position:absolute;left:6921;top:2874;width:24;height:14;visibility:visible;mso-wrap-style:square;v-text-anchor:top" coordsize="2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YXXsUA&#10;AADdAAAADwAAAGRycy9kb3ducmV2LnhtbERP32vCMBB+H/g/hBN8m+l0ltEZRRTHwDGYG4JvR3Nr&#10;OptLaGLt/OuXwWBv9/H9vPmyt43oqA21YwV34wwEcel0zZWCj/ft7QOIEJE1No5JwTcFWC4GN3Ms&#10;tLvwG3X7WIkUwqFABSZGX0gZSkMWw9h54sR9utZiTLCtpG7xksJtIydZlkuLNacGg57WhsrT/mwV&#10;7PyTNdvr5n76KvOuf5n5r/pwVGo07FePICL18V/8537Waf4sz+H3m3SC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hdexQAAAN0AAAAPAAAAAAAAAAAAAAAAAJgCAABkcnMv&#10;ZG93bnJldi54bWxQSwUGAAAAAAQABAD1AAAAigMAAAAA&#10;" path="m,13l24,e" filled="f" strokeweight=".18097mm">
                <v:path arrowok="t" o:connecttype="custom" o:connectlocs="0,2887;24,2874" o:connectangles="0,0"/>
              </v:shape>
            </v:group>
            <v:group id="Group 1616" o:spid="_x0000_s7863" style="position:absolute;left:6945;top:2870;width:35;height:5" coordorigin="6945,2870" coordsize="35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<v:shape id="Freeform 1617" o:spid="_x0000_s7864" style="position:absolute;left:6945;top:2870;width:35;height:5;visibility:visible;mso-wrap-style:square;v-text-anchor:top" coordsize="3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52MQA&#10;AADdAAAADwAAAGRycy9kb3ducmV2LnhtbESPQWvCQBCF7wX/wzJCb3WjoJTUVYoYUIRCVTwP2TFJ&#10;m50Nu2tM/33nIHib4b1575vlenCt6inExrOB6SQDRVx623Bl4Hwq3t5BxYRssfVMBv4owno1elli&#10;bv2dv6k/pkpJCMccDdQpdbnWsazJYZz4jli0qw8Ok6yh0jbgXcJdq2dZttAOG5aGGjva1FT+Hm/O&#10;wEb37aWw22K/OyS6/hThq3IHY17Hw+cHqERDepof1zsr+POF4Mo3MoJ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gedjEAAAA3QAAAA8AAAAAAAAAAAAAAAAAmAIAAGRycy9k&#10;b3ducmV2LnhtbFBLBQYAAAAABAAEAPUAAACJAwAAAAA=&#10;" path="m34,3l30,1,26,,21,,17,,11,,7,1,4,3,,4e" filled="f" strokeweight=".18097mm">
                <v:path arrowok="t" o:connecttype="custom" o:connectlocs="34,2873;30,2871;26,2870;21,2870;17,2870;11,2870;7,2871;4,2873;0,2874" o:connectangles="0,0,0,0,0,0,0,0,0"/>
              </v:shape>
            </v:group>
            <v:group id="Group 1614" o:spid="_x0000_s7861" style="position:absolute;left:6959;top:2896;width:21;height:12" coordorigin="6959,2896" coordsize="21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G2s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S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RhtrFAAAA3QAA&#10;AA8AAAAAAAAAAAAAAAAAqgIAAGRycy9kb3ducmV2LnhtbFBLBQYAAAAABAAEAPoAAACcAwAAAAA=&#10;">
              <v:shape id="Freeform 1615" o:spid="_x0000_s7862" style="position:absolute;left:6959;top:2896;width:21;height:12;visibility:visible;mso-wrap-style:square;v-text-anchor:top" coordsize="2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zB0ccA&#10;AADdAAAADwAAAGRycy9kb3ducmV2LnhtbESP0WrCQBBF3wv9h2UKvkjdtFItqauUQkGlgrF+wJAd&#10;k2B2NuxuY/x750Ho2wz3zr1nFqvBtaqnEBvPBl4mGSji0tuGKwPH3+/nd1AxIVtsPZOBK0VYLR8f&#10;Fphbf+GC+kOqlIRwzNFAnVKXax3LmhzGie+IRTv54DDJGiptA14k3LX6Nctm2mHD0lBjR181lefD&#10;nzOw2e5mm3ng8f48Pq5PvS1+plwYM3oaPj9AJRrSv/l+vbaC/zYXfvlGRt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cwdHHAAAA3QAAAA8AAAAAAAAAAAAAAAAAmAIAAGRy&#10;cy9kb3ducmV2LnhtbFBLBQYAAAAABAAEAPUAAACMAwAAAAA=&#10;" path="m20,l,12e" filled="f" strokeweight=".18097mm">
                <v:path arrowok="t" o:connecttype="custom" o:connectlocs="20,2896;0,2908" o:connectangles="0,0"/>
              </v:shape>
            </v:group>
            <v:group id="Group 1612" o:spid="_x0000_s7859" style="position:absolute;left:6929;top:2834;width:16;height:11" coordorigin="6929,2834" coordsize="1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<v:shape id="Freeform 1613" o:spid="_x0000_s7860" style="position:absolute;left:6929;top:2834;width:16;height:11;visibility:visible;mso-wrap-style:square;v-text-anchor:top" coordsize="1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YWc8QA&#10;AADdAAAADwAAAGRycy9kb3ducmV2LnhtbESPzW7CMBCE70i8g7VIvYFDKG2VYlCEUqnXAu15G29+&#10;VHsdxSZJ376uhMRtVzPf7OzuMFkjBup961jBepWAIC6dbrlWcDm/LV9A+ICs0TgmBb/k4bCfz3aY&#10;aTfyBw2nUIsYwj5DBU0IXSalLxuy6FeuI45a5XqLIa59LXWPYwy3RqZJ8iQtthwvNNjRsaHy53S1&#10;sUbxGLbFJ2NlpmrTfn0XMjeJUg+LKX8FEWgKd/ONfteR2z6n8P9NHEH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2FnPEAAAA3QAAAA8AAAAAAAAAAAAAAAAAmAIAAGRycy9k&#10;b3ducmV2LnhtbFBLBQYAAAAABAAEAPUAAACJAwAAAAA=&#10;" path="m16,l,10e" filled="f" strokeweight=".18097mm">
                <v:path arrowok="t" o:connecttype="custom" o:connectlocs="16,2834;0,2844" o:connectangles="0,0"/>
              </v:shape>
            </v:group>
            <v:group id="Group 1610" o:spid="_x0000_s7857" style="position:absolute;left:6755;top:2514;width:41;height:96" coordorigin="6755,2514" coordsize="41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An7c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gJ+3FAAAA3QAA&#10;AA8AAAAAAAAAAAAAAAAAqgIAAGRycy9kb3ducmV2LnhtbFBLBQYAAAAABAAEAPoAAACcAwAAAAA=&#10;">
              <v:shape id="Freeform 1611" o:spid="_x0000_s7858" style="position:absolute;left:6755;top:2514;width:41;height:96;visibility:visible;mso-wrap-style:square;v-text-anchor:top" coordsize="4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judMQA&#10;AADdAAAADwAAAGRycy9kb3ducmV2LnhtbERPTWvCQBC9F/wPywi91Y22thLdBBHUngpa6XmaHbPR&#10;7GzIbjT213cLQm/zeJ+zyHtbiwu1vnKsYDxKQBAXTldcKjh8rp9mIHxA1lg7JgU38pBng4cFptpd&#10;eUeXfShFDGGfogITQpNK6QtDFv3INcSRO7rWYoiwLaVu8RrDbS0nSfIqLVYcGww2tDJUnPedVfD9&#10;9XHbVKfN+PnQzOptt+p/Jluj1OOwX85BBOrDv/juftdx/vTtBf6+i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o7nTEAAAA3QAAAA8AAAAAAAAAAAAAAAAAmAIAAGRycy9k&#10;b3ducmV2LnhtbFBLBQYAAAAABAAEAPUAAACJAwAAAAA=&#10;" path="m9,l6,4,,17,,33,6,50r8,19l26,84,40,95e" filled="f" strokeweight=".18097mm">
                <v:path arrowok="t" o:connecttype="custom" o:connectlocs="9,2514;6,2518;0,2531;0,2547;6,2564;14,2583;26,2598;40,2609" o:connectangles="0,0,0,0,0,0,0,0"/>
              </v:shape>
            </v:group>
            <v:group id="Group 1608" o:spid="_x0000_s7855" style="position:absolute;left:6795;top:2609;width:41;height:24" coordorigin="6795,2609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<v:shape id="Freeform 1609" o:spid="_x0000_s7856" style="position:absolute;left:6795;top:2609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IoH8UA&#10;AADdAAAADwAAAGRycy9kb3ducmV2LnhtbERPTWvCQBC9C/0PyxR6Ed20pSrRVaS0VU9q9OJtyI7Z&#10;0OxsyG5N9Nd3CwVv83ifM1t0thIXanzpWMHzMAFBnDtdcqHgePgcTED4gKyxckwKruRhMX/ozTDV&#10;ruU9XbJQiBjCPkUFJoQ6ldLnhiz6oauJI3d2jcUQYVNI3WAbw20lX5JkJC2WHBsM1vRuKP/OfqyC&#10;frvNDpvXr/UH7fTK7MPNn5Y3pZ4eu+UURKAu3MX/7rWO89/GI/j7Jp4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YigfxQAAAN0AAAAPAAAAAAAAAAAAAAAAAJgCAABkcnMv&#10;ZG93bnJldi54bWxQSwUGAAAAAAQABAD1AAAAigMAAAAA&#10;" path="m,l41,23e" filled="f" strokeweight=".18097mm">
                <v:path arrowok="t" o:connecttype="custom" o:connectlocs="0,2609;41,2632" o:connectangles="0,0"/>
              </v:shape>
            </v:group>
            <v:group id="Group 1606" o:spid="_x0000_s7853" style="position:absolute;left:6836;top:2608;width:11;height:3" coordorigin="6836,2608" coordsize="11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<v:shape id="Freeform 1607" o:spid="_x0000_s7854" style="position:absolute;left:6836;top:2608;width:11;height:3;visibility:visible;mso-wrap-style:square;v-text-anchor:top" coordsize="1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lGL8QA&#10;AADdAAAADwAAAGRycy9kb3ducmV2LnhtbESPT2sCQQzF74LfYYjQm862UJWto9SC4NVVscewk/2j&#10;O5l1Z9T125tDobeE9/LeL4tV7xp1py7Ung28TxJQxLm3NZcGDvvNeA4qRGSLjWcy8KQAq+VwsMDU&#10;+gfv6J7FUkkIhxQNVDG2qdYhr8hhmPiWWLTCdw6jrF2pbYcPCXeN/kiSqXZYszRU2NJPRfkluzkD&#10;a3crtrsjx5o3z/m1yM6//rQ35m3Uf3+BitTHf/Pf9dYK/udMcOUbGUEv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JRi/EAAAA3QAAAA8AAAAAAAAAAAAAAAAAmAIAAGRycy9k&#10;b3ducmV2LnhtbFBLBQYAAAAABAAEAPUAAACJAwAAAAA=&#10;" path="m10,3l7,3,,e" filled="f" strokeweight=".18097mm">
                <v:path arrowok="t" o:connecttype="custom" o:connectlocs="10,2611;7,2611;0,2608" o:connectangles="0,0,0"/>
              </v:shape>
            </v:group>
            <v:group id="Group 1604" o:spid="_x0000_s7851" style="position:absolute;left:6836;top:2561;width:11;height:11" coordorigin="6836,2561" coordsize="11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<v:shape id="Freeform 1605" o:spid="_x0000_s7852" style="position:absolute;left:6836;top:2561;width:11;height:11;visibility:visible;mso-wrap-style:square;v-text-anchor:top" coordsize="1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9i8QA&#10;AADdAAAADwAAAGRycy9kb3ducmV2LnhtbESPTWsCMRCG70L/Q5hCL6JJC4qsRhHB0ltx3Yu3YTNm&#10;FzeTZZPq9t93DgVvM8z78cxmN4ZO3WlIbWQL73MDiriOrmVvoTofZytQKSM77CKThV9KsNu+TDZY&#10;uPjgE93L7JWEcCrQQpNzX2id6oYCpnnsieV2jUPALOvgtRvwIeGh0x/GLHXAlqWhwZ4ODdW38idI&#10;7/J7evIXWvjjuf2cHqqqNKay9u113K9BZRrzU/zv/nKCv1gJv3wjI+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5fYvEAAAA3QAAAA8AAAAAAAAAAAAAAAAAmAIAAGRycy9k&#10;b3ducmV2LnhtbFBLBQYAAAAABAAEAPUAAACJAwAAAAA=&#10;" path="m,l7,8r3,2e" filled="f" strokeweight=".18097mm">
                <v:path arrowok="t" o:connecttype="custom" o:connectlocs="0,2561;7,2569;10,2571" o:connectangles="0,0,0"/>
              </v:shape>
            </v:group>
            <v:group id="Group 1602" o:spid="_x0000_s7849" style="position:absolute;left:6795;top:2585;width:41;height:24" coordorigin="6795,2585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sJ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/jKJ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tsJsQAAADdAAAA&#10;DwAAAAAAAAAAAAAAAACqAgAAZHJzL2Rvd25yZXYueG1sUEsFBgAAAAAEAAQA+gAAAJsDAAAAAA==&#10;">
              <v:shape id="Freeform 1603" o:spid="_x0000_s7850" style="position:absolute;left:6795;top:2585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xeO8QA&#10;AADdAAAADwAAAGRycy9kb3ducmV2LnhtbERPTWvCQBC9F/wPywi9FN3UYpHoKlK01ZM1evE2ZMds&#10;MDsbsluT+utdodDbPN7nzBadrcSVGl86VvA6TEAQ506XXCg4HtaDCQgfkDVWjknBL3lYzHtPM0y1&#10;a3lP1ywUIoawT1GBCaFOpfS5IYt+6GriyJ1dYzFE2BRSN9jGcFvJUZK8S4slxwaDNX0Yyi/Zj1Xw&#10;0u6yw/btc7Oib/1l9uHmT8ubUs/9bjkFEagL/+I/90bH+ePJCB7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MXjvEAAAA3QAAAA8AAAAAAAAAAAAAAAAAmAIAAGRycy9k&#10;b3ducmV2LnhtbFBLBQYAAAAABAAEAPUAAACJAwAAAAA=&#10;" path="m41,23l,e" filled="f" strokeweight=".18097mm">
                <v:path arrowok="t" o:connecttype="custom" o:connectlocs="41,2608;0,2585" o:connectangles="0,0"/>
              </v:shape>
            </v:group>
            <v:group id="Group 1600" o:spid="_x0000_s7847" style="position:absolute;left:6775;top:2535;width:21;height:50" coordorigin="6775,2535" coordsize="21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<v:shape id="Freeform 1601" o:spid="_x0000_s7848" style="position:absolute;left:6775;top:2535;width:21;height:50;visibility:visible;mso-wrap-style:square;v-text-anchor:top" coordsize="2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+S8AA&#10;AADdAAAADwAAAGRycy9kb3ducmV2LnhtbERPTYvCMBC9L/gfwgje1lTRRatRVBBkT64KehyasSk2&#10;k9JEbf/9RhC8zeN9znzZ2FI8qPaFYwWDfgKCOHO64FzB6bj9noDwAVlj6ZgUtORhueh8zTHV7sl/&#10;9DiEXMQQ9ikqMCFUqZQ+M2TR911FHLmrqy2GCOtc6hqfMdyWcpgkP9JiwbHBYEUbQ9ntcLcKcHwO&#10;oz39TmXbru1ZXy/G506pXrdZzUAEasJH/HbvdJw/nozg9U08QS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Ny+S8AAAADdAAAADwAAAAAAAAAAAAAAAACYAgAAZHJzL2Rvd25y&#10;ZXYueG1sUEsFBgAAAAAEAAQA9QAAAIUDAAAAAA==&#10;" path="m20,50l13,44,6,35,2,25,,15,2,8,6,2,13,r7,3e" filled="f" strokeweight=".18097mm">
                <v:path arrowok="t" o:connecttype="custom" o:connectlocs="20,2585;13,2579;6,2570;2,2560;0,2550;2,2543;6,2537;13,2535;20,2538" o:connectangles="0,0,0,0,0,0,0,0,0"/>
              </v:shape>
            </v:group>
            <v:group id="Group 1598" o:spid="_x0000_s7845" style="position:absolute;left:6795;top:2538;width:41;height:24" coordorigin="6795,2538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BqJ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F+Mk3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UGolwwAAAN0AAAAP&#10;AAAAAAAAAAAAAAAAAKoCAABkcnMvZG93bnJldi54bWxQSwUGAAAAAAQABAD6AAAAmgMAAAAA&#10;">
              <v:shape id="Freeform 1599" o:spid="_x0000_s7846" style="position:absolute;left:6795;top:2538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YOMQA&#10;AADdAAAADwAAAGRycy9kb3ducmV2LnhtbERPS2vCQBC+F/wPywheim60VCS6ikgf9qRGL96G7JgN&#10;ZmdDdmtSf323UPA2H99zFqvOVuJGjS8dKxiPEhDEudMlFwpOx/fhDIQPyBorx6Tghzyslr2nBaba&#10;tXygWxYKEUPYp6jAhFCnUvrckEU/cjVx5C6usRgibAqpG2xjuK3kJEmm0mLJscFgTRtD+TX7tgqe&#10;2112/Hr52L7RXn+aQ7j78/qu1KDfrecgAnXhIf53b3Wc/zqbwt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3WDjEAAAA3QAAAA8AAAAAAAAAAAAAAAAAmAIAAGRycy9k&#10;b3ducmV2LnhtbFBLBQYAAAAABAAEAPUAAACJAwAAAAA=&#10;" path="m,l41,23e" filled="f" strokeweight=".18097mm">
                <v:path arrowok="t" o:connecttype="custom" o:connectlocs="0,2538;41,2561" o:connectangles="0,0"/>
              </v:shape>
            </v:group>
            <v:group id="Group 1596" o:spid="_x0000_s7843" style="position:absolute;left:6836;top:2632;width:11;height:5" coordorigin="6836,2632" coordsize="11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5Ry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/W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OUcnFAAAA3QAA&#10;AA8AAAAAAAAAAAAAAAAAqgIAAGRycy9kb3ducmV2LnhtbFBLBQYAAAAABAAEAPoAAACcAwAAAAA=&#10;">
              <v:shape id="Freeform 1597" o:spid="_x0000_s7844" style="position:absolute;left:6836;top:2632;width:11;height:5;visibility:visible;mso-wrap-style:square;v-text-anchor:top" coordsize="1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VdcUA&#10;AADdAAAADwAAAGRycy9kb3ducmV2LnhtbESPQWvDMAyF74P9B6NCL2N11rHQpXXLGB3sVtbsB2ix&#10;GofGcojd1P3302Gwm8R7eu/TZpd9ryYaYxfYwNOiAEXcBNtxa+C7/nhcgYoJ2WIfmAzcKMJue3+3&#10;wcqGK3/RdEytkhCOFRpwKQ2V1rFx5DEuwkAs2imMHpOsY6vtiFcJ971eFkWpPXYsDQ4HenfUnI8X&#10;b6Dm4qE+uNfnvIzlvsyXifc/B2Pms/y2BpUop3/z3/WnFfyXleDK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91V1xQAAAN0AAAAPAAAAAAAAAAAAAAAAAJgCAABkcnMv&#10;ZG93bnJldi54bWxQSwUGAAAAAAQABAD1AAAAigMAAAAA&#10;" path="m,l10,5e" filled="f" strokeweight=".18097mm">
                <v:path arrowok="t" o:connecttype="custom" o:connectlocs="0,2632;10,2637" o:connectangles="0,0"/>
              </v:shape>
            </v:group>
            <v:group id="Group 1594" o:spid="_x0000_s7841" style="position:absolute;left:6830;top:2632;width:6;height:3" coordorigin="6830,2632" coordsize="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1gI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ifr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dYCDFAAAA3QAA&#10;AA8AAAAAAAAAAAAAAAAAqgIAAGRycy9kb3ducmV2LnhtbFBLBQYAAAAABAAEAPoAAACcAwAAAAA=&#10;">
              <v:shape id="Freeform 1595" o:spid="_x0000_s7842" style="position:absolute;left:6830;top:2632;width:6;height:3;visibility:visible;mso-wrap-style:square;v-text-anchor:top" coordsize="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JsMYA&#10;AADdAAAADwAAAGRycy9kb3ducmV2LnhtbESPQU/DMAyF75P4D5GRuLF0Qwwoy6YNgTShXSj7AaZx&#10;m4rGqZKwlf16fEDazdZ7fu/zcj36Xh0ppi6wgdm0AEVcB9txa+Dw+Xb7CCplZIt9YDLwSwnWq6vJ&#10;EksbTvxBxyq3SkI4lWjA5TyUWqfakcc0DQOxaE2IHrOssdU24knCfa/nRbHQHjuWBocDvTiqv6sf&#10;b8BWh1lz15xft/Hha+c273m/OGdjbq7HzTOoTGO+mP+vd1bw75+EX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rJsMYAAADdAAAADwAAAAAAAAAAAAAAAACYAgAAZHJz&#10;L2Rvd25yZXYueG1sUEsFBgAAAAAEAAQA9QAAAIsDAAAAAA==&#10;" path="m6,l,3e" filled="f" strokeweight=".18097mm">
                <v:path arrowok="t" o:connecttype="custom" o:connectlocs="6,2632;0,2635" o:connectangles="0,0"/>
              </v:shape>
            </v:group>
            <v:group id="Group 1592" o:spid="_x0000_s7839" style="position:absolute;left:6929;top:2670;width:2;height:189" coordorigin="6929,2670" coordsize="2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<v:shape id="Freeform 1593" o:spid="_x0000_s7840" style="position:absolute;left:6929;top:2670;width:2;height:189;visibility:visible;mso-wrap-style:square;v-text-anchor:top" coordsize="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nCTsMA&#10;AADdAAAADwAAAGRycy9kb3ducmV2LnhtbERPS4vCMBC+C/sfwgjeNFVQbNcoiy+8rOADxdtsM9uW&#10;bSalidr990YQvM3H95zJrDGluFHtCssK+r0IBHFqdcGZguNh1R2DcB5ZY2mZFPyTg9n0ozXBRNs7&#10;7+i295kIIewSVJB7XyVSujQng65nK+LA/draoA+wzqSu8R7CTSkHUTSSBgsODTlWNM8p/dtfjYJF&#10;uvWX9XY5v5Sr+Kf6Pp8KXq6V6rSbr08Qnhr/Fr/cGx3mD+MBPL8JJ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nCTsMAAADdAAAADwAAAAAAAAAAAAAAAACYAgAAZHJzL2Rv&#10;d25yZXYueG1sUEsFBgAAAAAEAAQA9QAAAIgDAAAAAA==&#10;" path="m,188l,e" filled="f" strokeweight=".18097mm">
                <v:path arrowok="t" o:connecttype="custom" o:connectlocs="0,2858;0,2670" o:connectangles="0,0"/>
              </v:shape>
            </v:group>
            <v:group id="Group 1590" o:spid="_x0000_s7837" style="position:absolute;left:6901;top:2858;width:28;height:16" coordorigin="6901,2858" coordsize="2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<v:shape id="Freeform 1591" o:spid="_x0000_s7838" style="position:absolute;left:6901;top:2858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/I0cIA&#10;AADdAAAADwAAAGRycy9kb3ducmV2LnhtbERPTWsCMRC9F/ofwhR6q9mVWnQ1iogFD150vXgbNuNm&#10;MZmsm7hu/70pFHqbx/ucxWpwVvTUhcazgnyUgSCuvG64VnAqvz+mIEJE1mg9k4IfCrBavr4ssND+&#10;wQfqj7EWKYRDgQpMjG0hZagMOQwj3xIn7uI7hzHBrpa6w0cKd1aOs+xLOmw4NRhsaWOouh7vTsFZ&#10;9jbj3ObhZib6ut+Wl8O+VOr9bVjPQUQa4r/4z73Taf5k9gm/36QT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38jRwgAAAN0AAAAPAAAAAAAAAAAAAAAAAJgCAABkcnMvZG93&#10;bnJldi54bWxQSwUGAAAAAAQABAD1AAAAhwMAAAAA&#10;" path="m28,l,16e" filled="f" strokeweight=".18097mm">
                <v:path arrowok="t" o:connecttype="custom" o:connectlocs="28,2858;0,2874" o:connectangles="0,0"/>
              </v:shape>
            </v:group>
            <v:group id="Group 1588" o:spid="_x0000_s7835" style="position:absolute;left:6898;top:2653;width:19;height:11" coordorigin="6898,2653" coordsize="19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n8+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on8+MQAAADdAAAA&#10;DwAAAAAAAAAAAAAAAACqAgAAZHJzL2Rvd25yZXYueG1sUEsFBgAAAAAEAAQA+gAAAJsDAAAAAA==&#10;">
              <v:shape id="Freeform 1589" o:spid="_x0000_s7836" style="position:absolute;left:6898;top:2653;width:19;height:11;visibility:visible;mso-wrap-style:square;v-text-anchor:top" coordsize="1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hhVsAA&#10;AADdAAAADwAAAGRycy9kb3ducmV2LnhtbERPzYrCMBC+L/gOYYS9ramLFq1GkRXBk6C7DzA0Y1ts&#10;JqUZtfbpN4LgbT6+31muO1erG7Wh8mxgPEpAEefeVlwY+Pvdfc1ABUG2WHsmAw8KsF4NPpaYWX/n&#10;I91OUqgYwiFDA6VIk2kd8pIchpFviCN39q1DibAttG3xHsNdrb+TJNUOK44NJTb0U1J+OV2dARFJ&#10;dzPq64L9dPs4jLHvJ6kxn8NuswAl1Mlb/HLvbZw/nafw/Caeo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4hhVsAAAADdAAAADwAAAAAAAAAAAAAAAACYAgAAZHJzL2Rvd25y&#10;ZXYueG1sUEsFBgAAAAAEAAQA9QAAAIUDAAAAAA==&#10;" path="m19,10l,e" filled="f" strokeweight=".18097mm">
                <v:path arrowok="t" o:connecttype="custom" o:connectlocs="19,2663;0,2653" o:connectangles="0,0"/>
              </v:shape>
            </v:group>
            <v:group id="Group 1586" o:spid="_x0000_s7833" style="position:absolute;left:6901;top:2670;width:28;height:16" coordorigin="6901,2670" coordsize="2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fHF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j6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fHFMQAAADdAAAA&#10;DwAAAAAAAAAAAAAAAACqAgAAZHJzL2Rvd25yZXYueG1sUEsFBgAAAAAEAAQA+gAAAJsDAAAAAA==&#10;">
              <v:shape id="Freeform 1587" o:spid="_x0000_s7834" style="position:absolute;left:6901;top:2670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LC1MUA&#10;AADdAAAADwAAAGRycy9kb3ducmV2LnhtbESPQW/CMAyF75P4D5GRdhtpJzGxjoAmtEk7cIFy2c1q&#10;TFOROKXJSvfv58Mkbrbe83uf19speDXSkLrIBspFAYq4ibbj1sCp/nxagUoZ2aKPTAZ+KcF2M3tY&#10;Y2XjjQ80HnOrJIRThQZczn2ldWocBUyL2BOLdo5DwCzr0Go74E3Cg9fPRfGiA3YsDQ572jlqLsef&#10;YOBbj77g0pfp6pb2sv+oz4d9bczjfHp/A5Vpynfz//WXFfzlq+DKNzKC3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sLUxQAAAN0AAAAPAAAAAAAAAAAAAAAAAJgCAABkcnMv&#10;ZG93bnJldi54bWxQSwUGAAAAAAQABAD1AAAAigMAAAAA&#10;" path="m28,l,16e" filled="f" strokeweight=".18097mm">
                <v:path arrowok="t" o:connecttype="custom" o:connectlocs="28,2670;0,2686" o:connectangles="0,0"/>
              </v:shape>
            </v:group>
            <v:group id="Group 1584" o:spid="_x0000_s7831" style="position:absolute;left:6929;top:2670;width:2;height:2" coordorigin="6929,267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<v:shape id="Freeform 1585" o:spid="_x0000_s7832" style="position:absolute;left:6929;top:267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rJOsQA&#10;AADdAAAADwAAAGRycy9kb3ducmV2LnhtbESPTWvCQBCG74L/YZlCb7qphVCiq5SCUgQPpoJ4G7Jj&#10;Nm12NmS3Gv+9cxC8zTDvxzOL1eBbdaE+NoENvE0zUMRVsA3XBg4/68kHqJiQLbaBycCNIqyW49EC&#10;CxuuvKdLmWolIRwLNOBS6gqtY+XIY5yGjlhu59B7TLL2tbY9XiXct3qWZbn22LA0OOzoy1H1V/57&#10;6T0dsdmn33POt83WbetdeXi3xry+DJ9zUImG9BQ/3N9W8PNM+OUbGUE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qyTrEAAAA3QAAAA8AAAAAAAAAAAAAAAAAmAIAAGRycy9k&#10;b3ducmV2LnhtbFBLBQYAAAAABAAEAPUAAACJAwAAAAA=&#10;" path="m,l,e" filled="f" strokeweight=".18097mm">
                <v:path arrowok="t" o:connecttype="custom" o:connectlocs="0,0;0,0" o:connectangles="0,0"/>
              </v:shape>
            </v:group>
            <v:group id="Group 1582" o:spid="_x0000_s7829" style="position:absolute;left:6917;top:2663;width:12;height:8" coordorigin="6917,2663" coordsize="12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0OA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o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0OAMQAAADdAAAA&#10;DwAAAAAAAAAAAAAAAACqAgAAZHJzL2Rvd25yZXYueG1sUEsFBgAAAAAEAAQA+gAAAJsDAAAAAA==&#10;">
              <v:shape id="Freeform 1583" o:spid="_x0000_s7830" style="position:absolute;left:6917;top:2663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nf8MA&#10;AADdAAAADwAAAGRycy9kb3ducmV2LnhtbERPTYvCMBC9C/sfwgheRFM9iFSjiEvBRVxQ97DehmRs&#10;i82kNNla/71ZELzN433Oct3ZSrTU+NKxgsk4AUGsnSk5V/BzzkZzED4gG6wck4IHeVivPnpLTI27&#10;85HaU8hFDGGfooIihDqV0uuCLPqxq4kjd3WNxRBhk0vT4D2G20pOk2QmLZYcGwqsaVuQvp3+rIJW&#10;15/7q/4aHvTld2Nzk8nDd6bUoN9tFiACdeEtfrl3Js6fJVP4/y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inf8MAAADdAAAADwAAAAAAAAAAAAAAAACYAgAAZHJzL2Rv&#10;d25yZXYueG1sUEsFBgAAAAAEAAQA9QAAAIgDAAAAAA==&#10;" path="m,l12,7e" filled="f" strokeweight=".18097mm">
                <v:path arrowok="t" o:connecttype="custom" o:connectlocs="0,2663;12,2670" o:connectangles="0,0"/>
              </v:shape>
            </v:group>
            <v:group id="Group 1580" o:spid="_x0000_s7827" style="position:absolute;left:6985;top:2718;width:19;height:11" coordorigin="6985,2718" coordsize="19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M17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a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kDNezCAAAA3QAAAA8A&#10;AAAAAAAAAAAAAAAAqgIAAGRycy9kb3ducmV2LnhtbFBLBQYAAAAABAAEAPoAAACZAwAAAAA=&#10;">
              <v:shape id="Freeform 1581" o:spid="_x0000_s7828" style="position:absolute;left:6985;top:2718;width:19;height:11;visibility:visible;mso-wrap-style:square;v-text-anchor:top" coordsize="1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muQcEA&#10;AADdAAAADwAAAGRycy9kb3ducmV2LnhtbERPzWrCQBC+F3yHZQRvdZNig0TXUCwBT4VaH2DIjklo&#10;djZkxxjz9N1Cobf5+H5nX0yuUyMNofVsIF0noIgrb1uuDVy+yuctqCDIFjvPZOBBAYrD4mmPufV3&#10;/qTxLLWKIRxyNNCI9LnWoWrIYVj7njhyVz84lAiHWtsB7zHcdfolSTLtsOXY0GBPx4aq7/PNGRCR&#10;rNzS3NXsX98fHynO8yYzZrWc3naghCb5F/+5TzbOz5IN/H4TT9CH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5rkHBAAAA3QAAAA8AAAAAAAAAAAAAAAAAmAIAAGRycy9kb3du&#10;cmV2LnhtbFBLBQYAAAAABAAEAPUAAACGAwAAAAA=&#10;" path="m19,l,10e" filled="f" strokeweight=".18097mm">
                <v:path arrowok="t" o:connecttype="custom" o:connectlocs="19,2718;0,2728" o:connectangles="0,0"/>
              </v:shape>
            </v:group>
            <v:group id="Group 1578" o:spid="_x0000_s7825" style="position:absolute;left:7123;top:2728;width:19;height:25" coordorigin="7123,2728" coordsize="19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YIA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/jJK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aYIA8QAAADdAAAA&#10;DwAAAAAAAAAAAAAAAACqAgAAZHJzL2Rvd25yZXYueG1sUEsFBgAAAAAEAAQA+gAAAJsDAAAAAA==&#10;">
              <v:shape id="Freeform 1579" o:spid="_x0000_s7826" style="position:absolute;left:7123;top:2728;width:19;height:25;visibility:visible;mso-wrap-style:square;v-text-anchor:top" coordsize="1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K8yMQA&#10;AADdAAAADwAAAGRycy9kb3ducmV2LnhtbERP20rDQBB9F/yHZQRfSrtrlVjTbosUWxV86eUDhuyY&#10;hGZnQ3aaxr93hYJvczjXWawG36ieulgHtvAwMaCIi+BqLi0cD5vxDFQUZIdNYLLwQxFWy9ubBeYu&#10;XHhH/V5KlUI45mihEmlzrWNRkcc4CS1x4r5D51ES7ErtOrykcN/oqTGZ9lhzaqiwpXVFxWl/9hbe&#10;n0afb43pMyO77ePz5ixb/nqx9v5ueJ2DEhrkX3x1f7g0PzMZ/H2TT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SvMjEAAAA3QAAAA8AAAAAAAAAAAAAAAAAmAIAAGRycy9k&#10;b3ducmV2LnhtbFBLBQYAAAAABAAEAPUAAACJAwAAAAA=&#10;" path="m,l,1r4,9l11,19r8,6e" filled="f" strokeweight=".18097mm">
                <v:path arrowok="t" o:connecttype="custom" o:connectlocs="0,2728;0,2729;4,2738;11,2747;19,2753" o:connectangles="0,0,0,0,0"/>
              </v:shape>
            </v:group>
            <v:group id="Group 1576" o:spid="_x0000_s7823" style="position:absolute;left:7142;top:2753;width:32;height:19" coordorigin="7142,2753" coordsize="32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gz7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ODPvwwAAAN0AAAAP&#10;AAAAAAAAAAAAAAAAAKoCAABkcnMvZG93bnJldi54bWxQSwUGAAAAAAQABAD6AAAAmgMAAAAA&#10;">
              <v:shape id="Freeform 1577" o:spid="_x0000_s7824" style="position:absolute;left:7142;top:2753;width:32;height:19;visibility:visible;mso-wrap-style:square;v-text-anchor:top" coordsize="3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/MMcA&#10;AADdAAAADwAAAGRycy9kb3ducmV2LnhtbESPMW8CMQyF90r9D5ErsVSQwIDKQUC0ElI7dAC6dDMX&#10;czm4OKdLyl376+uhUjdb7/m9z6vNEBp1oy7VkS1MJwYUcRldzZWFj+Nu/AQqZWSHTWSy8E0JNuv7&#10;uxUWLva8p9shV0pCOBVowefcFlqn0lPANIktsWjn2AXMsnaVdh32Eh4aPTNmrgPWLA0eW3rxVF4P&#10;X8HC2V/e9z/p7fRsto/98ZMX+lotrB09DNslqExD/jf/Xb86wZ8bwZV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TfzDHAAAA3QAAAA8AAAAAAAAAAAAAAAAAmAIAAGRy&#10;cy9kb3ducmV2LnhtbFBLBQYAAAAABAAEAPUAAACMAwAAAAA=&#10;" path="m,l32,18e" filled="f" strokeweight=".18097mm">
                <v:path arrowok="t" o:connecttype="custom" o:connectlocs="0,2753;32,2771" o:connectangles="0,0"/>
              </v:shape>
            </v:group>
            <v:group id="Group 1574" o:spid="_x0000_s7821" style="position:absolute;left:6933;top:2457;width:2;height:357" coordorigin="6933,2457" coordsize="2,3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sCB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6wIGwwAAAN0AAAAP&#10;AAAAAAAAAAAAAAAAAKoCAABkcnMvZG93bnJldi54bWxQSwUGAAAAAAQABAD6AAAAmgMAAAAA&#10;">
              <v:shape id="Freeform 1575" o:spid="_x0000_s7822" style="position:absolute;left:6933;top:2457;width:2;height:357;visibility:visible;mso-wrap-style:square;v-text-anchor:top" coordsize="2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0xE8IA&#10;AADdAAAADwAAAGRycy9kb3ducmV2LnhtbESPQYvCMBCF7wv+hzCCtzV1BVmrUUQQ1pOs6w8YmrEp&#10;NpPapLX+e+cg7G2G9+a9b9bbwdeqpzZWgQ3Mphko4iLYiksDl7/D5zeomJAt1oHJwJMibDejjzXm&#10;Njz4l/pzKpWEcMzRgEupybWOhSOPcRoaYtGuofWYZG1LbVt8SLiv9VeWLbTHiqXBYUN7R8Xt3HkD&#10;zcnFYLPdoYv3Xj+Phe3mS2vMZDzsVqASDenf/L7+sYK/mAm/fCMj6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TETwgAAAN0AAAAPAAAAAAAAAAAAAAAAAJgCAABkcnMvZG93&#10;bnJldi54bWxQSwUGAAAAAAQABAD1AAAAhwMAAAAA&#10;" path="m,l,356e" filled="f" strokeweight=".18097mm">
                <v:path arrowok="t" o:connecttype="custom" o:connectlocs="0,2457;0,2813" o:connectangles="0,0"/>
              </v:shape>
            </v:group>
            <v:group id="Group 1572" o:spid="_x0000_s7819" style="position:absolute;left:6877;top:2653;width:22;height:12" coordorigin="6877,2653" coordsize="22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0SY3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p0r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RJjdwwAAAN0AAAAP&#10;AAAAAAAAAAAAAAAAAKoCAABkcnMvZG93bnJldi54bWxQSwUGAAAAAAQABAD6AAAAmgMAAAAA&#10;">
              <v:shape id="Freeform 1573" o:spid="_x0000_s7820" style="position:absolute;left:6877;top:2653;width:22;height:12;visibility:visible;mso-wrap-style:square;v-text-anchor:top" coordsize="2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OaXMQA&#10;AADdAAAADwAAAGRycy9kb3ducmV2LnhtbERPTWsCMRC9C/6HMIXeNKstIqtRimBroT3oqtDbsBl3&#10;QzeTNYm6/fdNoeBtHu9z5svONuJKPhjHCkbDDARx6bThSsG+WA+mIEJE1tg4JgU/FGC56PfmmGt3&#10;4y1dd7ESKYRDjgrqGNtcylDWZDEMXUucuJPzFmOCvpLa4y2F20aOs2wiLRpODTW2tKqp/N5drILn&#10;6v2poC/TmLfX8nz8lP5w+vBKPT50LzMQkbp4F/+7NzrNn4zG8Pd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zmlzEAAAA3QAAAA8AAAAAAAAAAAAAAAAAmAIAAGRycy9k&#10;b3ducmV2LnhtbFBLBQYAAAAABAAEAPUAAACJAwAAAAA=&#10;" path="m21,l,11e" filled="f" strokeweight=".18097mm">
                <v:path arrowok="t" o:connecttype="custom" o:connectlocs="21,2653;0,2664" o:connectangles="0,0"/>
              </v:shape>
            </v:group>
            <v:group id="Group 1570" o:spid="_x0000_s7817" style="position:absolute;left:6929;top:2813;width:5;height:3" coordorigin="6929,2813" coordsize="5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qj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e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zaozHCAAAA3QAAAA8A&#10;AAAAAAAAAAAAAAAAqgIAAGRycy9kb3ducmV2LnhtbFBLBQYAAAAABAAEAPoAAACZAwAAAAA=&#10;">
              <v:shape id="Freeform 1571" o:spid="_x0000_s7818" style="position:absolute;left:6929;top:2813;width:5;height:3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AncQA&#10;AADdAAAADwAAAGRycy9kb3ducmV2LnhtbERPTWvCQBC9F/wPywi96ca2hBBdRcRCDz00KngdsmM2&#10;mp1Ns1uN+fXdgtDbPN7nLFa9bcSVOl87VjCbJiCIS6drrhQc9u+TDIQPyBobx6TgTh5Wy9HTAnPt&#10;blzQdRcqEUPY56jAhNDmUvrSkEU/dS1x5E6usxgi7CqpO7zFcNvIlyRJpcWaY4PBljaGysvuxyo4&#10;b1+H4W4y026P6dd3ti7On0Oh1PO4X89BBOrDv/jh/tBxfjp7g79v4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wgJ3EAAAA3QAAAA8AAAAAAAAAAAAAAAAAmAIAAGRycy9k&#10;b3ducmV2LnhtbFBLBQYAAAAABAAEAPUAAACJAwAAAAA=&#10;" path="m,3l4,e" filled="f" strokeweight=".18097mm">
                <v:path arrowok="t" o:connecttype="custom" o:connectlocs="0,2816;4,2813" o:connectangles="0,0"/>
              </v:shape>
            </v:group>
            <v:group id="Group 1568" o:spid="_x0000_s7815" style="position:absolute;left:7108;top:2793;width:6;height:3" coordorigin="7108,2793" coordsize="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<v:shape id="Freeform 1569" o:spid="_x0000_s7816" style="position:absolute;left:7108;top:2793;width:6;height:3;visibility:visible;mso-wrap-style:square;v-text-anchor:top" coordsize="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mWecMA&#10;AADdAAAADwAAAGRycy9kb3ducmV2LnhtbERPzUrDQBC+C77DMgVvdhOFKLHbUkWhiBdjH2DMTrKh&#10;2dmwO7axT+8Kgrf5+H5ntZn9qI4U0xDYQLksQBG3wQ7cG9h/vFzfg0qCbHEMTAa+KcFmfXmxwtqG&#10;E7/TsZFe5RBONRpwIlOtdWodeUzLMBFnrgvRo2QYe20jnnK4H/VNUVTa48C5weFET47aQ/PlDdhm&#10;X3a33fn5Md597tz2Vd6qsxhztZi3D6CEZvkX/7l3Ns+vygp+v8kn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mWecMAAADdAAAADwAAAAAAAAAAAAAAAACYAgAAZHJzL2Rv&#10;d25yZXYueG1sUEsFBgAAAAAEAAQA9QAAAIgDAAAAAA==&#10;" path="m6,l,3e" filled="f" strokeweight=".18097mm">
                <v:path arrowok="t" o:connecttype="custom" o:connectlocs="6,2793;0,2796" o:connectangles="0,0"/>
              </v:shape>
            </v:group>
            <v:group id="Group 1566" o:spid="_x0000_s7813" style="position:absolute;left:7075;top:2697;width:40;height:96" coordorigin="7075,2697" coordsize="40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+GlM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4aUywwAAAN0AAAAP&#10;AAAAAAAAAAAAAAAAAKoCAABkcnMvZG93bnJldi54bWxQSwUGAAAAAAQABAD6AAAAmgMAAAAA&#10;">
              <v:shape id="Freeform 1567" o:spid="_x0000_s7814" style="position:absolute;left:7075;top:2697;width:40;height:96;visibility:visible;mso-wrap-style:square;v-text-anchor:top" coordsize="4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QKsYA&#10;AADdAAAADwAAAGRycy9kb3ducmV2LnhtbESPQW/CMAyF75P2HyIjcRspTKCpIyDGNMTGia4/wGq8&#10;pqJxqiaDwq/Hh0m72XrP731ergffqjP1sQlsYDrJQBFXwTZcGyi/P55eQMWEbLENTAauFGG9enxY&#10;Ym7DhY90LlKtJIRjjgZcSl2udawceYyT0BGL9hN6j0nWvta2x4uE+1bPsmyhPTYsDQ472jqqTsWv&#10;N2BPx7J0X92+Orw97z7nh3cqmpsx49GweQWVaEj/5r/rvRX8xVRw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NQKsYAAADdAAAADwAAAAAAAAAAAAAAAACYAgAAZHJz&#10;L2Rvd25yZXYueG1sUEsFBgAAAAAEAAQA9QAAAIsDAAAAAA==&#10;" path="m9,l4,5,,18,,34,4,53r9,17l26,84,39,96e" filled="f" strokeweight=".18097mm">
                <v:path arrowok="t" o:connecttype="custom" o:connectlocs="9,2697;4,2702;0,2715;0,2731;4,2750;13,2767;26,2781;39,2793" o:connectangles="0,0,0,0,0,0,0,0"/>
              </v:shape>
            </v:group>
            <v:group id="Group 1564" o:spid="_x0000_s7811" style="position:absolute;left:7114;top:2793;width:41;height:24" coordorigin="7114,2793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KU2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MpTbwwAAAN0AAAAP&#10;AAAAAAAAAAAAAAAAAKoCAABkcnMvZG93bnJldi54bWxQSwUGAAAAAAQABAD6AAAAmgMAAAAA&#10;">
              <v:shape id="Freeform 1565" o:spid="_x0000_s7812" style="position:absolute;left:7114;top:2793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bkccA&#10;AADdAAAADwAAAGRycy9kb3ducmV2LnhtbESPQWvCQBCF74X+h2UKXkrd1IKU6CpSqrWnavTibciO&#10;2dDsbMiuJvXXdw6F3mZ4b977Zr4cfKOu1MU6sIHncQaKuAy25srA8bB+egUVE7LFJjAZ+KEIy8X9&#10;3RxzG3re07VIlZIQjjkacCm1udaxdOQxjkNLLNo5dB6TrF2lbYe9hPtGT7Jsqj3WLA0OW3pzVH4X&#10;F2/gsf8qDp8vm+077eyH26dbPK1uxowehtUMVKIh/Zv/rrdW8KcT4ZdvZAS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RW5HHAAAA3QAAAA8AAAAAAAAAAAAAAAAAmAIAAGRy&#10;cy9kb3ducmV2LnhtbFBLBQYAAAAABAAEAPUAAACMAwAAAAA=&#10;" path="m,l41,23e" filled="f" strokeweight=".18097mm">
                <v:path arrowok="t" o:connecttype="custom" o:connectlocs="0,2793;41,2816" o:connectangles="0,0"/>
              </v:shape>
            </v:group>
            <v:group id="Group 1562" o:spid="_x0000_s7809" style="position:absolute;left:7155;top:2747;width:21;height:48" coordorigin="7155,2747" coordsize="21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hSY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v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KFJgwwAAAN0AAAAP&#10;AAAAAAAAAAAAAAAAAKoCAABkcnMvZG93bnJldi54bWxQSwUGAAAAAAQABAD6AAAAmgMAAAAA&#10;">
              <v:shape id="Freeform 1563" o:spid="_x0000_s7810" style="position:absolute;left:7155;top:2747;width:21;height:48;visibility:visible;mso-wrap-style:square;v-text-anchor:top" coordsize="2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jDcIA&#10;AADdAAAADwAAAGRycy9kb3ducmV2LnhtbERPzYrCMBC+C75DGGFvNt2iIl2jrIIgXharDzDbjG21&#10;mYQman37zYLgbT6+31msetOKO3W+sazgM0lBEJdWN1wpOB234zkIH5A1tpZJwZM8rJbDwQJzbR98&#10;oHsRKhFD2OeooA7B5VL6siaDPrGOOHJn2xkMEXaV1B0+YrhpZZamM2mw4dhQo6NNTeW1uBkFB72e&#10;bvbFZfLzXO/c/iLJ/U5vSn2M+u8vEIH68Ba/3Dsd58+yDP6/i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QqMNwgAAAN0AAAAPAAAAAAAAAAAAAAAAAJgCAABkcnMvZG93&#10;bnJldi54bWxQSwUGAAAAAAQABAD1AAAAhwMAAAAA&#10;" path="m,l8,6r6,8l18,24r2,11l18,42r-4,6l8,48,,46e" filled="f" strokeweight=".18097mm">
                <v:path arrowok="t" o:connecttype="custom" o:connectlocs="0,2747;8,2753;14,2761;18,2771;20,2782;18,2789;14,2795;8,2795;0,2793" o:connectangles="0,0,0,0,0,0,0,0,0"/>
              </v:shape>
            </v:group>
            <v:group id="Group 1560" o:spid="_x0000_s7807" style="position:absolute;left:7114;top:2768;width:41;height:25" coordorigin="7114,2768" coordsize="41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Zp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0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K2aYzCAAAA3QAAAA8A&#10;AAAAAAAAAAAAAAAAqgIAAGRycy9kb3ducmV2LnhtbFBLBQYAAAAABAAEAPoAAACZAwAAAAA=&#10;">
              <v:shape id="Freeform 1561" o:spid="_x0000_s7808" style="position:absolute;left:7114;top:2768;width:41;height:25;visibility:visible;mso-wrap-style:square;v-text-anchor:top" coordsize="4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if8IA&#10;AADdAAAADwAAAGRycy9kb3ducmV2LnhtbERPTYvCMBC9C/6HMIIX0XTFFammIguigpdV8Tw2Y1va&#10;TEoTte6v3wiCt3m8z1ksW1OJOzWusKzgaxSBIE6tLjhTcDquhzMQziNrrCyTgic5WCbdzgJjbR/8&#10;S/eDz0QIYRejgtz7OpbSpTkZdCNbEwfuahuDPsAmk7rBRwg3lRxH0VQaLDg05FjTT05pebgZBft6&#10;990OzjiRO0LzV57Ty+a4V6rfa1dzEJ5a/xG/3Vsd5k/HE3h9E06Qy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tqJ/wgAAAN0AAAAPAAAAAAAAAAAAAAAAAJgCAABkcnMvZG93&#10;bnJldi54bWxQSwUGAAAAAAQABAD1AAAAhwMAAAAA&#10;" path="m41,25l,e" filled="f" strokeweight=".18097mm">
                <v:path arrowok="t" o:connecttype="custom" o:connectlocs="41,2793;0,2768" o:connectangles="0,0"/>
              </v:shape>
            </v:group>
            <v:group id="Group 1558" o:spid="_x0000_s7805" style="position:absolute;left:7094;top:2721;width:21;height:48" coordorigin="7094,2721" coordsize="21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UY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X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NUY8QAAADdAAAA&#10;DwAAAAAAAAAAAAAAAACqAgAAZHJzL2Rvd25yZXYueG1sUEsFBgAAAAAEAAQA+gAAAJsDAAAAAA==&#10;">
              <v:shape id="Freeform 1559" o:spid="_x0000_s7806" style="position:absolute;left:7094;top:2721;width:21;height:48;visibility:visible;mso-wrap-style:square;v-text-anchor:top" coordsize="2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lDsIA&#10;AADdAAAADwAAAGRycy9kb3ducmV2LnhtbERPzYrCMBC+C75DGMGbTVfWItUoq7AgXharDzA2Y1tt&#10;JqGJWt/eLCzsbT6+31mue9OKB3W+sazgI0lBEJdWN1wpOB2/J3MQPiBrbC2Tghd5WK+GgyXm2j75&#10;QI8iVCKGsM9RQR2Cy6X0ZU0GfWIdceQutjMYIuwqqTt8xnDTymmaZtJgw7GhRkfbmspbcTcKDnoz&#10;2+6L6+fPa7Nz+6skd57dlRqP+q8FiEB9+Bf/uXc6zs+mGfx+E0+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aUOwgAAAN0AAAAPAAAAAAAAAAAAAAAAAJgCAABkcnMvZG93&#10;bnJldi54bWxQSwUGAAAAAAQABAD1AAAAhwMAAAAA&#10;" path="m20,47l13,42,7,33,3,23,,13,3,5,7,1,13,r7,1e" filled="f" strokeweight=".18097mm">
                <v:path arrowok="t" o:connecttype="custom" o:connectlocs="20,2768;13,2763;7,2754;3,2744;0,2734;3,2726;7,2722;13,2721;20,2722" o:connectangles="0,0,0,0,0,0,0,0,0"/>
              </v:shape>
            </v:group>
            <v:group id="Group 1556" o:spid="_x0000_s7803" style="position:absolute;left:7114;top:2722;width:41;height:25" coordorigin="7114,2722" coordsize="41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<v:shape id="Freeform 1557" o:spid="_x0000_s7804" style="position:absolute;left:7114;top:2722;width:41;height:25;visibility:visible;mso-wrap-style:square;v-text-anchor:top" coordsize="4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uoesYA&#10;AADdAAAADwAAAGRycy9kb3ducmV2LnhtbESPQWvCQBCF7wX/wzKCl6KbSisluooIpQZyqRbPY3ZM&#10;gtnZkN0maX9951DobYb35r1vNrvRNaqnLtSeDTwtElDEhbc1lwY+z2/zV1AhIltsPJOBbwqw204e&#10;NphaP/AH9adYKgnhkKKBKsY21ToUFTkMC98Si3bzncMoa1dq2+Eg4a7RyyRZaYc1S0OFLR0qKu6n&#10;L2cgb7OX8fGCzzojdD/3S3F9P+fGzKbjfg0q0hj/zX/XRyv4q6X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uoesYAAADdAAAADwAAAAAAAAAAAAAAAACYAgAAZHJz&#10;L2Rvd25yZXYueG1sUEsFBgAAAAAEAAQA9QAAAIsDAAAAAA==&#10;" path="m,l41,25e" filled="f" strokeweight=".18097mm">
                <v:path arrowok="t" o:connecttype="custom" o:connectlocs="0,2722;41,2747" o:connectangles="0,0"/>
              </v:shape>
            </v:group>
            <v:group id="Group 1554" o:spid="_x0000_s7801" style="position:absolute;left:7155;top:2816;width:27;height:6" coordorigin="7155,2816" coordsize="2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5eZ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8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eXmbFAAAA3QAA&#10;AA8AAAAAAAAAAAAAAAAAqgIAAGRycy9kb3ducmV2LnhtbFBLBQYAAAAABAAEAPoAAACcAwAAAAA=&#10;">
              <v:shape id="Freeform 1555" o:spid="_x0000_s7802" style="position:absolute;left:7155;top:2816;width:27;height:6;visibility:visible;mso-wrap-style:square;v-text-anchor:top" coordsize="2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kRrMQA&#10;AADdAAAADwAAAGRycy9kb3ducmV2LnhtbESPTWvCQBCG7wX/wzKCt7ppBSmpq6RSQREPtfY+ZKdJ&#10;MDsbd9eY/vvOQfA2w7wfzyxWg2tVTyE2ng28TDNQxKW3DVcGTt+b5zdQMSFbbD2TgT+KsFqOnhaY&#10;W3/jL+qPqVISwjFHA3VKXa51LGtyGKe+I5bbrw8Ok6yh0jbgTcJdq1+zbK4dNiwNNXa0rqk8H69O&#10;SrKi3x3SqQt03n8WH9ef4cIbYybjoXgHlWhID/HdvbWCP58Jv3wjI+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JEazEAAAA3QAAAA8AAAAAAAAAAAAAAAAAmAIAAGRycy9k&#10;b3ducmV2LnhtbFBLBQYAAAAABAAEAPUAAACJAwAAAAA=&#10;" path="m,l14,6,26,5e" filled="f" strokeweight=".18097mm">
                <v:path arrowok="t" o:connecttype="custom" o:connectlocs="0,2816;14,2822;26,2821" o:connectangles="0,0,0"/>
              </v:shape>
            </v:group>
            <v:group id="Group 1552" o:spid="_x0000_s7799" style="position:absolute;left:7149;top:2816;width:6;height:3" coordorigin="7149,2816" coordsize="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HE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c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xxL3CAAAA3QAAAA8A&#10;AAAAAAAAAAAAAAAAqgIAAGRycy9kb3ducmV2LnhtbFBLBQYAAAAABAAEAPoAAACZAwAAAAA=&#10;">
              <v:shape id="Freeform 1553" o:spid="_x0000_s7800" style="position:absolute;left:7149;top:2816;width:6;height:3;visibility:visible;mso-wrap-style:square;v-text-anchor:top" coordsize="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fMGsMA&#10;AADdAAAADwAAAGRycy9kb3ducmV2LnhtbERPzUrDQBC+C77DMgVvdtMWosRuSxWFIl6MfYAxO8mG&#10;ZmfD7tjGPr0rCN7m4/ud9XbygzpRTH1gA4t5AYq4CbbnzsDh4+X2HlQSZItDYDLwTQm2m+urNVY2&#10;nPmdTrV0KodwqtCAExkrrVPjyGOah5E4c22IHiXD2Gkb8ZzD/aCXRVFqjz3nBocjPTlqjvWXN2Dr&#10;w6JdtZfnx3j3uXe7V3krL2LMzWzaPYASmuRf/Ofe2zy/XC3h95t8gt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fMGsMAAADdAAAADwAAAAAAAAAAAAAAAACYAgAAZHJzL2Rv&#10;d25yZXYueG1sUEsFBgAAAAAEAAQA9QAAAIgDAAAAAA==&#10;" path="m6,l,3e" filled="f" strokeweight=".18097mm">
                <v:path arrowok="t" o:connecttype="custom" o:connectlocs="6,2816;0,2819" o:connectangles="0,0"/>
              </v:shape>
            </v:group>
            <v:group id="Group 1550" o:spid="_x0000_s7797" style="position:absolute;left:7069;top:2925;width:29;height:18" coordorigin="7069,2925" coordsize="2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<v:shape id="Freeform 1551" o:spid="_x0000_s7798" style="position:absolute;left:7069;top:2925;width:29;height:18;visibility:visible;mso-wrap-style:square;v-text-anchor:top" coordsize="2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vPFMQA&#10;AADdAAAADwAAAGRycy9kb3ducmV2LnhtbERPTWvCQBC9F/wPywje6qZWTI1ugkgL6aVi7MXbkB2T&#10;0OxszK4x/ffdQqG3ebzP2WajacVAvWssK3iaRyCIS6sbrhR8nt4eX0A4j6yxtUwKvslBlk4etpho&#10;e+cjDYWvRAhhl6CC2vsukdKVNRl0c9sRB+5ie4M+wL6Susd7CDetXETRShpsODTU2NG+pvKruBkF&#10;cpmjWdvhI74ecjPaIn59P8dKzabjbgPC0+j/xX/uXIf5q+cl/H4TTpD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rzxTEAAAA3QAAAA8AAAAAAAAAAAAAAAAAmAIAAGRycy9k&#10;b3ducmV2LnhtbFBLBQYAAAAABAAEAPUAAACJAwAAAAA=&#10;" path="m29,l,17e" filled="f" strokeweight=".18097mm">
                <v:path arrowok="t" o:connecttype="custom" o:connectlocs="29,2925;0,2942" o:connectangles="0,0"/>
              </v:shape>
            </v:group>
            <v:group id="Group 1548" o:spid="_x0000_s7795" style="position:absolute;left:7194;top:2747;width:86;height:184" coordorigin="7194,2747" coordsize="86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rCvs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X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8rCvsQAAADdAAAA&#10;DwAAAAAAAAAAAAAAAACqAgAAZHJzL2Rvd25yZXYueG1sUEsFBgAAAAAEAAQA+gAAAJsDAAAAAA==&#10;">
              <v:shape id="Freeform 1549" o:spid="_x0000_s7796" style="position:absolute;left:7194;top:2747;width:86;height:184;visibility:visible;mso-wrap-style:square;v-text-anchor:top" coordsize="86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EXcYA&#10;AADdAAAADwAAAGRycy9kb3ducmV2LnhtbESPT2vCQBDF7wW/wzKCN91EMZbUVUQoFJSCf3robciO&#10;STQ7G7Orxn56VxB6m+G935s303lrKnGlxpWWFcSDCARxZnXJuYL97rP/DsJ5ZI2VZVJwJwfzWedt&#10;iqm2N97QdetzEULYpaig8L5OpXRZQQbdwNbEQTvYxqAPa5NL3eAthJtKDqMokQZLDhcKrGlZUHba&#10;Xkyo8eOHsTyvJ3/0e1yNyV3W8epbqV63XXyA8NT6f/OL/tKBS0YJPL8JI8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SEXcYAAADdAAAADwAAAAAAAAAAAAAAAACYAgAAZHJz&#10;L2Rvd25yZXYueG1sUEsFBgAAAAAEAAQA9QAAAIsDAAAAAA==&#10;" path="m,184r3,-3l27,163,48,140,64,111,75,78,82,40,85,e" filled="f" strokeweight=".18097mm">
                <v:path arrowok="t" o:connecttype="custom" o:connectlocs="0,2931;3,2928;27,2910;48,2887;64,2858;75,2825;82,2787;85,2747" o:connectangles="0,0,0,0,0,0,0,0"/>
              </v:shape>
            </v:group>
            <v:group id="Group 1546" o:spid="_x0000_s7793" style="position:absolute;left:6813;top:1207;width:18;height:27" coordorigin="6813,1207" coordsize="18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T5Us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U+VLFAAAA3QAA&#10;AA8AAAAAAAAAAAAAAAAAqgIAAGRycy9kb3ducmV2LnhtbFBLBQYAAAAABAAEAPoAAACcAwAAAAA=&#10;">
              <v:shape id="Freeform 1547" o:spid="_x0000_s7794" style="position:absolute;left:6813;top:1207;width:18;height:27;visibility:visible;mso-wrap-style:square;v-text-anchor:top" coordsize="18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lZscA&#10;AADdAAAADwAAAGRycy9kb3ducmV2LnhtbESPT0vDQBDF7wW/wzJCb+1GK0Fit0UDgniwtBWityE7&#10;JsHsbMiu+fPtnUOhtxnem/d+s91PrlUD9aHxbOBunYAiLr1tuDLweX5dPYIKEdli65kMzBRgv7tZ&#10;bDGzfuQjDadYKQnhkKGBOsYu0zqUNTkMa98Ri/bje4dR1r7StsdRwl2r75Mk1Q4bloYaO8prKn9P&#10;f87A4WEc0+Ern+aX76Ipivf5Iz/nxixvp+cnUJGmeDVfrt+s4KcbwZVvZAS9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spWbHAAAA3QAAAA8AAAAAAAAAAAAAAAAAmAIAAGRy&#10;cy9kb3ducmV2LnhtbFBLBQYAAAAABAAEAPUAAACMAwAAAAA=&#10;" path="m,l,2,4,12r6,8l17,26e" filled="f" strokeweight=".18097mm">
                <v:path arrowok="t" o:connecttype="custom" o:connectlocs="0,1207;0,1209;4,1219;10,1227;17,1233" o:connectangles="0,0,0,0,0"/>
              </v:shape>
            </v:group>
            <v:group id="Group 1544" o:spid="_x0000_s7791" style="position:absolute;left:6830;top:1233;width:34;height:19" coordorigin="6830,1233" coordsize="34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fIu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HyLvFAAAA3QAA&#10;AA8AAAAAAAAAAAAAAAAAqgIAAGRycy9kb3ducmV2LnhtbFBLBQYAAAAABAAEAPoAAACcAwAAAAA=&#10;">
              <v:shape id="Freeform 1545" o:spid="_x0000_s7792" style="position:absolute;left:6830;top:1233;width:34;height:19;visibility:visible;mso-wrap-style:square;v-text-anchor:top" coordsize="3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fggcYA&#10;AADdAAAADwAAAGRycy9kb3ducmV2LnhtbESPQWvCQBCF70L/wzIFb7ppEavRVUqh1WNrRehtyI5J&#10;MDub7m5j9Nc7h4K3Gd6b975ZrnvXqI5CrD0beBpnoIgLb2suDey/30czUDEhW2w8k4ELRVivHgZL&#10;zK0/8xd1u1QqCeGYo4EqpTbXOhYVOYxj3xKLdvTBYZI1lNoGPEu4a/Rzlk21w5qlocKW3ioqTrs/&#10;ZwCv7jCfvRx/ruG3Kz7380MWNx/GDB/71wWoRH26m/+vt1bwpxPhl29kBL2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fggcYAAADdAAAADwAAAAAAAAAAAAAAAACYAgAAZHJz&#10;L2Rvd25yZXYueG1sUEsFBgAAAAAEAAQA9QAAAIsDAAAAAA==&#10;" path="m,l34,19e" filled="f" strokeweight=".18097mm">
                <v:path arrowok="t" o:connecttype="custom" o:connectlocs="0,1233;34,1252" o:connectangles="0,0"/>
              </v:shape>
            </v:group>
            <v:group id="Group 1542" o:spid="_x0000_s7789" style="position:absolute;left:6952;top:1539;width:11;height:6" coordorigin="6952,1539" coordsize="11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e3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U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97fAwwAAAN0AAAAP&#10;AAAAAAAAAAAAAAAAAKoCAABkcnMvZG93bnJldi54bWxQSwUGAAAAAAQABAD6AAAAmgMAAAAA&#10;">
              <v:shape id="Freeform 1543" o:spid="_x0000_s7790" style="position:absolute;left:6952;top:1539;width:11;height:6;visibility:visible;mso-wrap-style:square;v-text-anchor:top" coordsize="1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IqVcQA&#10;AADdAAAADwAAAGRycy9kb3ducmV2LnhtbERPTWvCQBC9C/0PywjedGMUkegqoUXpQUGtYo/T7JiE&#10;ZmdDdqvx37uC0Ns83ufMl62pxJUaV1pWMBxEIIgzq0vOFRy/Vv0pCOeRNVaWScGdHCwXb505Jtre&#10;eE/Xg89FCGGXoILC+zqR0mUFGXQDWxMH7mIbgz7AJpe6wVsIN5WMo2giDZYcGgqs6b2g7PfwZxSc&#10;16vRxlZb+51Otf647OL09LNWqtdt0xkIT63/F7/cnzrMn4xjeH4TT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CKlXEAAAA3QAAAA8AAAAAAAAAAAAAAAAAmAIAAGRycy9k&#10;b3ducmV2LnhtbFBLBQYAAAAABAAEAPUAAACJAwAAAAA=&#10;" path="m,l10,6e" filled="f" strokeweight=".18097mm">
                <v:path arrowok="t" o:connecttype="custom" o:connectlocs="0,1539;10,1545" o:connectangles="0,0"/>
              </v:shape>
            </v:group>
            <v:group id="Group 1540" o:spid="_x0000_s7787" style="position:absolute;left:6798;top:1272;width:6;height:5" coordorigin="6798,1272" coordsize="6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mML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pjCzFAAAA3QAA&#10;AA8AAAAAAAAAAAAAAAAAqgIAAGRycy9kb3ducmV2LnhtbFBLBQYAAAAABAAEAPoAAACcAwAAAAA=&#10;">
              <v:shape id="Freeform 1541" o:spid="_x0000_s7788" style="position:absolute;left:6798;top:1272;width:6;height:5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UO2sAA&#10;AADdAAAADwAAAGRycy9kb3ducmV2LnhtbERPzYrCMBC+C75DGGFvNlFE3WqU4rLgxYPVBxia2bbY&#10;TEoStfv2mwXB23x8v7PdD7YTD/KhdaxhlikQxJUzLdcarpfv6RpEiMgGO8ek4ZcC7Hfj0RZz4558&#10;pkcZa5FCOOSooYmxz6UMVUMWQ+Z64sT9OG8xJuhraTw+U7jt5FyppbTYcmposKdDQ9WtvFsNiue3&#10;4vNYlSeuV91J4epcfHmtPyZDsQERaYhv8ct9NGn+crGA/2/SCXL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UO2sAAAADdAAAADwAAAAAAAAAAAAAAAACYAgAAZHJzL2Rvd25y&#10;ZXYueG1sUEsFBgAAAAAEAAQA9QAAAIUDAAAAAA==&#10;" path="m6,l,5e" filled="f" strokeweight=".18097mm">
                <v:path arrowok="t" o:connecttype="custom" o:connectlocs="6,1272;0,1277" o:connectangles="0,0"/>
              </v:shape>
            </v:group>
            <v:group id="Group 1538" o:spid="_x0000_s7785" style="position:absolute;left:6764;top:1178;width:41;height:95" coordorigin="6764,1178" coordsize="41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<v:shape id="Freeform 1539" o:spid="_x0000_s7786" style="position:absolute;left:6764;top:1178;width:41;height:95;visibility:visible;mso-wrap-style:square;v-text-anchor:top" coordsize="4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e48IA&#10;AADdAAAADwAAAGRycy9kb3ducmV2LnhtbERPS4vCMBC+C/6HMMLeNLWrRapRRLawwl58HDwOzdgW&#10;m0lpYtv99xthwdt8fM/Z7AZTi45aV1lWMJ9FIIhzqysuFFwv2XQFwnlkjbVlUvBLDnbb8WiDqbY9&#10;n6g7+0KEEHYpKii9b1IpXV6SQTezDXHg7rY16ANsC6lb7EO4qWUcRYk0WHFoKLGhQ0n54/w0CuIf&#10;Ospb5l3m4s/l1+LU10O3V+pjMuzXIDwN/i3+d3/rMD9ZJPD6Jpw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Md7jwgAAAN0AAAAPAAAAAAAAAAAAAAAAAJgCAABkcnMvZG93&#10;bnJldi54bWxQSwUGAAAAAAQABAD1AAAAhwMAAAAA&#10;" path="m8,l5,4,,16,,33,5,51r9,17l26,84,40,94e" filled="f" strokeweight=".18097mm">
                <v:path arrowok="t" o:connecttype="custom" o:connectlocs="8,1178;5,1182;0,1194;0,1211;5,1229;14,1246;26,1262;40,1272" o:connectangles="0,0,0,0,0,0,0,0"/>
              </v:shape>
            </v:group>
            <v:group id="Group 1536" o:spid="_x0000_s7783" style="position:absolute;left:6804;top:1272;width:41;height:24" coordorigin="6804,1272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KKL8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OP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KKL8QAAADdAAAA&#10;DwAAAAAAAAAAAAAAAACqAgAAZHJzL2Rvd25yZXYueG1sUEsFBgAAAAAEAAQA+gAAAJsDAAAAAA==&#10;">
              <v:shape id="Freeform 1537" o:spid="_x0000_s7784" style="position:absolute;left:6804;top:1272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iyN8cA&#10;AADdAAAADwAAAGRycy9kb3ducmV2LnhtbESPQU/CQBCF7yb+h82YcDGyFQgxlYUQAwInpHjxNumO&#10;3cbubNNdaeXXOwcTbzN5b977ZrEafKMu1MU6sIHHcQaKuAy25srA+3n78AQqJmSLTWAy8EMRVsvb&#10;mwXmNvR8okuRKiUhHHM04FJqc61j6chjHIeWWLTP0HlMsnaVth32Eu4bPcmyufZYszQ4bOnFUflV&#10;fHsD9/2xOB+mr/sNvdmdO6Vr/FhfjRndDetnUImG9G/+u95bwZ/PBFe+kRH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4sjfHAAAA3QAAAA8AAAAAAAAAAAAAAAAAmAIAAGRy&#10;cy9kb3ducmV2LnhtbFBLBQYAAAAABAAEAPUAAACMAwAAAAA=&#10;" path="m,l41,23e" filled="f" strokeweight=".18097mm">
                <v:path arrowok="t" o:connecttype="custom" o:connectlocs="0,1272;41,1295" o:connectangles="0,0"/>
              </v:shape>
            </v:group>
            <v:group id="Group 1534" o:spid="_x0000_s7781" style="position:absolute;left:6845;top:1226;width:21;height:50" coordorigin="6845,1226" coordsize="21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G7x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oG7xsQAAADdAAAA&#10;DwAAAAAAAAAAAAAAAACqAgAAZHJzL2Rvd25yZXYueG1sUEsFBgAAAAAEAAQA+gAAAJsDAAAAAA==&#10;">
              <v:shape id="Freeform 1535" o:spid="_x0000_s7782" style="position:absolute;left:6845;top:1226;width:21;height:50;visibility:visible;mso-wrap-style:square;v-text-anchor:top" coordsize="2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L1c8QA&#10;AADdAAAADwAAAGRycy9kb3ducmV2LnhtbESPQWvCQBCF7wX/wzJCb3VjUdHoKlYQSk+tCnocsmM2&#10;mJ0N2VWTf985FHqb4b1575vVpvO1elAbq8AGxqMMFHERbMWlgdNx/zYHFROyxTowGegpwmY9eFlh&#10;bsOTf+hxSKWSEI45GnApNbnWsXDkMY5CQyzaNbQek6xtqW2LTwn3tX7Pspn2WLE0OGxo56i4He7e&#10;AE7PafJNXwvd9x/+bK8XF8tgzOuw2y5BJerSv/nv+tMK/mwq/PKNjK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i9XPEAAAA3QAAAA8AAAAAAAAAAAAAAAAAmAIAAGRycy9k&#10;b3ducmV2LnhtbFBLBQYAAAAABAAEAPUAAACJAwAAAAA=&#10;" path="m,l7,6r7,8l19,25r1,10l19,42r-5,6l7,49,,46e" filled="f" strokeweight=".18097mm">
                <v:path arrowok="t" o:connecttype="custom" o:connectlocs="0,1226;7,1232;14,1240;19,1251;20,1261;19,1268;14,1274;7,1275;0,1272" o:connectangles="0,0,0,0,0,0,0,0,0"/>
              </v:shape>
            </v:group>
            <v:group id="Group 1532" o:spid="_x0000_s7779" style="position:absolute;left:6804;top:1249;width:41;height:24" coordorigin="6804,1249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4hH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Bb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LiEdwwAAAN0AAAAP&#10;AAAAAAAAAAAAAAAAAKoCAABkcnMvZG93bnJldi54bWxQSwUGAAAAAAQABAD6AAAAmgMAAAAA&#10;">
              <v:shape id="Freeform 1533" o:spid="_x0000_s7780" style="position:absolute;left:6804;top:1249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kTAMQA&#10;AADdAAAADwAAAGRycy9kb3ducmV2LnhtbERPTWvCQBC9F/wPywi9lLrRUimpq4hYqydr9OJtyE6z&#10;wexsyK4m+utdodDbPN7nTGadrcSFGl86VjAcJCCIc6dLLhQc9l+vHyB8QNZYOSYFV/Iwm/aeJphq&#10;1/KOLlkoRAxhn6ICE0KdSulzQxb9wNXEkft1jcUQYVNI3WAbw20lR0kylhZLjg0Ga1oYyk/Z2Sp4&#10;abfZfvO2Wi/pR3+bXbj54/ym1HO/m3+CCNSFf/Gfe63j/PH7CB7fxB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JEwDEAAAA3QAAAA8AAAAAAAAAAAAAAAAAmAIAAGRycy9k&#10;b3ducmV2LnhtbFBLBQYAAAAABAAEAPUAAACJAwAAAAA=&#10;" path="m41,23l,e" filled="f" strokeweight=".18097mm">
                <v:path arrowok="t" o:connecttype="custom" o:connectlocs="41,1272;0,1249" o:connectangles="0,0"/>
              </v:shape>
            </v:group>
            <v:group id="Group 1530" o:spid="_x0000_s7777" style="position:absolute;left:6784;top:1200;width:21;height:50" coordorigin="6784,1200" coordsize="21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a8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T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a8cQAAADdAAAA&#10;DwAAAAAAAAAAAAAAAACqAgAAZHJzL2Rvd25yZXYueG1sUEsFBgAAAAAEAAQA+gAAAJsDAAAAAA==&#10;">
              <v:shape id="Freeform 1531" o:spid="_x0000_s7778" style="position:absolute;left:6784;top:1200;width:21;height:50;visibility:visible;mso-wrap-style:square;v-text-anchor:top" coordsize="2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nzcMIA&#10;AADdAAAADwAAAGRycy9kb3ducmV2LnhtbERPTWvCQBC9C/0PyxS86aZFxabZhLYgFE81CvY4ZCfZ&#10;0OxsyG41+fddoeBtHu9zsmK0nbjQ4FvHCp6WCQjiyumWGwWn426xBeEDssbOMSmYyEORP8wyTLW7&#10;8oEuZWhEDGGfogITQp9K6StDFv3S9cSRq91gMUQ4NFIPeI3htpPPSbKRFluODQZ7+jBU/ZS/VgGu&#10;z2H1RfsXOU3v9qzrb+Mbp9T8cXx7BRFoDHfxv/tTx/mb9Qpu38QT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mfNwwgAAAN0AAAAPAAAAAAAAAAAAAAAAAJgCAABkcnMvZG93&#10;bnJldi54bWxQSwUGAAAAAAQABAD1AAAAhwMAAAAA&#10;" path="m20,49l13,42,6,33,1,25,,14,1,6,6,1,13,r7,3e" filled="f" strokeweight=".18097mm">
                <v:path arrowok="t" o:connecttype="custom" o:connectlocs="20,1249;13,1242;6,1233;1,1225;0,1214;1,1206;6,1201;13,1200;20,1203" o:connectangles="0,0,0,0,0,0,0,0,0"/>
              </v:shape>
            </v:group>
            <v:group id="Group 1528" o:spid="_x0000_s7775" style="position:absolute;left:6804;top:1203;width:41;height:24" coordorigin="6804,1203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UnHs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FScewwAAAN0AAAAP&#10;AAAAAAAAAAAAAAAAAKoCAABkcnMvZG93bnJldi54bWxQSwUGAAAAAAQABAD6AAAAmgMAAAAA&#10;">
              <v:shape id="Freeform 1529" o:spid="_x0000_s7776" style="position:absolute;left:6804;top:1203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IVA8QA&#10;AADdAAAADwAAAGRycy9kb3ducmV2LnhtbERPS2vCQBC+F/wPywheim60NEh0FZE+7KkavXgbsmM2&#10;mJ0N2a1J/fXdQqG3+fies1z3thY3an3lWMF0koAgLpyuuFRwOr6O5yB8QNZYOyYF3+RhvRo8LDHT&#10;ruMD3fJQihjCPkMFJoQmk9IXhiz6iWuII3dxrcUQYVtK3WIXw20tZ0mSSosVxwaDDW0NFdf8yyp4&#10;7D7z48fT2+6F9vrdHMLdnzd3pUbDfrMAEagP/+I/907H+elzCr/fx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yFQPEAAAA3QAAAA8AAAAAAAAAAAAAAAAAmAIAAGRycy9k&#10;b3ducmV2LnhtbFBLBQYAAAAABAAEAPUAAACJAwAAAAA=&#10;" path="m,l41,23e" filled="f" strokeweight=".18097mm">
                <v:path arrowok="t" o:connecttype="custom" o:connectlocs="0,1203;41,1226" o:connectangles="0,0"/>
              </v:shape>
            </v:group>
            <v:group id="Group 1526" o:spid="_x0000_s7773" style="position:absolute;left:6845;top:1295;width:21;height:6" coordorigin="6845,1295" coordsize="21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<v:shape id="Freeform 1527" o:spid="_x0000_s7774" style="position:absolute;left:6845;top:1295;width:21;height:6;visibility:visible;mso-wrap-style:square;v-text-anchor:top" coordsize="2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jc+scA&#10;AADdAAAADwAAAGRycy9kb3ducmV2LnhtbESP0WrCQBBF3wv+wzKFvtWNYsWmrqKCtBa01OQDhuw0&#10;CWZnQ3aN6d93HoS+zXDv3HtmuR5co3rqQu3ZwGScgCIuvK25NJBn++cFqBCRLTaeycAvBVivRg9L&#10;TK2/8Tf151gqCeGQooEqxjbVOhQVOQxj3xKL9uM7h1HWrtS2w5uEu0ZPk2SuHdYsDRW2tKuouJyv&#10;zgBvJq+Hy1d+1Hs7i9nn9jp970/GPD0OmzdQkYb4b75ff1jBn78I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I3PrHAAAA3QAAAA8AAAAAAAAAAAAAAAAAmAIAAGRy&#10;cy9kb3ducmV2LnhtbFBLBQYAAAAABAAEAPUAAACMAwAAAAA=&#10;" path="m,l13,6r7,e" filled="f" strokeweight=".18097mm">
                <v:path arrowok="t" o:connecttype="custom" o:connectlocs="0,1295;13,1301;20,1301" o:connectangles="0,0,0"/>
              </v:shape>
            </v:group>
            <v:group id="Group 1524" o:spid="_x0000_s7771" style="position:absolute;left:6839;top:1295;width:6;height:5" coordorigin="6839,1295" coordsize="6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gtG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+T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tYLRvFAAAA3QAA&#10;AA8AAAAAAAAAAAAAAAAAqgIAAGRycy9kb3ducmV2LnhtbFBLBQYAAAAABAAEAPoAAACcAwAAAAA=&#10;">
              <v:shape id="Freeform 1525" o:spid="_x0000_s7772" style="position:absolute;left:6839;top:1295;width:6;height:5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tUucMA&#10;AADdAAAADwAAAGRycy9kb3ducmV2LnhtbESPQW/CMAyF70j7D5GRdoMEDmXrCKgaQuLCgW4/wGq8&#10;tqJxqiRA+ffzYdJutt7ze5+3+8kP6k4x9YEtrJYGFHETXM+the+v4+INVMrIDofAZOFJCfa7l9kW&#10;SxcefKF7nVslIZxKtNDlPJZap6Yjj2kZRmLRfkL0mGWNrXYRHxLuB702ptAee5aGDkf67Ki51jdv&#10;wfD6Wr2fmvrM7WY4G9xcqkO09nU+VR+gMk353/x3fXKCXxTCL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tUucMAAADdAAAADwAAAAAAAAAAAAAAAACYAgAAZHJzL2Rv&#10;d25yZXYueG1sUEsFBgAAAAAEAAQA9QAAAIgDAAAAAA==&#10;" path="m6,l,5e" filled="f" strokeweight=".18097mm">
                <v:path arrowok="t" o:connecttype="custom" o:connectlocs="6,1295;0,1300" o:connectangles="0,0"/>
              </v:shape>
            </v:group>
            <v:group id="Group 1522" o:spid="_x0000_s7769" style="position:absolute;left:6946;top:1348;width:2;height:224" coordorigin="6946,1348" coordsize="2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Lro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kht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0LroMQAAADdAAAA&#10;DwAAAAAAAAAAAAAAAACqAgAAZHJzL2Rvd25yZXYueG1sUEsFBgAAAAAEAAQA+gAAAJsDAAAAAA==&#10;">
              <v:shape id="Freeform 1523" o:spid="_x0000_s7770" style="position:absolute;left:6946;top:1348;width:2;height:224;visibility:visible;mso-wrap-style:square;v-text-anchor:top" coordsize="2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DcsUA&#10;AADdAAAADwAAAGRycy9kb3ducmV2LnhtbERPTWvCQBC9F/wPywi9lLoxh1RSV1FBaS/aaqt4G7Jj&#10;NpidDdmtxn/vFgq9zeN9znja2VpcqPWVYwXDQQKCuHC64lLB1275PALhA7LG2jEpuJGH6aT3MMZc&#10;uyt/0mUbShFD2OeowITQ5FL6wpBFP3ANceROrrUYImxLqVu8xnBbyzRJMmmx4thgsKGFoeK8/bEK&#10;nvTmaD5eutVxf6Dv8J7O1815rtRjv5u9ggjUhX/xn/tNx/lZlsLvN/EE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8sNyxQAAAN0AAAAPAAAAAAAAAAAAAAAAAJgCAABkcnMv&#10;ZG93bnJldi54bWxQSwUGAAAAAAQABAD1AAAAigMAAAAA&#10;" path="m,223l,e" filled="f" strokeweight=".18097mm">
                <v:path arrowok="t" o:connecttype="custom" o:connectlocs="0,1571;0,1348" o:connectangles="0,0"/>
              </v:shape>
            </v:group>
            <v:group id="Group 1520" o:spid="_x0000_s7767" style="position:absolute;left:6919;top:1571;width:28;height:16" coordorigin="6919,1571" coordsize="2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zQT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kkzh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3NBMwwAAAN0AAAAP&#10;AAAAAAAAAAAAAAAAAKoCAABkcnMvZG93bnJldi54bWxQSwUGAAAAAAQABAD6AAAAmgMAAAAA&#10;">
              <v:shape id="Freeform 1521" o:spid="_x0000_s7768" style="position:absolute;left:6919;top:1571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/ZisMA&#10;AADdAAAADwAAAGRycy9kb3ducmV2LnhtbERPPWvDMBDdC/0P4grdGtmhMcWNbEppIEOWxFmyHdbF&#10;MpFOrqU47r+vAoVu93ift65nZ8VEY+g9K8gXGQji1uueOwXHZvPyBiJEZI3WMyn4oQB19fiwxlL7&#10;G+9pOsROpBAOJSowMQ6llKE15DAs/ECcuLMfHcYEx07qEW8p3Fm5zLJCOuw5NRgc6NNQezlcnYKT&#10;nGzGuc3Dt1npy+6rOe93jVLPT/PHO4hIc/wX/7m3Os0vile4f5NOk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/ZisMAAADdAAAADwAAAAAAAAAAAAAAAACYAgAAZHJzL2Rv&#10;d25yZXYueG1sUEsFBgAAAAAEAAQA9QAAAIgDAAAAAA==&#10;" path="m27,l,16e" filled="f" strokeweight=".18097mm">
                <v:path arrowok="t" o:connecttype="custom" o:connectlocs="27,1571;0,1587" o:connectangles="0,0"/>
              </v:shape>
            </v:group>
            <v:group id="Group 1518" o:spid="_x0000_s7765" style="position:absolute;left:6917;top:1330;width:18;height:12" coordorigin="6917,1330" coordsize="18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<v:shape id="Freeform 1519" o:spid="_x0000_s7766" style="position:absolute;left:6917;top:1330;width:18;height:12;visibility:visible;mso-wrap-style:square;v-text-anchor:top" coordsize="1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BQ/8MA&#10;AADdAAAADwAAAGRycy9kb3ducmV2LnhtbERP3WrCMBS+F/YO4Qi7s6mDVemMMjYcGwPFugc4Nse2&#10;szkJTar17ZeB4N35+H7PYjWYVpyp841lBdMkBUFcWt1wpeBnv57MQfiArLG1TAqu5GG1fBgtMNf2&#10;wjs6F6ESMYR9jgrqEFwupS9rMugT64gjd7SdwRBhV0nd4SWGm1Y+pWkmDTYcG2p09FZTeSp6o8DZ&#10;dPt1mJ3eN9/cX/tmbfTv84dSj+Ph9QVEoCHcxTf3p47zsyyD/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BQ/8MAAADdAAAADwAAAAAAAAAAAAAAAACYAgAAZHJzL2Rv&#10;d25yZXYueG1sUEsFBgAAAAAEAAQA9QAAAIgDAAAAAA==&#10;" path="m18,12l,e" filled="f" strokeweight=".18097mm">
                <v:path arrowok="t" o:connecttype="custom" o:connectlocs="18,1342;0,1330" o:connectangles="0,0"/>
              </v:shape>
            </v:group>
            <v:group id="Group 1516" o:spid="_x0000_s7763" style="position:absolute;left:6919;top:1348;width:28;height:16" coordorigin="6919,1348" coordsize="2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fWT8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+fWT8QAAADdAAAA&#10;DwAAAAAAAAAAAAAAAACqAgAAZHJzL2Rvd25yZXYueG1sUEsFBgAAAAAEAAQA+gAAAJsDAAAAAA==&#10;">
              <v:shape id="Freeform 1517" o:spid="_x0000_s7764" style="position:absolute;left:6919;top:1348;width:28;height:16;visibility:visible;mso-wrap-style:square;v-text-anchor:top" coordsize="2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LTj8UA&#10;AADdAAAADwAAAGRycy9kb3ducmV2LnhtbESPQWvDMAyF74P9B6PBbquTQcPI6pYyNtihlza77CZi&#10;NQ615TT20vTfT4dCbxLv6b1Pq80cvJpoTH1kA+WiAEXcRttzZ+Cn+Xp5A5UyskUfmQxcKcFm/fiw&#10;wtrGC+9pOuROSQinGg24nIda69Q6CpgWcSAW7RjHgFnWsdN2xIuEB69fi6LSAXuWBocDfThqT4e/&#10;YOBXT77g0pfp7Jb2tPtsjvtdY8zz07x9B5Vpznfz7frbCn5VCa58Iy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tOPxQAAAN0AAAAPAAAAAAAAAAAAAAAAAJgCAABkcnMv&#10;ZG93bnJldi54bWxQSwUGAAAAAAQABAD1AAAAigMAAAAA&#10;" path="m27,l,16e" filled="f" strokeweight=".18097mm">
                <v:path arrowok="t" o:connecttype="custom" o:connectlocs="27,1348;0,1364" o:connectangles="0,0"/>
              </v:shape>
            </v:group>
            <v:group id="Group 1514" o:spid="_x0000_s7761" style="position:absolute;left:6946;top:1348;width:2;height:2" coordorigin="6946,134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Tnp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TnpsQAAADdAAAA&#10;DwAAAAAAAAAAAAAAAACqAgAAZHJzL2Rvd25yZXYueG1sUEsFBgAAAAAEAAQA+gAAAJsDAAAAAA==&#10;">
              <v:shape id="Freeform 1515" o:spid="_x0000_s7762" style="position:absolute;left:6946;top:134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y6R8QA&#10;AADdAAAADwAAAGRycy9kb3ducmV2LnhtbESPTWvCQBCG7wX/wzJCb3WjQlpSVymCRQQPpoJ4G7Jj&#10;Nm12NmS3Gv995yD0NsO8H88sVoNv1ZX62AQ2MJ1koIirYBuuDRy/Ni9voGJCttgGJgN3irBajp4W&#10;WNhw4wNdy1QrCeFYoAGXUldoHStHHuMkdMRyu4TeY5K1r7Xt8SbhvtWzLMu1x4alwWFHa0fVT/nr&#10;pfd8wuaQvi853z93blfvy+PcGvM8Hj7eQSUa0r/44d5awc9fhV++kRH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sukfEAAAA3QAAAA8AAAAAAAAAAAAAAAAAmAIAAGRycy9k&#10;b3ducmV2LnhtbFBLBQYAAAAABAAEAPUAAACJAwAAAAA=&#10;" path="m,l,e" filled="f" strokeweight=".18097mm">
                <v:path arrowok="t" o:connecttype="custom" o:connectlocs="0,0;0,0" o:connectangles="0,0"/>
              </v:shape>
            </v:group>
            <v:group id="Group 1512" o:spid="_x0000_s7759" style="position:absolute;left:6935;top:1342;width:12;height:6" coordorigin="6935,1342" coordsize="1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pt9f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m319wwAAAN0AAAAP&#10;AAAAAAAAAAAAAAAAAKoCAABkcnMvZG93bnJldi54bWxQSwUGAAAAAAQABAD6AAAAmgMAAAAA&#10;">
              <v:shape id="Freeform 1513" o:spid="_x0000_s7760" style="position:absolute;left:6935;top:1342;width:12;height:6;visibility:visible;mso-wrap-style:square;v-text-anchor:top" coordsize="1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gPA8QA&#10;AADdAAAADwAAAGRycy9kb3ducmV2LnhtbERP22oCMRB9F/yHMIW+iGZXisp2o9iC2Ic+eNkPmG5m&#10;L3QzCZtUV7++KRR8m8O5Tr4ZTCcu1PvWsoJ0loAgLq1uuVZQnHfTFQgfkDV2lknBjTxs1uNRjpm2&#10;Vz7S5RRqEUPYZ6igCcFlUvqyIYN+Zh1x5CrbGwwR9rXUPV5juOnkPEkW0mDLsaFBR+8Nld+nH6Ng&#10;lTpXpcXL527yFor9173cH9Ar9fw0bF9BBBrCQ/zv/tBx/mI5h79v4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YDwPEAAAA3QAAAA8AAAAAAAAAAAAAAAAAmAIAAGRycy9k&#10;b3ducmV2LnhtbFBLBQYAAAAABAAEAPUAAACJAwAAAAA=&#10;" path="m,l11,6e" filled="f" strokeweight=".18097mm">
                <v:path arrowok="t" o:connecttype="custom" o:connectlocs="0,1342;11,1348" o:connectangles="0,0"/>
              </v:shape>
            </v:group>
            <v:group id="Group 1510" o:spid="_x0000_s7757" style="position:absolute;left:6968;top:1375;width:18;height:11" coordorigin="6968,1375" coordsize="18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VGk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FRpHFAAAA3QAA&#10;AA8AAAAAAAAAAAAAAAAAqgIAAGRycy9kb3ducmV2LnhtbFBLBQYAAAAABAAEAPoAAACcAwAAAAA=&#10;">
              <v:shape id="Freeform 1511" o:spid="_x0000_s7758" style="position:absolute;left:6968;top:1375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5Xl8QA&#10;AADdAAAADwAAAGRycy9kb3ducmV2LnhtbERPTWvCQBC9F/wPywi9FN1YS5ToKiIIrbemEfQ2ZMck&#10;mJ1dsmtM/323UOhtHu9z1tvBtKKnzjeWFcymCQji0uqGKwXF12GyBOEDssbWMin4Jg/bzehpjZm2&#10;D/6kPg+ViCHsM1RQh+AyKX1Zk0E/tY44clfbGQwRdpXUHT5iuGnla5Kk0mDDsaFGR/uaylt+NwrC&#10;Ob28lKdjtexdPt8V6I7z4kOp5/GwW4EINIR/8Z/7Xcf56eINfr+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eV5fEAAAA3QAAAA8AAAAAAAAAAAAAAAAAmAIAAGRycy9k&#10;b3ducmV2LnhtbFBLBQYAAAAABAAEAPUAAACJAwAAAAA=&#10;" path="m17,l,10e" filled="f" strokeweight=".18097mm">
                <v:path arrowok="t" o:connecttype="custom" o:connectlocs="17,1375;0,1385" o:connectangles="0,0"/>
              </v:shape>
            </v:group>
            <v:group id="Group 1508" o:spid="_x0000_s7755" style="position:absolute;left:7114;top:1382;width:19;height:25" coordorigin="7114,1382" coordsize="19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B7f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P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ge37FAAAA3QAA&#10;AA8AAAAAAAAAAAAAAAAAqgIAAGRycy9kb3ducmV2LnhtbFBLBQYAAAAABAAEAPoAAACcAwAAAAA=&#10;">
              <v:shape id="Freeform 1509" o:spid="_x0000_s7756" style="position:absolute;left:7114;top:1382;width:19;height:25;visibility:visible;mso-wrap-style:square;v-text-anchor:top" coordsize="1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TPtcQA&#10;AADdAAAADwAAAGRycy9kb3ducmV2LnhtbERPzWrCQBC+F/oOyxS8lLpbW2KbukoRtQpetH2AITtN&#10;QrOzITvG9O1dodDbfHy/M1sMvlE9dbEObOFxbEARF8HVXFr4+lw/vICKguywCUwWfinCYn57M8Pc&#10;hTMfqD9KqVIIxxwtVCJtrnUsKvIYx6ElTtx36DxKgl2pXYfnFO4bPTEm0x5rTg0VtrSsqPg5nryF&#10;j+f73aoxfWbksHmark+y4f2rtaO74f0NlNAg/+I/99al+dk0g+s36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Uz7XEAAAA3QAAAA8AAAAAAAAAAAAAAAAAmAIAAGRycy9k&#10;b3ducmV2LnhtbFBLBQYAAAAABAAEAPUAAACJAwAAAAA=&#10;" path="m,l4,11r8,8l19,25e" filled="f" strokeweight=".18097mm">
                <v:path arrowok="t" o:connecttype="custom" o:connectlocs="0,1382;4,1393;12,1401;19,1407" o:connectangles="0,0,0,0"/>
              </v:shape>
            </v:group>
            <v:group id="Group 1506" o:spid="_x0000_s7753" style="position:absolute;left:7133;top:1407;width:32;height:19" coordorigin="7133,1407" coordsize="32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5Ak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9eb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+QJLFAAAA3QAA&#10;AA8AAAAAAAAAAAAAAAAAqgIAAGRycy9kb3ducmV2LnhtbFBLBQYAAAAABAAEAPoAAACcAwAAAAA=&#10;">
              <v:shape id="Freeform 1507" o:spid="_x0000_s7754" style="position:absolute;left:7133;top:1407;width:32;height:19;visibility:visible;mso-wrap-style:square;v-text-anchor:top" coordsize="3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MTccA&#10;AADdAAAADwAAAGRycy9kb3ducmV2LnhtbESPQW/CMAyF75P2HyIjcZkgHQc2CgGxSZPGYQdgF26m&#10;MU2hcaomox2/fj5M4mbrPb/3ebHqfa2u1MYqsIHncQaKuAi24tLA9/5j9AoqJmSLdWAy8EsRVsvH&#10;hwXmNnS8pesulUpCOOZowKXU5FrHwpHHOA4NsWin0HpMsralti12Eu5rPcmyqfZYsTQ4bOjdUXHZ&#10;/XgDJ3f+2t7i5viWrZ+6/YFn+lLOjBkO+vUcVKI+3c3/159W8KcvgivfyAh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VDE3HAAAA3QAAAA8AAAAAAAAAAAAAAAAAmAIAAGRy&#10;cy9kb3ducmV2LnhtbFBLBQYAAAAABAAEAPUAAACMAwAAAAA=&#10;" path="m,l32,19e" filled="f" strokeweight=".18097mm">
                <v:path arrowok="t" o:connecttype="custom" o:connectlocs="0,1407;32,1426" o:connectangles="0,0"/>
              </v:shape>
            </v:group>
            <v:group id="Group 1504" o:spid="_x0000_s7751" style="position:absolute;left:6952;top:1132;width:2;height:407" coordorigin="6952,1132" coordsize="2,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1xe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w1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1xe8QAAADdAAAA&#10;DwAAAAAAAAAAAAAAAACqAgAAZHJzL2Rvd25yZXYueG1sUEsFBgAAAAAEAAQA+gAAAJsDAAAAAA==&#10;">
              <v:shape id="Freeform 1505" o:spid="_x0000_s7752" style="position:absolute;left:6952;top:1132;width:2;height:407;visibility:visible;mso-wrap-style:square;v-text-anchor:top" coordsize="2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ED7MQA&#10;AADdAAAADwAAAGRycy9kb3ducmV2LnhtbESPQW/CMAyF75P4D5GRdhspHBArBIQQaIjLtG7ibBrT&#10;VjROlYRS/v18mLSbrff83ufVZnCt6inExrOB6SQDRVx623Bl4Of78LYAFROyxdYzGXhShM169LLC&#10;3PoHf1FfpEpJCMccDdQpdbnWsazJYZz4jli0qw8Ok6yh0jbgQ8Jdq2dZNtcOG5aGGjva1VTeirsz&#10;cMrozkV7Pbx/nD8v/THsK4o3Y17Hw3YJKtGQ/s1/10cr+POF8Ms3MoJ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hA+zEAAAA3QAAAA8AAAAAAAAAAAAAAAAAmAIAAGRycy9k&#10;b3ducmV2LnhtbFBLBQYAAAAABAAEAPUAAACJAwAAAAA=&#10;" path="m,l,407e" filled="f" strokeweight=".18097mm">
                <v:path arrowok="t" o:connecttype="custom" o:connectlocs="0,1132;0,1539" o:connectangles="0,0"/>
              </v:shape>
            </v:group>
            <v:group id="Group 1502" o:spid="_x0000_s7749" style="position:absolute;left:6946;top:1539;width:6;height:3" coordorigin="6946,1539" coordsize="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04NW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Yhn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g1awwAAAN0AAAAP&#10;AAAAAAAAAAAAAAAAAKoCAABkcnMvZG93bnJldi54bWxQSwUGAAAAAAQABAD6AAAAmgMAAAAA&#10;">
              <v:shape id="Freeform 1503" o:spid="_x0000_s7750" style="position:absolute;left:6946;top:1539;width:6;height:3;visibility:visible;mso-wrap-style:square;v-text-anchor:top" coordsize="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gF/cMA&#10;AADdAAAADwAAAGRycy9kb3ducmV2LnhtbERPzUrDQBC+C77DMoI3u2mFWGK3pYpCES/GPsCYnWSD&#10;2dmwO7axT+8Khd7m4/ud1WbygzpQTH1gA/NZAYq4CbbnzsD+8/VuCSoJssUhMBn4pQSb9fXVCisb&#10;jvxBh1o6lUM4VWjAiYyV1qlx5DHNwkicuTZEj5Jh7LSNeMzhftCLoii1x55zg8ORnh013/WPN2Dr&#10;/by9b08vT/Hha+e2b/JensSY25tp+whKaJKL+Oze2Ty/XC7g/5t8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gF/cMAAADdAAAADwAAAAAAAAAAAAAAAACYAgAAZHJzL2Rv&#10;d25yZXYueG1sUEsFBgAAAAAEAAQA9QAAAIgDAAAAAA==&#10;" path="m6,l,3e" filled="f" strokeweight=".18097mm">
                <v:path arrowok="t" o:connecttype="custom" o:connectlocs="6,1539;0,1542" o:connectangles="0,0"/>
              </v:shape>
            </v:group>
            <v:group id="Group 1500" o:spid="_x0000_s7747" style="position:absolute;left:6895;top:1330;width:22;height:14" coordorigin="6895,1330" coordsize="2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A2t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N0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NA2tsQAAADdAAAA&#10;DwAAAAAAAAAAAAAAAACqAgAAZHJzL2Rvd25yZXYueG1sUEsFBgAAAAAEAAQA+gAAAJsDAAAAAA==&#10;">
              <v:shape id="Freeform 1501" o:spid="_x0000_s7748" style="position:absolute;left:6895;top:1330;width:22;height:14;visibility:visible;mso-wrap-style:square;v-text-anchor:top" coordsize="2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5hcEA&#10;AADdAAAADwAAAGRycy9kb3ducmV2LnhtbERPS4vCMBC+C/sfwix409SiUrpGEUV83Fbd+2wz21ab&#10;SWmiVn+9ERa8zcf3nMmsNZW4UuNKywoG/QgEcWZ1ybmC42HVS0A4j6yxskwK7uRgNv3oTDDV9sbf&#10;dN37XIQQdikqKLyvUyldVpBB17c1ceD+bGPQB9jkUjd4C+GmknEUjaXBkkNDgTUtCsrO+4tRgKP1&#10;st3Ui/iRnMqfbf5LuIsvSnU/2/kXCE+tf4v/3Rsd5o+TIby+CSfI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h+YXBAAAA3QAAAA8AAAAAAAAAAAAAAAAAmAIAAGRycy9kb3du&#10;cmV2LnhtbFBLBQYAAAAABAAEAPUAAACGAwAAAAA=&#10;" path="m22,l,13e" filled="f" strokeweight=".18097mm">
                <v:path arrowok="t" o:connecttype="custom" o:connectlocs="22,1330;0,1343" o:connectangles="0,0"/>
              </v:shape>
            </v:group>
            <v:group id="Group 1498" o:spid="_x0000_s7745" style="position:absolute;left:7100;top:1446;width:6;height:5" coordorigin="7100,1446" coordsize="6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ULWc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qdZ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ULWcQAAADdAAAA&#10;DwAAAAAAAAAAAAAAAACqAgAAZHJzL2Rvd25yZXYueG1sUEsFBgAAAAAEAAQA+gAAAJsDAAAAAA==&#10;">
              <v:shape id="Freeform 1499" o:spid="_x0000_s7746" style="position:absolute;left:7100;top:1446;width:6;height:5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PrMAA&#10;AADdAAAADwAAAGRycy9kb3ducmV2LnhtbERPzYrCMBC+L/gOYYS9bRM9VO0apSiCFw9WH2BoZtti&#10;MylJ1Pr2m4UFb/Px/c56O9pePMiHzrGGWaZAENfOdNxouF4OX0sQISIb7B2ThhcF2G4mH2ssjHvy&#10;mR5VbEQK4VCghjbGoZAy1C1ZDJkbiBP347zFmKBvpPH4TOG2l3Olcmmx49TQ4kC7lupbdbcaFM9v&#10;5epYVyduFv1J4eJc7r3Wn9Ox/AYRaYxv8b/7aNL8fJnD3zfpBL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YKPrMAAAADdAAAADwAAAAAAAAAAAAAAAACYAgAAZHJzL2Rvd25y&#10;ZXYueG1sUEsFBgAAAAAEAAQA9QAAAIUDAAAAAA==&#10;" path="m5,l,4e" filled="f" strokeweight=".18097mm">
                <v:path arrowok="t" o:connecttype="custom" o:connectlocs="5,1446;0,1450" o:connectangles="0,0"/>
              </v:shape>
            </v:group>
            <v:group id="Group 1496" o:spid="_x0000_s7743" style="position:absolute;left:7066;top:1352;width:40;height:95" coordorigin="7066,1352" coordsize="40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swtc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J7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6zC1wwAAAN0AAAAP&#10;AAAAAAAAAAAAAAAAAKoCAABkcnMvZG93bnJldi54bWxQSwUGAAAAAAQABAD6AAAAmgMAAAAA&#10;">
              <v:shape id="Freeform 1497" o:spid="_x0000_s7744" style="position:absolute;left:7066;top:1352;width:40;height:95;visibility:visible;mso-wrap-style:square;v-text-anchor:top" coordsize="4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cUO8QA&#10;AADdAAAADwAAAGRycy9kb3ducmV2LnhtbESPQWvCQBCF70L/wzIFL1I38WAldRUJBDzaqPchO82G&#10;ZmdDdtW0v945FHqb4b1575vtfvK9utMYu8AG8mUGirgJtuPWwOVcvW1AxYRssQ9MBn4own73Mtti&#10;YcODP+lep1ZJCMcCDbiUhkLr2DjyGJdhIBbtK4wek6xjq+2IDwn3vV5l2Vp77FgaHA5UOmq+65s3&#10;sDrE4+Xd3c6/ZV0uqup0zU+cGzN/nQ4foBJN6d/8d320gr/eCK58IyPo3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XFDvEAAAA3QAAAA8AAAAAAAAAAAAAAAAAmAIAAGRycy9k&#10;b3ducmV2LnhtbFBLBQYAAAAABAAEAPUAAACJAwAAAAA=&#10;" path="m9,l5,4,,17,,33,5,51r8,18l26,84,39,94e" filled="f" strokeweight=".18097mm">
                <v:path arrowok="t" o:connecttype="custom" o:connectlocs="9,1352;5,1356;0,1369;0,1385;5,1403;13,1421;26,1436;39,1446" o:connectangles="0,0,0,0,0,0,0,0"/>
              </v:shape>
            </v:group>
            <v:group id="Group 1494" o:spid="_x0000_s7741" style="position:absolute;left:7105;top:1446;width:41;height:25" coordorigin="7105,1446" coordsize="41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gBX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9eb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4AVzFAAAA3QAA&#10;AA8AAAAAAAAAAAAAAAAAqgIAAGRycy9kb3ducmV2LnhtbFBLBQYAAAAABAAEAPoAAACcAwAAAAA=&#10;">
              <v:shape id="Freeform 1495" o:spid="_x0000_s7742" style="position:absolute;left:7105;top:1446;width:41;height:25;visibility:visible;mso-wrap-style:square;v-text-anchor:top" coordsize="4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Jtm8YA&#10;AADdAAAADwAAAGRycy9kb3ducmV2LnhtbESPQWvCQBCF74X+h2UKvRSzaWlFY1YpBWkFL0bxPGan&#10;STA7G7Krpv5651DwNsN78943+WJwrTpTHxrPBl6TFBRx6W3DlYHddjmagAoR2WLrmQz8UYDF/PEh&#10;x8z6C2/oXMRKSQiHDA3UMXaZ1qGsyWFIfEcs2q/vHUZZ+0rbHi8S7lr9lqZj7bBhaaixo6+aymNx&#10;cgbW3epjeNnju14RuutxXx6+t2tjnp+GzxmoSEO8m/+vf6zgj6fCL9/ICHp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Jtm8YAAADdAAAADwAAAAAAAAAAAAAAAACYAgAAZHJz&#10;L2Rvd25yZXYueG1sUEsFBgAAAAAEAAQA9QAAAIsDAAAAAA==&#10;" path="m,l41,25e" filled="f" strokeweight=".18097mm">
                <v:path arrowok="t" o:connecttype="custom" o:connectlocs="0,1446;41,1471" o:connectangles="0,0"/>
              </v:shape>
            </v:group>
            <v:group id="Group 1492" o:spid="_x0000_s7739" style="position:absolute;left:7146;top:1400;width:21;height:50" coordorigin="7146,1400" coordsize="21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ebh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l5uHwwAAAN0AAAAP&#10;AAAAAAAAAAAAAAAAAKoCAABkcnMvZG93bnJldi54bWxQSwUGAAAAAAQABAD6AAAAmgMAAAAA&#10;">
              <v:shape id="Freeform 1493" o:spid="_x0000_s7740" style="position:absolute;left:7146;top:1400;width:21;height:50;visibility:visible;mso-wrap-style:square;v-text-anchor:top" coordsize="2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V0BcIA&#10;AADdAAAADwAAAGRycy9kb3ducmV2LnhtbERPTWvCQBC9C/6HZYTedGNopYmuQQuF0pPVQjwO2TEb&#10;zM6G7FaTf98tCL3N433OphhsK27U+8axguUiAUFcOd1wreD79D5/BeEDssbWMSkYyUOxnU42mGt3&#10;5y+6HUMtYgj7HBWYELpcSl8ZsugXriOO3MX1FkOEfS11j/cYbluZJslKWmw4Nhjs6M1QdT3+WAX4&#10;UobnA31mchz3ttSXs/G1U+ppNuzWIAIN4V/8cH/oOH+VpfD3TTxB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hXQFwgAAAN0AAAAPAAAAAAAAAAAAAAAAAJgCAABkcnMvZG93&#10;bnJldi54bWxQSwUGAAAAAAQABAD1AAAAhwMAAAAA&#10;" path="m,l9,7r5,9l19,26r1,9l19,43r-5,5l9,49,,46e" filled="f" strokeweight=".18097mm">
                <v:path arrowok="t" o:connecttype="custom" o:connectlocs="0,1400;9,1407;14,1416;19,1426;20,1435;19,1443;14,1448;9,1449;0,1446" o:connectangles="0,0,0,0,0,0,0,0,0"/>
              </v:shape>
            </v:group>
            <v:group id="Group 1490" o:spid="_x0000_s7737" style="position:absolute;left:7105;top:1423;width:41;height:24" coordorigin="7105,1423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mga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oGvFAAAA3QAA&#10;AA8AAAAAAAAAAAAAAAAAqgIAAGRycy9kb3ducmV2LnhtbFBLBQYAAAAABAAEAPoAAACcAwAAAAA=&#10;">
              <v:shape id="Freeform 1491" o:spid="_x0000_s7738" style="position:absolute;left:7105;top:1423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UdcUA&#10;AADdAAAADwAAAGRycy9kb3ducmV2LnhtbERPS2vCQBC+C/0PyxR6Ed30gWh0FSlt1ZMavXgbsmM2&#10;NDsbslsT/fXdQsHbfHzPmS06W4kLNb50rOB5mIAgzp0uuVBwPHwOxiB8QNZYOSYFV/KwmD/0Zphq&#10;1/KeLlkoRAxhn6ICE0KdSulzQxb90NXEkTu7xmKIsCmkbrCN4baSL0kykhZLjg0Ga3o3lH9nP1ZB&#10;v91mh83r1/qDdnpl9uHmT8ubUk+P3XIKIlAX7uJ/91rH+aPJG/x9E0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ZR1xQAAAN0AAAAPAAAAAAAAAAAAAAAAAJgCAABkcnMv&#10;ZG93bnJldi54bWxQSwUGAAAAAAQABAD1AAAAigMAAAAA&#10;" path="m41,23l,e" filled="f" strokeweight=".18097mm">
                <v:path arrowok="t" o:connecttype="custom" o:connectlocs="41,1446;0,1423" o:connectangles="0,0"/>
              </v:shape>
            </v:group>
            <v:group id="Group 1488" o:spid="_x0000_s7735" style="position:absolute;left:7085;top:1374;width:21;height:50" coordorigin="7085,1374" coordsize="21,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ydhM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X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snYTFAAAA3QAA&#10;AA8AAAAAAAAAAAAAAAAAqgIAAGRycy9kb3ducmV2LnhtbFBLBQYAAAAABAAEAPoAAACcAwAAAAA=&#10;">
              <v:shape id="Freeform 1489" o:spid="_x0000_s7736" style="position:absolute;left:7085;top:1374;width:21;height:50;visibility:visible;mso-wrap-style:square;v-text-anchor:top" coordsize="2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5yBsIA&#10;AADdAAAADwAAAGRycy9kb3ducmV2LnhtbERP32vCMBB+H/g/hBP2NlOHK2s1ihOEsaetE/TxaM6m&#10;2FxKErX975fBYG/38f281WawnbiRD61jBfNZBoK4drrlRsHhe//0CiJEZI2dY1IwUoDNevKwwlK7&#10;O3/RrYqNSCEcSlRgYuxLKUNtyGKYuZ44cWfnLcYEfSO1x3sKt518zrJcWmw5NRjsaWeovlRXqwBf&#10;jnHxSR+FHMc3e9TnkwmNU+pxOmyXICIN8V/8537XaX5e5PD7TTpB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vnIGwgAAAN0AAAAPAAAAAAAAAAAAAAAAAJgCAABkcnMvZG93&#10;bnJldi54bWxQSwUGAAAAAAQABAD1AAAAhwMAAAAA&#10;" path="m20,49l13,43,7,34,3,24,,14,3,7,7,1,13,r7,3e" filled="f" strokeweight=".18097mm">
                <v:path arrowok="t" o:connecttype="custom" o:connectlocs="20,1423;13,1417;7,1408;3,1398;0,1388;3,1381;7,1375;13,1374;20,1377" o:connectangles="0,0,0,0,0,0,0,0,0"/>
              </v:shape>
            </v:group>
            <v:group id="Group 1486" o:spid="_x0000_s7733" style="position:absolute;left:7105;top:1377;width:41;height:24" coordorigin="7105,1377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KmaM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z5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jKmaMQAAADdAAAA&#10;DwAAAAAAAAAAAAAAAACqAgAAZHJzL2Rvd25yZXYueG1sUEsFBgAAAAAEAAQA+gAAAJsDAAAAAA==&#10;">
              <v:shape id="Freeform 1487" o:spid="_x0000_s7734" style="position:absolute;left:7105;top:1377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ecMgA&#10;AADdAAAADwAAAGRycy9kb3ducmV2LnhtbESPT2/CMAzF75P2HSIjcZkg3ZDQ6AgITfvDToyyy25W&#10;4zUVjVM1gRY+/XyYtJut9/zez8v14Bt1pi7WgQ3cTzNQxGWwNVcGvg6vk0dQMSFbbAKTgQtFWK9u&#10;b5aY29Dzns5FqpSEcMzRgEupzbWOpSOPcRpaYtF+QucxydpV2nbYS7hv9EOWzbXHmqXBYUvPjspj&#10;cfIG7vpdcfiYvW1f6NO+u326xu/N1ZjxaNg8gUo0pH/z3/XWCv58IbjyjY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mJ5wyAAAAN0AAAAPAAAAAAAAAAAAAAAAAJgCAABk&#10;cnMvZG93bnJldi54bWxQSwUGAAAAAAQABAD1AAAAjQMAAAAA&#10;" path="m,l41,23e" filled="f" strokeweight=".18097mm">
                <v:path arrowok="t" o:connecttype="custom" o:connectlocs="0,1377;41,1400" o:connectangles="0,0"/>
              </v:shape>
            </v:group>
            <v:group id="Group 1484" o:spid="_x0000_s7731" style="position:absolute;left:7279;top:1540;width:2;height:1207" coordorigin="7279,1540" coordsize="2,1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GXg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yWw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4ZeBwwAAAN0AAAAP&#10;AAAAAAAAAAAAAAAAAKoCAABkcnMvZG93bnJldi54bWxQSwUGAAAAAAQABAD6AAAAmgMAAAAA&#10;">
              <v:shape id="Freeform 1485" o:spid="_x0000_s7732" style="position:absolute;left:7279;top:1540;width:2;height:1207;visibility:visible;mso-wrap-style:square;v-text-anchor:top" coordsize="2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rw68YA&#10;AADdAAAADwAAAGRycy9kb3ducmV2LnhtbESPT0/DMAzF70h8h8hI3FhS/m0qSycEDO02sU3a1WpM&#10;U9E4pcm68u3xAYmbrff83s/L1RQ6NdKQ2sgWipkBRVxH13Jj4bBf3yxApYzssItMFn4owaq6vFhi&#10;6eKZP2jc5UZJCKcSLfic+1LrVHsKmGaxJxbtMw4Bs6xDo92AZwkPnb415lEHbFkaPPb04qn+2p2C&#10;he0Drjd3rwt/rL/H+9PUvBXtu7H2+mp6fgKVacr/5r/rjRP8uRF++UZG0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rw68YAAADdAAAADwAAAAAAAAAAAAAAAACYAgAAZHJz&#10;L2Rvd25yZXYueG1sUEsFBgAAAAAEAAQA9QAAAIsDAAAAAA==&#10;" path="m,1207l,e" filled="f" strokeweight=".18097mm">
                <v:path arrowok="t" o:connecttype="custom" o:connectlocs="0,2747;0,1540" o:connectangles="0,0"/>
              </v:shape>
            </v:group>
            <v:group id="Group 1482" o:spid="_x0000_s7729" style="position:absolute;left:7146;top:1471;width:27;height:5" coordorigin="7146,1471" coordsize="27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wBn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HwBncQAAADdAAAA&#10;DwAAAAAAAAAAAAAAAACqAgAAZHJzL2Rvd25yZXYueG1sUEsFBgAAAAAEAAQA+gAAAJsDAAAAAA==&#10;">
              <v:shape id="Freeform 1483" o:spid="_x0000_s7730" style="position:absolute;left:7146;top:1471;width:27;height:5;visibility:visible;mso-wrap-style:square;v-text-anchor:top" coordsize="2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g3VcIA&#10;AADdAAAADwAAAGRycy9kb3ducmV2LnhtbERPS4vCMBC+L/gfwgje1lQRW6pRRBQUD7s+0OvQjG2x&#10;mZQmav33ZmHB23x8z5nOW1OJBzWutKxg0I9AEGdWl5wrOB3X3wkI55E1VpZJwYsczGedrymm2j55&#10;T4+Dz0UIYZeigsL7OpXSZQUZdH1bEwfuahuDPsAml7rBZwg3lRxG0VgaLDk0FFjTsqDsdrgbBcn2&#10;9+cWX9bJZjnKzKtaxQN93inV67aLCQhPrf+I/90bHebH0RD+vgkn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6DdVwgAAAN0AAAAPAAAAAAAAAAAAAAAAAJgCAABkcnMvZG93&#10;bnJldi54bWxQSwUGAAAAAAQABAD1AAAAhwMAAAAA&#10;" path="m,l14,4r12,e" filled="f" strokeweight=".18097mm">
                <v:path arrowok="t" o:connecttype="custom" o:connectlocs="0,1471;14,1475;26,1475" o:connectangles="0,0,0"/>
              </v:shape>
            </v:group>
            <v:group id="Group 1480" o:spid="_x0000_s7727" style="position:absolute;left:7140;top:1471;width:6;height:3" coordorigin="7140,1471" coordsize="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I6c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4jpxwwAAAN0AAAAP&#10;AAAAAAAAAAAAAAAAAKoCAABkcnMvZG93bnJldi54bWxQSwUGAAAAAAQABAD6AAAAmgMAAAAA&#10;">
              <v:shape id="Freeform 1481" o:spid="_x0000_s7728" style="position:absolute;left:7140;top:1471;width:6;height:3;visibility:visible;mso-wrap-style:square;v-text-anchor:top" coordsize="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801cMA&#10;AADdAAAADwAAAGRycy9kb3ducmV2LnhtbERPzUoDMRC+C32HMII3m61KK2vT0opCKV5c+wDjZnaz&#10;uJksydiufXpTELzNx/c7y/Xoe3WkmLrABmbTAhRxHWzHrYHDx+vtI6gkyBb7wGTghxKsV5OrJZY2&#10;nPidjpW0KodwKtGAExlKrVPtyGOahoE4c02IHiXD2Gob8ZTDfa/vimKuPXacGxwO9Oyo/qq+vQFb&#10;HWbNfXN+2cbF585t9vI2P4sxN9fj5gmU0Cj/4j/3zub5i+IBLt/kE/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801cMAAADdAAAADwAAAAAAAAAAAAAAAACYAgAAZHJzL2Rv&#10;d25yZXYueG1sUEsFBgAAAAAEAAQA9QAAAIgDAAAAAA==&#10;" path="m6,l,3e" filled="f" strokeweight=".18097mm">
                <v:path arrowok="t" o:connecttype="custom" o:connectlocs="6,1471;0,1474" o:connectangles="0,0"/>
              </v:shape>
            </v:group>
            <v:group id="Group 1478" o:spid="_x0000_s7725" style="position:absolute;left:7016;top:1631;width:29;height:18" coordorigin="7016,1631" coordsize="2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cHn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RweewwAAAN0AAAAP&#10;AAAAAAAAAAAAAAAAAKoCAABkcnMvZG93bnJldi54bWxQSwUGAAAAAAQABAD6AAAAmgMAAAAA&#10;">
              <v:shape id="Freeform 1479" o:spid="_x0000_s7726" style="position:absolute;left:7016;top:1631;width:29;height:18;visibility:visible;mso-wrap-style:square;v-text-anchor:top" coordsize="2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x2MIA&#10;AADdAAAADwAAAGRycy9kb3ducmV2LnhtbERPTWvCQBC9C/6HZYTemo1SjEZXkaKQXlqMXrwN2TEJ&#10;ZmfT7BrTf98tFLzN433OejuYRvTUudqygmkUgyAurK65VHA+HV4XIJxH1thYJgU/5GC7GY/WmGr7&#10;4CP1uS9FCGGXooLK+zaV0hUVGXSRbYkDd7WdQR9gV0rd4SOEm0bO4nguDdYcGips6b2i4pbfjQL5&#10;lqFZ2v4z+f7KzGDzZP9xSZR6mQy7FQhPg3+K/92ZDvOTeA5/34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ODHYwgAAAN0AAAAPAAAAAAAAAAAAAAAAAJgCAABkcnMvZG93&#10;bnJldi54bWxQSwUGAAAAAAQABAD1AAAAhwMAAAAA&#10;" path="m,18l29,e" filled="f" strokeweight=".18097mm">
                <v:path arrowok="t" o:connecttype="custom" o:connectlocs="0,1649;29,1631" o:connectangles="0,0"/>
              </v:shape>
            </v:group>
            <v:group id="Group 1476" o:spid="_x0000_s7723" style="position:absolute;left:6839;top:1206;width:27;height:27" coordorigin="6839,1206" coordsize="27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8c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2TxywwAAAN0AAAAP&#10;AAAAAAAAAAAAAAAAAKoCAABkcnMvZG93bnJldi54bWxQSwUGAAAAAAQABAD6AAAAmgMAAAAA&#10;">
              <v:shape id="Freeform 1477" o:spid="_x0000_s7724" style="position:absolute;left:6839;top:1206;width:27;height:27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zrsgA&#10;AADdAAAADwAAAGRycy9kb3ducmV2LnhtbESPT0sDMRDF70K/QxjBi9iki1S7Ni0qCAoitX/wOmzG&#10;3W03kyWJ7frtnUPB2wzvzXu/mS8H36kjxdQGtjAZG1DEVXAt1xa2m5ebe1ApIzvsApOFX0qwXIwu&#10;5li6cOJPOq5zrSSEU4kWmpz7UutUNeQxjUNPLNp3iB6zrLHWLuJJwn2nC2Om2mPL0tBgT88NVYf1&#10;j7dw+/71FmfFx34z2a0KfNod3OraWHt1OTw+gMo05H/z+frVCf6dEVz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0LOuyAAAAN0AAAAPAAAAAAAAAAAAAAAAAJgCAABk&#10;cnMvZG93bnJldi54bWxQSwUGAAAAAAQABAD1AAAAjQMAAAAA&#10;" path="m26,26l13,10,,e" filled="f" strokeweight=".18097mm">
                <v:path arrowok="t" o:connecttype="custom" o:connectlocs="26,1232;13,1216;0,1206" o:connectangles="0,0,0"/>
              </v:shape>
            </v:group>
            <v:group id="Group 1474" o:spid="_x0000_s7721" style="position:absolute;left:6839;top:1300;width:27;height:5" coordorigin="6839,1300" coordsize="27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oNm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N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oNm8QAAADdAAAA&#10;DwAAAAAAAAAAAAAAAACqAgAAZHJzL2Rvd25yZXYueG1sUEsFBgAAAAAEAAQA+gAAAJsDAAAAAA==&#10;">
              <v:shape id="Freeform 1475" o:spid="_x0000_s7722" style="position:absolute;left:6839;top:1300;width:27;height:5;visibility:visible;mso-wrap-style:square;v-text-anchor:top" coordsize="2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+aZMcA&#10;AADdAAAADwAAAGRycy9kb3ducmV2LnhtbESPQWvCQBCF7wX/wzKF3uompZgQXaWIgqWHalra65Ad&#10;k2B2NmS3Gv+9cyh4m+G9ee+bxWp0nTrTEFrPBtJpAoq48rbl2sD31/Y5BxUissXOMxm4UoDVcvKw&#10;wML6Cx/oXMZaSQiHAg00MfaF1qFqyGGY+p5YtKMfHEZZh1rbAS8S7jr9kiQz7bBlaWiwp3VD1an8&#10;cwby9/3nKfvd5rv1a+Wu3SZL7c+HMU+P49scVKQx3s3/1zsr+Fkq/PKNjK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vmmTHAAAA3QAAAA8AAAAAAAAAAAAAAAAAmAIAAGRy&#10;cy9kb3ducmV2LnhtbFBLBQYAAAAABAAEAPUAAACMAwAAAAA=&#10;" path="m,l13,4r13,l26,3e" filled="f" strokeweight=".18097mm">
                <v:path arrowok="t" o:connecttype="custom" o:connectlocs="0,1300;13,1304;26,1304;26,1303" o:connectangles="0,0,0,0"/>
              </v:shape>
            </v:group>
            <v:group id="Group 1472" o:spid="_x0000_s7719" style="position:absolute;left:6798;top:1277;width:41;height:24" coordorigin="6798,1277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WXQ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/1M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WXQMQAAADdAAAA&#10;DwAAAAAAAAAAAAAAAACqAgAAZHJzL2Rvd25yZXYueG1sUEsFBgAAAAAEAAQA+gAAAJsDAAAAAA==&#10;">
              <v:shape id="Freeform 1473" o:spid="_x0000_s7720" style="position:absolute;left:6798;top:1277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KlXcQA&#10;AADdAAAADwAAAGRycy9kb3ducmV2LnhtbERPTWvCQBC9F/wPyxS8FN1ooUp0FZFW7UmNXrwN2TEb&#10;mp0N2dWk/vpuodDbPN7nzJedrcSdGl86VjAaJiCIc6dLLhScTx+DKQgfkDVWjknBN3lYLnpPc0y1&#10;a/lI9ywUIoawT1GBCaFOpfS5IYt+6GriyF1dYzFE2BRSN9jGcFvJcZK8SYslxwaDNa0N5V/ZzSp4&#10;affZ6fN1s3ung96aY3j4y+qhVP+5W81ABOrCv/jPvdNx/mQ0ht9v4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CpV3EAAAA3QAAAA8AAAAAAAAAAAAAAAAAmAIAAGRycy9k&#10;b3ducmV2LnhtbFBLBQYAAAAABAAEAPUAAACJAwAAAAA=&#10;" path="m,l41,23e" filled="f" strokeweight=".18097mm">
                <v:path arrowok="t" o:connecttype="custom" o:connectlocs="0,1277;41,1300" o:connectangles="0,0"/>
              </v:shape>
            </v:group>
            <v:group id="Group 1470" o:spid="_x0000_s7717" style="position:absolute;left:6758;top:1177;width:41;height:100" coordorigin="6758,1177" coordsize="4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usr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O6yswwAAAN0AAAAP&#10;AAAAAAAAAAAAAAAAAKoCAABkcnMvZG93bnJldi54bWxQSwUGAAAAAAQABAD6AAAAmgMAAAAA&#10;">
              <v:shape id="Freeform 1471" o:spid="_x0000_s7718" style="position:absolute;left:6758;top:1177;width:41;height:100;visibility:visible;mso-wrap-style:square;v-text-anchor:top" coordsize="4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dL8YA&#10;AADdAAAADwAAAGRycy9kb3ducmV2LnhtbESPT2sCMRDF7wW/QxihN83allbWjSJFQQs9aAU9DpvZ&#10;P7qZhE1012/fFITeZnhv3u9NtuhNI27U+tqygsk4AUGcW11zqeDwsx5NQfiArLGxTAru5GExHzxl&#10;mGrb8Y5u+1CKGMI+RQVVCC6V0ucVGfRj64ijVtjWYIhrW0rdYhfDTSNfkuRdGqw5Eip09FlRftlf&#10;TYS8XvB+Kr9XdXfemNPX0bli65R6HvbLGYhAffg3P643Otb/mLzB3zdxB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EdL8YAAADdAAAADwAAAAAAAAAAAAAAAACYAgAAZHJz&#10;L2Rvd25yZXYueG1sUEsFBgAAAAAEAAQA9QAAAIsDAAAAAA==&#10;" path="m40,6l26,,14,1,6,8,,21,,37,6,55r8,19l26,88r14,12e" filled="f" strokeweight=".18097mm">
                <v:path arrowok="t" o:connecttype="custom" o:connectlocs="40,1183;26,1177;14,1178;6,1185;0,1198;0,1214;6,1232;14,1251;26,1265;40,1277" o:connectangles="0,0,0,0,0,0,0,0,0,0"/>
              </v:shape>
            </v:group>
            <v:group id="Group 1468" o:spid="_x0000_s7715" style="position:absolute;left:6798;top:1182;width:41;height:24" coordorigin="6798,1182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6RQ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6npFDwwAAAN0AAAAP&#10;AAAAAAAAAAAAAAAAAKoCAABkcnMvZG93bnJldi54bWxQSwUGAAAAAAQABAD6AAAAmgMAAAAA&#10;">
              <v:shape id="Freeform 1469" o:spid="_x0000_s7716" style="position:absolute;left:6798;top:1182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mjXsQA&#10;AADdAAAADwAAAGRycy9kb3ducmV2LnhtbERPTWvCQBC9F/wPywi9lLqxgi2pq4ho1ZM1evE2ZKfZ&#10;YHY2ZLcm+utdodDbPN7nTGadrcSFGl86VjAcJCCIc6dLLhQcD6vXDxA+IGusHJOCK3mYTXtPE0y1&#10;a3lPlywUIoawT1GBCaFOpfS5IYt+4GriyP24xmKIsCmkbrCN4baSb0kylhZLjg0Ga1oYys/Zr1Xw&#10;0u6yw3b0tVnSt16bfbj50/ym1HO/m3+CCNSFf/Gfe6Pj/PfhGB7fxB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5o17EAAAA3QAAAA8AAAAAAAAAAAAAAAAAmAIAAGRycy9k&#10;b3ducmV2LnhtbFBLBQYAAAAABAAEAPUAAACJAwAAAAA=&#10;" path="m41,24l,e" filled="f" strokeweight=".18097mm">
                <v:path arrowok="t" o:connecttype="custom" o:connectlocs="41,1206;0,1182" o:connectangles="0,0"/>
              </v:shape>
            </v:group>
            <v:group id="Group 1466" o:spid="_x0000_s7713" style="position:absolute;left:7140;top:1379;width:21;height:18" coordorigin="7140,1379" coordsize="2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Cqr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AKqvwwAAAN0AAAAP&#10;AAAAAAAAAAAAAAAAAKoCAABkcnMvZG93bnJldi54bWxQSwUGAAAAAAQABAD6AAAAmgMAAAAA&#10;">
              <v:shape id="Freeform 1467" o:spid="_x0000_s7714" style="position:absolute;left:7140;top:1379;width:21;height:18;visibility:visible;mso-wrap-style:square;v-text-anchor:top" coordsize="2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gVcccA&#10;AADdAAAADwAAAGRycy9kb3ducmV2LnhtbESPQWvCQBCF74X+h2UKvdWNLViJrlIarBahUBXPQ3ZM&#10;YrOzcXdr0n/fORR6m+G9ee+b+XJwrbpSiI1nA+NRBoq49LbhysBhv3qYgooJ2WLrmQz8UITl4vZm&#10;jrn1PX/SdZcqJSEcczRQp9TlWseyJodx5Dti0U4+OEyyhkrbgL2Eu1Y/ZtlEO2xYGmrs6LWm8mv3&#10;7Qz0zcdTcS6OW5psw9Be1sf3rHgz5v5ueJmBSjSkf/Pf9cYK/vNYc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IFXHHAAAA3QAAAA8AAAAAAAAAAAAAAAAAmAIAAGRy&#10;cy9kb3ducmV2LnhtbFBLBQYAAAAABAAEAPUAAACMAwAAAAA=&#10;" path="m20,18l15,12,,e" filled="f" strokeweight=".18097mm">
                <v:path arrowok="t" o:connecttype="custom" o:connectlocs="20,1397;15,1391;0,1379" o:connectangles="0,0,0"/>
              </v:shape>
            </v:group>
            <v:group id="Group 1464" o:spid="_x0000_s7711" style="position:absolute;left:7140;top:1462;width:40;height:18" coordorigin="7140,1462" coordsize="40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ObR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9ObRsQAAADdAAAA&#10;DwAAAAAAAAAAAAAAAACqAgAAZHJzL2Rvd25yZXYueG1sUEsFBgAAAAAEAAQA+gAAAJsDAAAAAA==&#10;">
              <v:shape id="Freeform 1465" o:spid="_x0000_s7712" style="position:absolute;left:7140;top:1462;width:40;height:18;visibility:visible;mso-wrap-style:square;v-text-anchor:top" coordsize="4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KTiMUA&#10;AADdAAAADwAAAGRycy9kb3ducmV2LnhtbESPQU/DMAyF75P4D5GRuG0pFWJbaTpNSEjcgA3B1WpM&#10;W5E4JQld4dfjA9Jutt7ze5/r3eydmiimIbCB61UBirgNduDOwOvxYbkBlTKyRReYDPxQgl1zsaix&#10;suHELzQdcqckhFOFBvqcx0rr1PbkMa3CSCzaR4ges6yx0zbiScK902VR3GqPA0tDjyPd99R+Hr69&#10;gafw9rvZltsbtx+e3ftXbPVxSsZcXc77O1CZ5nw2/18/WsFfl8Iv38gIu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pOIxQAAAN0AAAAPAAAAAAAAAAAAAAAAAJgCAABkcnMv&#10;ZG93bnJldi54bWxQSwUGAAAAAAQABAD1AAAAigMAAAAA&#10;" path="m,12r15,5l26,16,36,9,39,e" filled="f" strokeweight=".18097mm">
                <v:path arrowok="t" o:connecttype="custom" o:connectlocs="0,1474;15,1479;26,1478;36,1471;39,1462" o:connectangles="0,0,0,0,0"/>
              </v:shape>
            </v:group>
            <v:group id="Group 1462" o:spid="_x0000_s7709" style="position:absolute;left:7100;top:1450;width:41;height:24" coordorigin="7100,1450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8ld/c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S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JXf3FAAAA3QAA&#10;AA8AAAAAAAAAAAAAAAAAqgIAAGRycy9kb3ducmV2LnhtbFBLBQYAAAAABAAEAPoAAACcAwAAAAA=&#10;">
              <v:shape id="Freeform 1463" o:spid="_x0000_s7710" style="position:absolute;left:7100;top:1450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5v4MQA&#10;AADdAAAADwAAAGRycy9kb3ducmV2LnhtbERPS2vCQBC+F/wPywi9FN2YQpXoKiJ96Kk1evE2ZMds&#10;MDsbsluT+uvdQqG3+fies1j1thZXan3lWMFknIAgLpyuuFRwPLyNZiB8QNZYOyYFP+RhtRw8LDDT&#10;ruM9XfNQihjCPkMFJoQmk9IXhiz6sWuII3d2rcUQYVtK3WIXw20t0yR5kRYrjg0GG9oYKi75t1Xw&#10;1H3mh93z+/aVvvSH2YebP61vSj0O+/UcRKA+/Iv/3Fsd50/TFH6/i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ub+DEAAAA3QAAAA8AAAAAAAAAAAAAAAAAmAIAAGRycy9k&#10;b3ducmV2LnhtbFBLBQYAAAAABAAEAPUAAACJAwAAAAA=&#10;" path="m,l40,24e" filled="f" strokeweight=".18097mm">
                <v:path arrowok="t" o:connecttype="custom" o:connectlocs="0,1450;40,1474" o:connectangles="0,0"/>
              </v:shape>
            </v:group>
            <v:group id="Group 1460" o:spid="_x0000_s7707" style="position:absolute;left:7061;top:1351;width:40;height:100" coordorigin="7061,1351" coordsize="40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dmEc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XZhHFAAAA3QAA&#10;AA8AAAAAAAAAAAAAAAAAqgIAAGRycy9kb3ducmV2LnhtbFBLBQYAAAAABAAEAPoAAACcAwAAAAA=&#10;">
              <v:shape id="Freeform 1461" o:spid="_x0000_s7708" style="position:absolute;left:7061;top:1351;width:40;height:100;visibility:visible;mso-wrap-style:square;v-text-anchor:top" coordsize="4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P8L8UA&#10;AADdAAAADwAAAGRycy9kb3ducmV2LnhtbERPS2vCQBC+F/wPyxS86abS+oiuIlJB6EFMi7S3MTsm&#10;0exsyK4m9dd3BaG3+fieM1u0phRXql1hWcFLPwJBnFpdcKbg63PdG4NwHlljaZkU/JKDxbzzNMNY&#10;24Z3dE18JkIIuxgV5N5XsZQuzcmg69uKOHBHWxv0AdaZ1DU2IdyUchBFQ2mw4NCQY0WrnNJzcjEK&#10;kuYmJ277fiqq/fl2OHzrt5+PiVLd53Y5BeGp9f/ih3ujw/zR4BXu34QT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E/wvxQAAAN0AAAAPAAAAAAAAAAAAAAAAAJgCAABkcnMv&#10;ZG93bnJldi54bWxQSwUGAAAAAAQABAD1AAAAigMAAAAA&#10;" path="m39,5l26,,13,1,4,8,,21,,37,4,56r9,17l26,88,39,99e" filled="f" strokeweight=".18097mm">
                <v:path arrowok="t" o:connecttype="custom" o:connectlocs="39,1356;26,1351;13,1352;4,1359;0,1372;0,1388;4,1407;13,1424;26,1439;39,1450" o:connectangles="0,0,0,0,0,0,0,0,0,0"/>
              </v:shape>
            </v:group>
            <v:group id="Group 1458" o:spid="_x0000_s7705" style="position:absolute;left:7100;top:1356;width:41;height:24" coordorigin="7100,1356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Jb/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yW/7FAAAA3QAA&#10;AA8AAAAAAAAAAAAAAAAAqgIAAGRycy9kb3ducmV2LnhtbFBLBQYAAAAABAAEAPoAAACcAwAAAAA=&#10;">
              <v:shape id="Freeform 1459" o:spid="_x0000_s7706" style="position:absolute;left:7100;top:1356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p48QA&#10;AADdAAAADwAAAGRycy9kb3ducmV2LnhtbERPTWvCQBC9F/wPywi9lLrRgi2pq4hYqydr9OJtyE6z&#10;wexsyK4m+utdodDbPN7nTGadrcSFGl86VjAcJCCIc6dLLhQc9l+vHyB8QNZYOSYFV/Iwm/aeJphq&#10;1/KOLlkoRAxhn6ICE0KdSulzQxb9wNXEkft1jcUQYVNI3WAbw20lR0kylhZLjg0Ga1oYyk/Z2Sp4&#10;abfZfvO2Wi/pR3+bXbj54/ym1HO/m3+CCNSFf/Gfe63j/PfRGB7fxB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VaePEAAAA3QAAAA8AAAAAAAAAAAAAAAAAmAIAAGRycy9k&#10;b3ducmV2LnhtbFBLBQYAAAAABAAEAPUAAACJAwAAAAA=&#10;" path="m40,23l,e" filled="f" strokeweight=".18097mm">
                <v:path arrowok="t" o:connecttype="custom" o:connectlocs="40,1379;0,1356" o:connectangles="0,0"/>
              </v:shape>
            </v:group>
            <v:group id="Group 1456" o:spid="_x0000_s7703" style="position:absolute;left:6830;top:2541;width:16;height:15" coordorigin="6830,2541" coordsize="16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2xgEs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sYBLFAAAA3QAA&#10;AA8AAAAAAAAAAAAAAAAAqgIAAGRycy9kb3ducmV2LnhtbFBLBQYAAAAABAAEAPoAAACcAwAAAAA=&#10;">
              <v:shape id="Freeform 1457" o:spid="_x0000_s7704" style="position:absolute;left:6830;top:2541;width:16;height:15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iI7sgA&#10;AADdAAAADwAAAGRycy9kb3ducmV2LnhtbESPQU/CQBCF7yb8h82QeJMtHIopLESMGJIaE1HgOnTH&#10;trE72+yuUP+9czDxNpP35r1vluvBdepCIbaeDUwnGSjiytuWawMf79u7e1AxIVvsPJOBH4qwXo1u&#10;llhYf+U3uuxTrSSEY4EGmpT6QutYNeQwTnxPLNqnDw6TrKHWNuBVwl2nZ1mWa4ctS0ODPT02VH3t&#10;v52B4/n4NH/Nd6fn7eZUHl5CeaC8NOZ2PDwsQCUa0r/573pnBX8+E1z5Rk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2IjuyAAAAN0AAAAPAAAAAAAAAAAAAAAAAJgCAABk&#10;cnMvZG93bnJldi54bWxQSwUGAAAAAAQABAD1AAAAjQMAAAAA&#10;" path="m16,15l13,12,,e" filled="f" strokeweight=".18097mm">
                <v:path arrowok="t" o:connecttype="custom" o:connectlocs="16,2556;13,2553;0,2541" o:connectangles="0,0,0"/>
              </v:shape>
            </v:group>
            <v:group id="Group 1454" o:spid="_x0000_s7701" style="position:absolute;left:6830;top:2635;width:16;height:6" coordorigin="6830,2635" coordsize="1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9R+8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x+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b9R+8QAAADdAAAA&#10;DwAAAAAAAAAAAAAAAACqAgAAZHJzL2Rvd25yZXYueG1sUEsFBgAAAAAEAAQA+gAAAJsDAAAAAA==&#10;">
              <v:shape id="Freeform 1455" o:spid="_x0000_s7702" style="position:absolute;left:6830;top:2635;width:16;height:6;visibility:visible;mso-wrap-style:square;v-text-anchor:top" coordsize="1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a80cYA&#10;AADdAAAADwAAAGRycy9kb3ducmV2LnhtbESPT2vDMAzF74N+B6PBbqu9BbY2rVtKoTAYbPTPZTct&#10;VuPQWA6x22TffjoMdpN4T+/9tFyPoVU36lMT2cLT1IAirqJruLZwOu4eZ6BSRnbYRiYLP5RgvZrc&#10;LbF0ceA93Q65VhLCqUQLPueu1DpVngKmaeyIRTvHPmCWta+163GQ8NDqZ2NedMCGpcFjR1tP1eVw&#10;DRbMx3b//l3v5l8ei+vc5M+iG87WPtyPmwWoTGP+N/9dvznBfy2EX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a80cYAAADdAAAADwAAAAAAAAAAAAAAAACYAgAAZHJz&#10;L2Rvd25yZXYueG1sUEsFBgAAAAAEAAQA9QAAAIsDAAAAAA==&#10;" path="m,l13,6r3,e" filled="f" strokeweight=".18097mm">
                <v:path arrowok="t" o:connecttype="custom" o:connectlocs="0,2635;13,2641;16,2641" o:connectangles="0,0,0"/>
              </v:shape>
            </v:group>
            <v:group id="Group 1452" o:spid="_x0000_s7699" style="position:absolute;left:6790;top:2612;width:41;height:24" coordorigin="6790,2612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DLI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6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EMsgwwAAAN0AAAAP&#10;AAAAAAAAAAAAAAAAAKoCAABkcnMvZG93bnJldi54bWxQSwUGAAAAAAQABAD6AAAAmgMAAAAA&#10;">
              <v:shape id="Freeform 1453" o:spid="_x0000_s7700" style="position:absolute;left:6790;top:2612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5PcQA&#10;AADdAAAADwAAAGRycy9kb3ducmV2LnhtbERPTWvCQBC9C/6HZYReim6q0Ep0FZG22pM1evE2ZMds&#10;MDsbslsT/fXdQsHbPN7nzJedrcSVGl86VvAySkAQ506XXCg4Hj6GUxA+IGusHJOCG3lYLvq9Oaba&#10;tbynaxYKEUPYp6jAhFCnUvrckEU/cjVx5M6usRgibAqpG2xjuK3kOElepcWSY4PBmtaG8kv2YxU8&#10;t7vs8DX53L7Tt96Yfbj70+qu1NOgW81ABOrCQ/zv3uo4/20yhr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3+T3EAAAA3QAAAA8AAAAAAAAAAAAAAAAAmAIAAGRycy9k&#10;b3ducmV2LnhtbFBLBQYAAAAABAAEAPUAAACJAwAAAAA=&#10;" path="m,l40,23e" filled="f" strokeweight=".18097mm">
                <v:path arrowok="t" o:connecttype="custom" o:connectlocs="0,2612;40,2635" o:connectangles="0,0"/>
              </v:shape>
            </v:group>
            <v:group id="Group 1450" o:spid="_x0000_s7697" style="position:absolute;left:6749;top:2514;width:41;height:99" coordorigin="6749,2514" coordsize="41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7wzM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P0k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7wzMQAAADdAAAA&#10;DwAAAAAAAAAAAAAAAACqAgAAZHJzL2Rvd25yZXYueG1sUEsFBgAAAAAEAAQA+gAAAJsDAAAAAA==&#10;">
              <v:shape id="Freeform 1451" o:spid="_x0000_s7698" style="position:absolute;left:6749;top:2514;width:41;height:99;visibility:visible;mso-wrap-style:square;v-text-anchor:top" coordsize="4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Q6r8MA&#10;AADdAAAADwAAAGRycy9kb3ducmV2LnhtbERP32vCMBB+H/g/hBv4MmaqHU46o8igsKdBVcTHozmb&#10;0uZSksx2//0yGOztPr6ft91Pthd38qF1rGC5yEAQ10633Cg4n8rnDYgQkTX2jknBNwXY72YPWyy0&#10;G7mi+zE2IoVwKFCBiXEopAy1IYth4QbixN2ctxgT9I3UHscUbnu5yrK1tNhyajA40Luhujt+WQV5&#10;fDpInNYXPF/dZ9l1xtdNpdT8cTq8gYg0xX/xn/tDp/mv+Qv8fpNO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Q6r8MAAADdAAAADwAAAAAAAAAAAAAAAACYAgAAZHJzL2Rv&#10;d25yZXYueG1sUEsFBgAAAAAEAAQA9QAAAIgDAAAAAA==&#10;" path="m41,4l26,,15,,6,7,,20,,36,6,55r9,17l26,86,41,98e" filled="f" strokeweight=".18097mm">
                <v:path arrowok="t" o:connecttype="custom" o:connectlocs="41,2518;26,2514;15,2514;6,2521;0,2534;0,2550;6,2569;15,2586;26,2600;41,2612" o:connectangles="0,0,0,0,0,0,0,0,0,0"/>
              </v:shape>
            </v:group>
            <v:group id="Group 1448" o:spid="_x0000_s7695" style="position:absolute;left:6790;top:2518;width:41;height:24" coordorigin="6790,2518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vNI8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rzSPFAAAA3QAA&#10;AA8AAAAAAAAAAAAAAAAAqgIAAGRycy9kb3ducmV2LnhtbFBLBQYAAAAABAAEAPoAAACcAwAAAAA=&#10;">
              <v:shape id="Freeform 1449" o:spid="_x0000_s7696" style="position:absolute;left:6790;top:2518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z/PsQA&#10;AADdAAAADwAAAGRycy9kb3ducmV2LnhtbERPS2vCQBC+C/0PywheSt1UwZbUVaTU18kavXgbstNs&#10;MDsbsqtJ/fVdoeBtPr7nTOedrcSVGl86VvA6TEAQ506XXCg4HpYv7yB8QNZYOSYFv+RhPnvqTTHV&#10;ruU9XbNQiBjCPkUFJoQ6ldLnhiz6oauJI/fjGoshwqaQusE2httKjpJkIi2WHBsM1vRpKD9nF6vg&#10;ud1lh+14tfmib702+3Dzp8VNqUG/W3yACNSFh/jfvdFx/tt4Avdv4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M/z7EAAAA3QAAAA8AAAAAAAAAAAAAAAAAmAIAAGRycy9k&#10;b3ducmV2LnhtbFBLBQYAAAAABAAEAPUAAACJAwAAAAA=&#10;" path="m40,23l,e" filled="f" strokeweight=".18097mm">
                <v:path arrowok="t" o:connecttype="custom" o:connectlocs="40,2541;0,2518" o:connectangles="0,0"/>
              </v:shape>
            </v:group>
            <v:group id="Group 1446" o:spid="_x0000_s7693" style="position:absolute;left:7149;top:2726;width:41;height:73" coordorigin="7149,2726" coordsize="41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<v:shape id="Freeform 1447" o:spid="_x0000_s7694" style="position:absolute;left:7149;top:2726;width:41;height:73;visibility:visible;mso-wrap-style:square;v-text-anchor:top" coordsize="41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2s8gA&#10;AADdAAAADwAAAGRycy9kb3ducmV2LnhtbESPQWvCQBCF74X+h2UKvdWNLWibukoRBEU8mCqNtyE7&#10;TYLZ2ZBdY/z3nUPB2wzvzXvfzBaDa1RPXag9GxiPElDEhbc1lwYO36uXd1AhIltsPJOBGwVYzB8f&#10;Zphaf+U99VkslYRwSNFAFWObah2KihyGkW+JRfv1ncMoa1dq2+FVwl2jX5Nkoh3WLA0VtrSsqDhn&#10;F2cg73fZdnkuLi4/fOx+NsdxfjodjXl+Gr4+QUUa4t38f722gj99E1z5Rk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d3azyAAAAN0AAAAPAAAAAAAAAAAAAAAAAJgCAABk&#10;cnMvZG93bnJldi54bWxQSwUGAAAAAAQABAD1AAAAjQMAAAAA&#10;" path="m40,73r,-12l36,44,26,27,14,11,,e" filled="f" strokeweight=".18097mm">
                <v:path arrowok="t" o:connecttype="custom" o:connectlocs="40,2799;40,2787;36,2770;26,2753;14,2737;0,2726" o:connectangles="0,0,0,0,0,0"/>
              </v:shape>
            </v:group>
            <v:group id="Group 1444" o:spid="_x0000_s7691" style="position:absolute;left:7149;top:2806;width:41;height:19" coordorigin="7149,2806" coordsize="41,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bHJ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y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GbHJsQAAADdAAAA&#10;DwAAAAAAAAAAAAAAAACqAgAAZHJzL2Rvd25yZXYueG1sUEsFBgAAAAAEAAQA+gAAAJsDAAAAAA==&#10;">
              <v:shape id="Freeform 1445" o:spid="_x0000_s7692" style="position:absolute;left:7149;top:2806;width:41;height:19;visibility:visible;mso-wrap-style:square;v-text-anchor:top" coordsize="4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WBkcUA&#10;AADdAAAADwAAAGRycy9kb3ducmV2LnhtbESPQWvCQBCF7wX/wzKCt7qxikrqKiIIHupBU3qeZqdJ&#10;aHY2ZLdr/Pedg+BthvfmvW82u8G1KlEfGs8GZtMMFHHpbcOVgc/i+LoGFSKyxdYzGbhTgN129LLB&#10;3PobXyhdY6UkhEOOBuoYu1zrUNbkMEx9Ryzaj+8dRln7StsebxLuWv2WZUvtsGFpqLGjQ03l7/XP&#10;Gfguzzq5xcrOi1NRzb7SOl2GD2Mm42H/DirSEJ/mx/XJCv5qIfzyjYy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YGRxQAAAN0AAAAPAAAAAAAAAAAAAAAAAJgCAABkcnMv&#10;ZG93bnJldi54bWxQSwUGAAAAAAQABAD1AAAAigMAAAAA&#10;" path="m,13r14,6l26,17,36,10,40,e" filled="f" strokeweight=".18097mm">
                <v:path arrowok="t" o:connecttype="custom" o:connectlocs="0,2819;14,2825;26,2823;36,2816;40,2806" o:connectangles="0,0,0,0,0"/>
              </v:shape>
            </v:group>
            <v:group id="Group 1442" o:spid="_x0000_s7689" style="position:absolute;left:7108;top:2796;width:41;height:24" coordorigin="7108,2796" coordsize="4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ha4Xc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9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ha4XcQAAADdAAAA&#10;DwAAAAAAAAAAAAAAAACqAgAAZHJzL2Rvd25yZXYueG1sUEsFBgAAAAAEAAQA+gAAAJsDAAAAAA==&#10;">
              <v:shape id="Freeform 1443" o:spid="_x0000_s7690" style="position:absolute;left:7108;top:2796;width:41;height:24;visibility:visible;mso-wrap-style:square;v-text-anchor:top" coordsize="4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GKQMUA&#10;AADdAAAADwAAAGRycy9kb3ducmV2LnhtbERPTWvCQBC9F/oflin0UnRTLSrRVaS0VU9q9OJtyI7Z&#10;0OxsyG5N9Ne7hUJv83ifM1t0thIXanzpWMFrPwFBnDtdcqHgePjsTUD4gKyxckwKruRhMX98mGGq&#10;Xct7umShEDGEfYoKTAh1KqXPDVn0fVcTR+7sGoshwqaQusE2httKDpJkJC2WHBsM1vRuKP/OfqyC&#10;l3abHTbDr/UH7fTK7MPNn5Y3pZ6fuuUURKAu/Iv/3Gsd54/fBvD7TTx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8YpAxQAAAN0AAAAPAAAAAAAAAAAAAAAAAJgCAABkcnMv&#10;ZG93bnJldi54bWxQSwUGAAAAAAQABAD1AAAAigMAAAAA&#10;" path="m,l41,23e" filled="f" strokeweight=".18097mm">
                <v:path arrowok="t" o:connecttype="custom" o:connectlocs="0,2796;41,2819" o:connectangles="0,0"/>
              </v:shape>
            </v:group>
            <v:group id="Group 1440" o:spid="_x0000_s7687" style="position:absolute;left:7069;top:2698;width:40;height:99" coordorigin="7069,2698" coordsize="40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<v:shape id="Freeform 1441" o:spid="_x0000_s7688" style="position:absolute;left:7069;top:2698;width:40;height:99;visibility:visible;mso-wrap-style:square;v-text-anchor:top" coordsize="40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32lsQA&#10;AADdAAAADwAAAGRycy9kb3ducmV2LnhtbERPTWvCQBC9C/0PyxR6001FqkRXsdKSXoSqKdTbkB2z&#10;wexszK6a/nu3IHibx/uc2aKztbhQ6yvHCl4HCQjiwumKSwX57rM/AeEDssbaMSn4Iw+L+VNvhql2&#10;V97QZRtKEUPYp6jAhNCkUvrCkEU/cA1x5A6utRgibEupW7zGcFvLYZK8SYsVxwaDDa0MFcft2SrI&#10;fj9O2Xu+dqeMquPP4bzM9+ZbqZfnbjkFEagLD/Hd/aXj/PFoBP/fxB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d9pbEAAAA3QAAAA8AAAAAAAAAAAAAAAAAmAIAAGRycy9k&#10;b3ducmV2LnhtbFBLBQYAAAAABAAEAPUAAACJAwAAAAA=&#10;" path="m39,4l26,,13,1,5,8,,20,,36,5,55r8,17l26,88,39,98e" filled="f" strokeweight=".18097mm">
                <v:path arrowok="t" o:connecttype="custom" o:connectlocs="39,2702;26,2698;13,2699;5,2706;0,2718;0,2734;5,2753;13,2770;26,2786;39,2796" o:connectangles="0,0,0,0,0,0,0,0,0,0"/>
              </v:shape>
            </v:group>
            <v:group id="Group 1438" o:spid="_x0000_s7685" style="position:absolute;left:7108;top:2702;width:41;height:25" coordorigin="7108,2702" coordsize="41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2+Xs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0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2+XsQAAADdAAAA&#10;DwAAAAAAAAAAAAAAAACqAgAAZHJzL2Rvd25yZXYueG1sUEsFBgAAAAAEAAQA+gAAAJsDAAAAAA==&#10;">
              <v:shape id="Freeform 1439" o:spid="_x0000_s7686" style="position:absolute;left:7108;top:2702;width:41;height:25;visibility:visible;mso-wrap-style:square;v-text-anchor:top" coordsize="4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ZzrsIA&#10;AADdAAAADwAAAGRycy9kb3ducmV2LnhtbERPTYvCMBC9L+x/CCN4WTRV1JXaKIuwqOBFXTyPzdiW&#10;NpPSZLX6640geJvH+5xk0ZpKXKhxhWUFg34Egji1uuBMwd/htzcF4TyyxsoyKbiRg8X88yPBWNsr&#10;7+iy95kIIexiVJB7X8dSujQng65va+LAnW1j0AfYZFI3eA3hppLDKJpIgwWHhhxrWuaUlvt/o2Bb&#10;b8bt1xFHckNo7uUxPa0OW6W6nfZnBsJT69/il3utw/zv0QSe34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FnOuwgAAAN0AAAAPAAAAAAAAAAAAAAAAAJgCAABkcnMvZG93&#10;bnJldi54bWxQSwUGAAAAAAQABAD1AAAAhwMAAAAA&#10;" path="m41,24l,e" filled="f" strokeweight=".18097mm">
                <v:path arrowok="t" o:connecttype="custom" o:connectlocs="41,2726;0,2702" o:connectangles="0,0"/>
              </v:shape>
            </v:group>
            <v:group id="Group 1436" o:spid="_x0000_s7683" style="position:absolute;left:7063;top:2492;width:2;height:390" coordorigin="7063,2492" coordsize="2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OFss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cf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zhbLFAAAA3QAA&#10;AA8AAAAAAAAAAAAAAAAAqgIAAGRycy9kb3ducmV2LnhtbFBLBQYAAAAABAAEAPoAAACcAwAAAAA=&#10;">
              <v:shape id="Freeform 1437" o:spid="_x0000_s7684" style="position:absolute;left:7063;top:2492;width:2;height:390;visibility:visible;mso-wrap-style:square;v-text-anchor:top" coordsize="2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aDsYA&#10;AADdAAAADwAAAGRycy9kb3ducmV2LnhtbESPQWvCQBCF74X+h2UKvYhuLCWt0VWKIO2hl8YWr2N2&#10;TEJ3Z0N2jem/7xwEbzO8N+99s9qM3qmB+tgGNjCfZaCIq2Bbrg1873fTV1AxIVt0gcnAH0XYrO/v&#10;VljYcOEvGspUKwnhWKCBJqWu0DpWDXmMs9ARi3YKvccka19r2+NFwr3TT1mWa48tS0ODHW0bqn7L&#10;szfg8CeO5T53n4vhfXeOx8nB5xNjHh/GtyWoRGO6ma/XH1bwX54FV76REf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jaDsYAAADdAAAADwAAAAAAAAAAAAAAAACYAgAAZHJz&#10;L2Rvd25yZXYueG1sUEsFBgAAAAAEAAQA9QAAAIsDAAAAAA==&#10;" path="m,389l,e" filled="f" strokeweight=".18097mm">
                <v:path arrowok="t" o:connecttype="custom" o:connectlocs="0,2881;0,2492" o:connectangles="0,0"/>
              </v:shape>
            </v:group>
            <v:group id="Group 1434" o:spid="_x0000_s7681" style="position:absolute;left:7063;top:2881;width:35;height:44" coordorigin="7063,2881" coordsize="35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C0W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/M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gtFvFAAAA3QAA&#10;AA8AAAAAAAAAAAAAAAAAqgIAAGRycy9kb3ducmV2LnhtbFBLBQYAAAAABAAEAPoAAACcAwAAAAA=&#10;">
              <v:shape id="Freeform 1435" o:spid="_x0000_s7682" style="position:absolute;left:7063;top:2881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wxqcUA&#10;AADdAAAADwAAAGRycy9kb3ducmV2LnhtbESPQW/CMAyF75P2HyJP4jbSIQ2mQkDbJAQXDnTssJvV&#10;mKZa41RJgPLv8QGJm633/N7nxWrwnTpTTG1gA2/jAhRxHWzLjYHDz/r1A1TKyBa7wGTgSglWy+en&#10;BZY2XHhP5yo3SkI4lWjA5dyXWqfakcc0Dj2xaMcQPWZZY6NtxIuE+05PimKqPbYsDQ57+nZU/1cn&#10;b8DurofNEE+bdvLV6+x+q7/1tDJm9DJ8zkFlGvLDfL/eWsGfvQu/fCMj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PDGpxQAAAN0AAAAPAAAAAAAAAAAAAAAAAJgCAABkcnMv&#10;ZG93bnJldi54bWxQSwUGAAAAAAQABAD1AAAAigMAAAAA&#10;" path="m,l34,44r1,e" filled="f" strokeweight=".18097mm">
                <v:path arrowok="t" o:connecttype="custom" o:connectlocs="0,2881;34,2925;35,2925" o:connectangles="0,0,0"/>
              </v:shape>
            </v:group>
            <v:group id="Group 1432" o:spid="_x0000_s7679" style="position:absolute;left:7098;top:2916;width:37;height:9" coordorigin="7098,2916" coordsize="37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88ugM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zy6AwwAAAN0AAAAP&#10;AAAAAAAAAAAAAAAAAKoCAABkcnMvZG93bnJldi54bWxQSwUGAAAAAAQABAD6AAAAmgMAAAAA&#10;">
              <v:shape id="Freeform 1433" o:spid="_x0000_s7680" style="position:absolute;left:7098;top:2916;width:37;height:9;visibility:visible;mso-wrap-style:square;v-text-anchor:top" coordsize="3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pAJcUA&#10;AADdAAAADwAAAGRycy9kb3ducmV2LnhtbERP22oCMRB9L/QfwhR8KZqtoJWtUaogiqDFW/Fxupm9&#10;0M1k2UR3/XsjFPo2h3Od8bQ1pbhS7QrLCt56EQjixOqCMwXHw6I7AuE8ssbSMim4kYPp5PlpjLG2&#10;De/ouveZCCHsYlSQe1/FUrokJ4OuZyviwKW2NugDrDOpa2xCuCllP4qG0mDBoSHHiuY5Jb/7i1Ew&#10;a4Ynm/58yc06Pb+2Z/c92y6NUp2X9vMDhKfW/4v/3Csd5r8P+vD4JpwgJ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kAlxQAAAN0AAAAPAAAAAAAAAAAAAAAAAJgCAABkcnMv&#10;ZG93bnJldi54bWxQSwUGAAAAAAQABAD1AAAAigMAAAAA&#10;" path="m,9l28,3,36,e" filled="f" strokeweight=".18097mm">
                <v:path arrowok="t" o:connecttype="custom" o:connectlocs="0,2925;28,2919;36,2916" o:connectangles="0,0,0"/>
              </v:shape>
            </v:group>
            <v:group id="Group 1430" o:spid="_x0000_s7677" style="position:absolute;left:7045;top:1207;width:2;height:425" coordorigin="7045,1207" coordsize="2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EVbM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xRFWzFAAAA3QAA&#10;AA8AAAAAAAAAAAAAAAAAqgIAAGRycy9kb3ducmV2LnhtbFBLBQYAAAAABAAEAPoAAACcAwAAAAA=&#10;">
              <v:shape id="Freeform 1431" o:spid="_x0000_s7678" style="position:absolute;left:7045;top:1207;width:2;height:425;visibility:visible;mso-wrap-style:square;v-text-anchor:top" coordsize="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/ScUA&#10;AADdAAAADwAAAGRycy9kb3ducmV2LnhtbERPS2vCQBC+C/0PywjezMZXW6OriFRaxLZU7aG3ITsm&#10;odnZkF1N+u/dguBtPr7nzJetKcWFaldYVjCIYhDEqdUFZwqOh03/GYTzyBpLy6TgjxwsFw+dOSba&#10;NvxFl73PRAhhl6CC3PsqkdKlORl0ka2IA3eytUEfYJ1JXWMTwk0ph3H8KA0WHBpyrGidU/q7PxsF&#10;L5+T46h5z0bm20x/trvXj7LdkVK9bruagfDU+rv45n7TYf7TZAz/34QT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39JxQAAAN0AAAAPAAAAAAAAAAAAAAAAAJgCAABkcnMv&#10;ZG93bnJldi54bWxQSwUGAAAAAAQABAD1AAAAigMAAAAA&#10;" path="m,424l,e" filled="f" strokeweight=".18097mm">
                <v:path arrowok="t" o:connecttype="custom" o:connectlocs="0,1631;0,1207" o:connectangles="0,0"/>
              </v:shape>
            </v:group>
            <v:group id="Group 1428" o:spid="_x0000_s7675" style="position:absolute;left:7037;top:1631;width:8;height:16" coordorigin="7037,1631" coordsize="8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og8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Qog8QAAADdAAAA&#10;DwAAAAAAAAAAAAAAAACqAgAAZHJzL2Rvd25yZXYueG1sUEsFBgAAAAAEAAQA+gAAAJsDAAAAAA==&#10;">
              <v:shape id="Freeform 1429" o:spid="_x0000_s7676" style="position:absolute;left:7037;top:1631;width:8;height:16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aBzcYA&#10;AADdAAAADwAAAGRycy9kb3ducmV2LnhtbERPTWvCQBC9F/oflil4KbqpbVVSV2kD1kIPxaj3ITsm&#10;odnZdHcT4793C4Xe5vE+Z7keTCN6cr62rOBhkoAgLqyuuVRw2G/GCxA+IGtsLJOCC3lYr25vlphq&#10;e+Yd9XkoRQxhn6KCKoQ2ldIXFRn0E9sSR+5kncEQoSuldniO4aaR0ySZSYM1x4YKW8oqKr7zziiY&#10;vv2832+7z/xyOvbd1+NTtmhcptTobnh9ARFoCP/iP/eHjvPnzzP4/Sae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aBzcYAAADdAAAADwAAAAAAAAAAAAAAAACYAgAAZHJz&#10;L2Rvd25yZXYueG1sUEsFBgAAAAAEAAQA9QAAAIsDAAAAAA==&#10;" path="m8,r,6l6,11,5,14,2,16,,16e" filled="f" strokeweight=".18097mm">
                <v:path arrowok="t" o:connecttype="custom" o:connectlocs="8,1631;8,1637;6,1642;5,1645;2,1647;0,1647" o:connectangles="0,0,0,0,0,0"/>
              </v:shape>
            </v:group>
            <v:group id="Group 1426" o:spid="_x0000_s7673" style="position:absolute;left:6719;top:1096;width:61;height:155" coordorigin="6719,1096" coordsize="61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oTb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+T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qE2/FAAAA3QAA&#10;AA8AAAAAAAAAAAAAAAAAqgIAAGRycy9kb3ducmV2LnhtbFBLBQYAAAAABAAEAPoAAACcAwAAAAA=&#10;">
              <v:shape id="Freeform 1427" o:spid="_x0000_s7674" style="position:absolute;left:6719;top:1096;width:61;height:155;visibility:visible;mso-wrap-style:square;v-text-anchor:top" coordsize="61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EGcMA&#10;AADdAAAADwAAAGRycy9kb3ducmV2LnhtbESPzWrDQAyE74W8w6JAb83ahf7gZhNCoMSHXuL2AYRX&#10;9Zp4tY5XSdy3rw6F3iRmNPNpvZ3jYK405T6xg3JVgCFuk++5c/D1+f7wCiYLsschMTn4oQzbzeJu&#10;jZVPNz7StZHOaAjnCh0EkbGyNreBIuZVGolV+05TRNF16qyf8KbhcbCPRfFsI/asDQFH2gdqT80l&#10;OrgUJR4+RMqG5NhQfeaaw8G5++W8ewMjNMu/+e+69or/8qS4+o2OY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TEGcMAAADdAAAADwAAAAAAAAAAAAAAAACYAgAAZHJzL2Rv&#10;d25yZXYueG1sUEsFBgAAAAAEAAQA9QAAAIgDAAAAAA==&#10;" path="m61,l59,1,37,21,21,47,10,79,1,115,,155e" filled="f" strokeweight=".18097mm">
                <v:path arrowok="t" o:connecttype="custom" o:connectlocs="61,1096;59,1097;37,1117;21,1143;10,1175;1,1211;0,1251" o:connectangles="0,0,0,0,0,0,0"/>
              </v:shape>
            </v:group>
            <v:group id="Group 1424" o:spid="_x0000_s7671" style="position:absolute;left:6719;top:1251;width:2;height:1207" coordorigin="6719,1251" coordsize="2,1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kihs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bkihsQAAADdAAAA&#10;DwAAAAAAAAAAAAAAAACqAgAAZHJzL2Rvd25yZXYueG1sUEsFBgAAAAAEAAQA+gAAAJsDAAAAAA==&#10;">
              <v:shape id="Freeform 1425" o:spid="_x0000_s7672" style="position:absolute;left:6719;top:1251;width:2;height:1207;visibility:visible;mso-wrap-style:square;v-text-anchor:top" coordsize="2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UVS8YA&#10;AADdAAAADwAAAGRycy9kb3ducmV2LnhtbESPT2/CMAzF75P2HSIjcRspf8ZQR0DTBogbgk3a1Wq8&#10;pqJxShNK9+3nA9Jutt7zez8v172vVUdtrAIbGI8yUMRFsBWXBr4+t08LUDEhW6wDk4FfirBePT4s&#10;MbfhxkfqTqlUEsIxRwMupSbXOhaOPMZRaIhF+wmtxyRrW2rb4k3Cfa0nWTbXHiuWBocNvTsqzqer&#10;N3B4xu1++rFw38Wlm137cjOudpkxw0H/9goqUZ/+zffrvRX8l7nw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UVS8YAAADdAAAADwAAAAAAAAAAAAAAAACYAgAAZHJz&#10;L2Rvd25yZXYueG1sUEsFBgAAAAAEAAQA9QAAAIsDAAAAAA==&#10;" path="m,l,1206e" filled="f" strokeweight=".18097mm">
                <v:path arrowok="t" o:connecttype="custom" o:connectlocs="0,1251;0,2457" o:connectangles="0,0"/>
              </v:shape>
            </v:group>
            <v:group id="Group 1422" o:spid="_x0000_s7669" style="position:absolute;left:6719;top:2457;width:122;height:319" coordorigin="6719,2457" coordsize="122,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PkP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o+Q9wwAAAN0AAAAP&#10;AAAAAAAAAAAAAAAAAKoCAABkcnMvZG93bnJldi54bWxQSwUGAAAAAAQABAD6AAAAmgMAAAAA&#10;">
              <v:shape id="Freeform 1423" o:spid="_x0000_s7670" style="position:absolute;left:6719;top:2457;width:122;height:319;visibility:visible;mso-wrap-style:square;v-text-anchor:top" coordsize="122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JYrMIA&#10;AADdAAAADwAAAGRycy9kb3ducmV2LnhtbERPS2vCQBC+F/wPywi9NZukkGp0FREK7bFWPE+yYxLN&#10;zobs5tH++m6h0Nt8fM/Z7mfTipF611hWkEQxCOLS6oYrBefP16cVCOeRNbaWScEXOdjvFg9bzLWd&#10;+IPGk69ECGGXo4La+y6X0pU1GXSR7YgDd7W9QR9gX0nd4xTCTSvTOM6kwYZDQ40dHWsq76fBKJhs&#10;8f58u3zrdVWsB09ZMsZZotTjcj5sQHia/b/4z/2mw/yXLIXfb8IJ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8liswgAAAN0AAAAPAAAAAAAAAAAAAAAAAJgCAABkcnMvZG93&#10;bnJldi54bWxQSwUGAAAAAAQABAD1AAAAhwMAAAAA&#10;" path="m,l7,78r25,83l71,243r24,40l121,319e" filled="f" strokeweight=".18097mm">
                <v:path arrowok="t" o:connecttype="custom" o:connectlocs="0,2457;7,2535;32,2618;71,2700;95,2740;121,2776" o:connectangles="0,0,0,0,0,0"/>
              </v:shape>
            </v:group>
            <v:group id="Group 1420" o:spid="_x0000_s7667" style="position:absolute;left:6840;top:2776;width:6;height:8" coordorigin="6840,2776" coordsize="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f0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939HFAAAA3QAA&#10;AA8AAAAAAAAAAAAAAAAAqgIAAGRycy9kb3ducmV2LnhtbFBLBQYAAAAABAAEAPoAAACcAwAAAAA=&#10;">
              <v:shape id="Freeform 1421" o:spid="_x0000_s7668" style="position:absolute;left:6840;top:2776;width:6;height:8;visibility:visible;mso-wrap-style:square;v-text-anchor:top" coordsize="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UXnMUA&#10;AADdAAAADwAAAGRycy9kb3ducmV2LnhtbERPTWvCQBC9F/wPywi9FN0oVkN0FRGFCgU1bel1yI5J&#10;NDsbshtN/323UPA2j/c5i1VnKnGjxpWWFYyGEQjizOqScwWfH7tBDMJ5ZI2VZVLwQw5Wy97TAhNt&#10;73yiW+pzEULYJaig8L5OpHRZQQbd0NbEgTvbxqAPsMmlbvAewk0lx1E0lQZLDg0F1rQpKLumrVHw&#10;9V2/Xk7dC2+zdreP2/fNMT6kSj33u/UchKfOP8T/7jcd5s+mE/j7Jpw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RecxQAAAN0AAAAPAAAAAAAAAAAAAAAAAJgCAABkcnMv&#10;ZG93bnJldi54bWxQSwUGAAAAAAQABAD1AAAAigMAAAAA&#10;" path="m,l6,7e" filled="f" strokeweight=".18097mm">
                <v:path arrowok="t" o:connecttype="custom" o:connectlocs="0,2776;6,2783" o:connectangles="0,0"/>
              </v:shape>
            </v:group>
            <v:group id="Group 1418" o:spid="_x0000_s7665" style="position:absolute;left:6882;top:2366;width:16;height:3" coordorigin="6882,2366" coordsize="1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jiP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Y4j7FAAAA3QAA&#10;AA8AAAAAAAAAAAAAAAAAqgIAAGRycy9kb3ducmV2LnhtbFBLBQYAAAAABAAEAPoAAACcAwAAAAA=&#10;">
              <v:shape id="Freeform 1419" o:spid="_x0000_s7666" style="position:absolute;left:6882;top:2366;width:16;height:3;visibility:visible;mso-wrap-style:square;v-text-anchor:top" coordsize="1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pHxcIA&#10;AADdAAAADwAAAGRycy9kb3ducmV2LnhtbERPTWsCMRC9F/wPYQRvNauHrWyNUtoKKiio9T5uppu1&#10;yWTZpLr9940geJvH+5zpvHNWXKgNtWcFo2EGgrj0uuZKwddh8TwBESKyRuuZFPxRgPms9zTFQvsr&#10;7+iyj5VIIRwKVGBibAopQ2nIYRj6hjhx3751GBNsK6lbvKZwZ+U4y3LpsObUYLChd0Plz/7XKViv&#10;zucPa06TlTxuRzFfZxu2n0oN+t3bK4hIXXyI7+6lTvNf8hxu36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KkfFwgAAAN0AAAAPAAAAAAAAAAAAAAAAAJgCAABkcnMvZG93&#10;bnJldi54bWxQSwUGAAAAAAQABAD1AAAAhwMAAAAA&#10;" path="m,1l3,,8,r4,1l16,3e" filled="f" strokeweight=".18097mm">
                <v:path arrowok="t" o:connecttype="custom" o:connectlocs="0,2367;3,2366;8,2366;12,2367;16,2369" o:connectangles="0,0,0,0,0"/>
              </v:shape>
            </v:group>
            <v:group id="Group 1416" o:spid="_x0000_s7663" style="position:absolute;left:6898;top:2369;width:142;height:83" coordorigin="6898,2369" coordsize="142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bZ0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f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0G2dLFAAAA3QAA&#10;AA8AAAAAAAAAAAAAAAAAqgIAAGRycy9kb3ducmV2LnhtbFBLBQYAAAAABAAEAPoAAACcAwAAAAA=&#10;">
              <v:shape id="Freeform 1417" o:spid="_x0000_s7664" style="position:absolute;left:6898;top:2369;width:142;height:83;visibility:visible;mso-wrap-style:square;v-text-anchor:top" coordsize="14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MUVsQA&#10;AADdAAAADwAAAGRycy9kb3ducmV2LnhtbESPzWrDQAyE74W8w6JCLyVZN4WkONmEUFroLb+9K17F&#10;NvVKxrt13LePDoXcJGY082m5HkJjeupiLezgZZKBIS7E11w6OB0/x29gYkL22AiTgz+KsF6NHpaY&#10;e7nynvpDKo2GcMzRQZVSm1sbi4oCxom0xKpdpAuYdO1K6zu8anho7DTLZjZgzdpQYUvvFRU/h9/g&#10;oNk9fwh9b4v+LMNU9vx6OZfs3NPjsFmASTSku/n/+ssr/nymuPqNjm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jFFbEAAAA3QAAAA8AAAAAAAAAAAAAAAAAmAIAAGRycy9k&#10;b3ducmV2LnhtbFBLBQYAAAAABAAEAPUAAACJAwAAAAA=&#10;" path="m142,82l,e" filled="f" strokeweight=".18097mm">
                <v:path arrowok="t" o:connecttype="custom" o:connectlocs="142,2451;0,2369" o:connectangles="0,0"/>
              </v:shape>
            </v:group>
            <v:group id="Group 1414" o:spid="_x0000_s7661" style="position:absolute;left:7040;top:2451;width:24;height:41" coordorigin="7040,2451" coordsize="24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9XoO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9XoO8QAAADdAAAA&#10;DwAAAAAAAAAAAAAAAACqAgAAZHJzL2Rvd25yZXYueG1sUEsFBgAAAAAEAAQA+gAAAJsDAAAAAA==&#10;">
              <v:shape id="Freeform 1415" o:spid="_x0000_s7662" style="position:absolute;left:7040;top:2451;width:24;height:41;visibility:visible;mso-wrap-style:square;v-text-anchor:top" coordsize="2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INvMYA&#10;AADdAAAADwAAAGRycy9kb3ducmV2LnhtbESPT2vDMAzF74N9B6PCbqvTjbUjrVvGYBB2adc/O4tY&#10;iUNjOdhem3376VDYTeI9vffTajP6Xl0opi6wgdm0AEVcB9txa+B4+Hh8BZUyssU+MBn4pQSb9f3d&#10;CksbrvxFl31ulYRwKtGAy3kotU61I49pGgZi0ZoQPWZZY6ttxKuE+14/FcVce+xYGhwO9O6oPu9/&#10;vIF5e7bx0758n3aN226r57qZVcmYh8n4tgSVacz/5tt1ZQV/sRB++UZG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INvMYAAADdAAAADwAAAAAAAAAAAAAAAACYAgAAZHJz&#10;L2Rvd25yZXYueG1sUEsFBgAAAAAEAAQA9QAAAIsDAAAAAA==&#10;" path="m,l5,3,9,8r4,4l16,18r3,5l22,29r1,6l23,41e" filled="f" strokeweight=".18097mm">
                <v:path arrowok="t" o:connecttype="custom" o:connectlocs="0,2451;5,2454;9,2459;13,2463;16,2469;19,2474;22,2480;23,2486;23,2492" o:connectangles="0,0,0,0,0,0,0,0,0"/>
              </v:shape>
            </v:group>
            <v:group id="Group 1412" o:spid="_x0000_s7659" style="position:absolute;left:6895;top:1104;width:90;height:53" coordorigin="6895,1104" coordsize="90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Hpy4M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enLgwwAAAN0AAAAP&#10;AAAAAAAAAAAAAAAAAKoCAABkcnMvZG93bnJldi54bWxQSwUGAAAAAAQABAD6AAAAmgMAAAAA&#10;">
              <v:shape id="Freeform 1413" o:spid="_x0000_s7660" style="position:absolute;left:6895;top:1104;width:90;height:53;visibility:visible;mso-wrap-style:square;v-text-anchor:top" coordsize="9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4vFcMA&#10;AADdAAAADwAAAGRycy9kb3ducmV2LnhtbERPzWrCQBC+C77DMoXe6qZia01dRaRCJYfSpA8wZsdk&#10;aXY2ZFcT394VBG/z8f3Ocj3YRpyp88axgtdJAoK4dNpwpeCv2L18gPABWWPjmBRcyMN6NR4tMdWu&#10;518656ESMYR9igrqENpUSl/WZNFPXEscuaPrLIYIu0rqDvsYbhs5TZJ3adFwbKixpW1N5X9+sgqs&#10;+yrweKC3xY+ZDcaZbD9rM6Wen4bNJ4hAQ3iI7+5vHefP51O4fRNP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4vFcMAAADdAAAADwAAAAAAAAAAAAAAAACYAgAAZHJzL2Rv&#10;d25yZXYueG1sUEsFBgAAAAAEAAQA9QAAAIgDAAAAAA==&#10;" path="m,l11,5,22,9r12,6l45,21r12,7l68,35r12,9l90,52e" filled="f" strokeweight=".18097mm">
                <v:path arrowok="t" o:connecttype="custom" o:connectlocs="0,1104;11,1109;22,1113;34,1119;45,1125;57,1132;68,1139;80,1148;90,1156" o:connectangles="0,0,0,0,0,0,0,0,0"/>
              </v:shape>
            </v:group>
            <v:group id="Group 1410" o:spid="_x0000_s7657" style="position:absolute;left:6985;top:1156;width:2;height:239" coordorigin="6985,1156" coordsize="2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+RJDM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kSQzFAAAA3QAA&#10;AA8AAAAAAAAAAAAAAAAAqgIAAGRycy9kb3ducmV2LnhtbFBLBQYAAAAABAAEAPoAAACcAwAAAAA=&#10;">
              <v:shape id="Freeform 1411" o:spid="_x0000_s7658" style="position:absolute;left:6985;top:1156;width:2;height:239;visibility:visible;mso-wrap-style:square;v-text-anchor:top" coordsize="2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2m18YA&#10;AADdAAAADwAAAGRycy9kb3ducmV2LnhtbERPTWvCQBC9F/wPywi91U1LMZK6ita2WA9C0pbS25Cd&#10;JsHsbNjdxvjvXaHgbR7vc+bLwbSiJ+cbywruJwkI4tLqhisFnx+vdzMQPiBrbC2TghN5WC5GN3PM&#10;tD1yTn0RKhFD2GeooA6hy6T0ZU0G/cR2xJH7tc5giNBVUjs8xnDTyockmUqDDceGGjt6rqk8FH9G&#10;Qf5drNOX6Zvbb7pVn/PX+27T/yh1Ox5WTyACDeEq/ndvdZyfpo9w+SaeIB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2m18YAAADdAAAADwAAAAAAAAAAAAAAAACYAgAAZHJz&#10;L2Rvd25yZXYueG1sUEsFBgAAAAAEAAQA9QAAAIsDAAAAAA==&#10;" path="m,239l,e" filled="f" strokeweight=".18097mm">
                <v:path arrowok="t" o:connecttype="custom" o:connectlocs="0,1395;0,1156" o:connectangles="0,0"/>
              </v:shape>
            </v:group>
            <v:group id="Group 1408" o:spid="_x0000_s7655" style="position:absolute;left:6968;top:1385;width:18;height:11" coordorigin="6968,1385" coordsize="18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0F04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/X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BdOPFAAAA3QAA&#10;AA8AAAAAAAAAAAAAAAAAqgIAAGRycy9kb3ducmV2LnhtbFBLBQYAAAAABAAEAPoAAACcAwAAAAA=&#10;">
              <v:shape id="Freeform 1409" o:spid="_x0000_s7656" style="position:absolute;left:6968;top:1385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j5sMA&#10;AADdAAAADwAAAGRycy9kb3ducmV2LnhtbERPTWvCQBC9F/wPywi9FN2oECW6igiC9dY0Bb0N2TEJ&#10;ZmeX7BrTf98tFHqbx/uczW4wreip841lBbNpAoK4tLrhSkHxeZysQPiArLG1TAq+ycNuO3rZYKbt&#10;kz+oz0MlYgj7DBXUIbhMSl/WZNBPrSOO3M12BkOEXSV1h88Yblo5T5JUGmw4NtTo6FBTec8fRkG4&#10;pNe38utcrXqXL/YFuvOieFfqdTzs1yACDeFf/Oc+6Th/uUzh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Fj5sMAAADdAAAADwAAAAAAAAAAAAAAAACYAgAAZHJzL2Rv&#10;d25yZXYueG1sUEsFBgAAAAAEAAQA9QAAAIgDAAAAAA==&#10;" path="m17,10l,e" filled="f" strokeweight=".18097mm">
                <v:path arrowok="t" o:connecttype="custom" o:connectlocs="17,1395;0,1385" o:connectangles="0,0"/>
              </v:shape>
            </v:group>
            <v:group id="Group 1406" o:spid="_x0000_s7653" style="position:absolute;left:6962;top:1385;width:6;height:3" coordorigin="6962,1385" coordsize="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9PD8QAAADdAAAADwAAAGRycy9kb3ducmV2LnhtbERPS2vCQBC+F/wPywi9&#10;1U0sbSS6ioiKByn4APE2ZMckmJ0N2TWJ/75bKHibj+85s0VvKtFS40rLCuJRBII4s7rkXMH5tPmY&#10;gHAeWWNlmRQ8ycFiPnibYaptxwdqjz4XIYRdigoK7+tUSpcVZNCNbE0cuJttDPoAm1zqBrsQbio5&#10;jqJvabDk0FBgTauCsvvxYRRsO+yWn/G63d9vq+f19PVz2cek1PuwX05BeOr9S/zv3ukwP0k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9PD8QAAADdAAAA&#10;DwAAAAAAAAAAAAAAAACqAgAAZHJzL2Rvd25yZXYueG1sUEsFBgAAAAAEAAQA+gAAAJsDAAAAAA==&#10;">
              <v:shape id="Freeform 1407" o:spid="_x0000_s7654" style="position:absolute;left:6962;top:1385;width:6;height:3;visibility:visible;mso-wrap-style:square;v-text-anchor:top" coordsize="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RNrcYA&#10;AADdAAAADwAAAGRycy9kb3ducmV2LnhtbESPQU/DMAyF70j8h8hI3Fg6Jq2oLJsG2qQJcaHsB5jG&#10;bSoap0q8rezXkwMSN1vv+b3Pq83kB3WmmPrABuazAhRxE2zPnYHj5/7hCVQSZItDYDLwQwk269ub&#10;FVY2XPiDzrV0KodwqtCAExkrrVPjyGOahZE4a22IHiWvsdM24iWH+0E/FsVSe+w5Nzgc6dVR812f&#10;vAFbH+ftor3uXmL5dXDbN3lfXsWY+7tp+wxKaJJ/89/1wWb8ssy4+Zs8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RNrcYAAADdAAAADwAAAAAAAAAAAAAAAACYAgAAZHJz&#10;L2Rvd25yZXYueG1sUEsFBgAAAAAEAAQA9QAAAIsDAAAAAA==&#10;" path="m6,l,3e" filled="f" strokeweight=".18097mm">
                <v:path arrowok="t" o:connecttype="custom" o:connectlocs="6,1385;0,1388" o:connectangles="0,0"/>
              </v:shape>
            </v:group>
            <v:group id="Group 1404" o:spid="_x0000_s7651" style="position:absolute;left:6962;top:1388;width:2;height:222" coordorigin="6962,1388" coordsize="2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x+5s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gx+5sQAAADdAAAA&#10;DwAAAAAAAAAAAAAAAACqAgAAZHJzL2Rvd25yZXYueG1sUEsFBgAAAAAEAAQA+gAAAJsDAAAAAA==&#10;">
              <v:shape id="Freeform 1405" o:spid="_x0000_s7652" style="position:absolute;left:6962;top:1388;width:2;height:222;visibility:visible;mso-wrap-style:square;v-text-anchor:top" coordsize="2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Iw/sQA&#10;AADdAAAADwAAAGRycy9kb3ducmV2LnhtbESPQW/CMAyF75P4D5GRdhsJHDZUCAgBk3ZAsMHE2WpM&#10;W9E4VRNK+ffzAWk3W+/5vc/zZe9r1VEbq8AWxiMDijgPruLCwu/p820KKiZkh3VgsvCgCMvF4GWO&#10;mQt3/qHumAolIRwztFCm1GRax7wkj3EUGmLRLqH1mGRtC+1avEu4r/XEmHftsWJpKLGhdUn59Xjz&#10;Ftb7c/C37tsc9pet2cUNnnqH1r4O+9UMVKI+/Zuf119O8D+mwi/fyAh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SMP7EAAAA3QAAAA8AAAAAAAAAAAAAAAAAmAIAAGRycy9k&#10;b3ducmV2LnhtbFBLBQYAAAAABAAEAPUAAACJAwAAAAA=&#10;" path="m,l,222e" filled="f" strokeweight=".18097mm">
                <v:path arrowok="t" o:connecttype="custom" o:connectlocs="0,1388;0,1610" o:connectangles="0,0"/>
              </v:shape>
            </v:group>
            <v:group id="Group 1402" o:spid="_x0000_s7649" style="position:absolute;left:6919;top:1587;width:44;height:24" coordorigin="6919,1587" coordsize="44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Cx8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zy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wLHwwAAAN0AAAAP&#10;AAAAAAAAAAAAAAAAAKoCAABkcnMvZG93bnJldi54bWxQSwUGAAAAAAQABAD6AAAAmgMAAAAA&#10;">
              <v:shape id="Freeform 1403" o:spid="_x0000_s7650" style="position:absolute;left:6919;top:1587;width:44;height:24;visibility:visible;mso-wrap-style:square;v-text-anchor:top" coordsize="4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L3m8IA&#10;AADdAAAADwAAAGRycy9kb3ducmV2LnhtbERPTYvCMBC9C/sfwizsRTRdlVWqUYqu4NF199Dj0Ixt&#10;2WZSmmjjvzeC4G0e73NWm2AacaXO1ZYVfI4TEMSF1TWXCv5+96MFCOeRNTaWScGNHGzWb4MVptr2&#10;/EPXky9FDGGXooLK+zaV0hUVGXRj2xJH7mw7gz7CrpS6wz6Gm0ZOkuRLGqw5NlTY0rai4v90MQpC&#10;dpyGfDv8zms77fPdLDNNdlTq4z1kSxCegn+Jn+6DjvPniwk8vo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0vebwgAAAN0AAAAPAAAAAAAAAAAAAAAAAJgCAABkcnMvZG93&#10;bnJldi54bWxQSwUGAAAAAAQABAD1AAAAhwMAAAAA&#10;" path="m,l43,23e" filled="f" strokeweight=".18097mm">
                <v:path arrowok="t" o:connecttype="custom" o:connectlocs="0,1587;43,1610" o:connectangles="0,0"/>
              </v:shape>
            </v:group>
            <v:group id="Group 1400" o:spid="_x0000_s7647" style="position:absolute;left:6919;top:1364;width:2;height:224" coordorigin="6919,1364" coordsize="2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E5K8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xOSvFAAAA3QAA&#10;AA8AAAAAAAAAAAAAAAAAqgIAAGRycy9kb3ducmV2LnhtbFBLBQYAAAAABAAEAPoAAACcAwAAAAA=&#10;">
              <v:shape id="Freeform 1401" o:spid="_x0000_s7648" style="position:absolute;left:6919;top:1364;width:2;height:224;visibility:visible;mso-wrap-style:square;v-text-anchor:top" coordsize="2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oX+sUA&#10;AADdAAAADwAAAGRycy9kb3ducmV2LnhtbERPTWsCMRC9F/wPYYReSs1WpMpqFC206KXa1Va8DZtx&#10;s7iZLJtUt//eFARv83ifM5m1thJnanzpWMFLLwFBnDtdcqFgt31/HoHwAVlj5ZgU/JGH2bTzMMFU&#10;uwt/0TkLhYgh7FNUYEKoUyl9bsii77maOHJH11gMETaF1A1eYritZD9JXqXFkmODwZreDOWn7Ncq&#10;eNLrg9kM24/Dz56+w6q/+KxPC6Ueu+18DCJQG+7im3up4/zhaAD/38QT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uhf6xQAAAN0AAAAPAAAAAAAAAAAAAAAAAJgCAABkcnMv&#10;ZG93bnJldi54bWxQSwUGAAAAAAQABAD1AAAAigMAAAAA&#10;" path="m,223l,e" filled="f" strokeweight=".18097mm">
                <v:path arrowok="t" o:connecttype="custom" o:connectlocs="0,1587;0,1364" o:connectangles="0,0"/>
              </v:shape>
            </v:group>
            <v:group id="Group 1398" o:spid="_x0000_s7645" style="position:absolute;left:6913;top:1353;width:6;height:11" coordorigin="6913,1353" coordsize="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pQExM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r+u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UBMTFAAAA3QAA&#10;AA8AAAAAAAAAAAAAAAAAqgIAAGRycy9kb3ducmV2LnhtbFBLBQYAAAAABAAEAPoAAACcAwAAAAA=&#10;">
              <v:shape id="Freeform 1399" o:spid="_x0000_s7646" style="position:absolute;left:6913;top:1353;width:6;height:11;visibility:visible;mso-wrap-style:square;v-text-anchor:top" coordsize="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22MMA&#10;AADdAAAADwAAAGRycy9kb3ducmV2LnhtbERPTWvCQBC9F/wPywi96caWRI2uUloEPdVaQbwN2TEJ&#10;ZmfD7qrx37sFobd5vM+ZLzvTiCs5X1tWMBomIIgLq2suFex/V4MJCB+QNTaWScGdPCwXvZc55tre&#10;+Ieuu1CKGMI+RwVVCG0upS8qMuiHtiWO3Mk6gyFCV0rt8BbDTSPfkiSTBmuODRW29FlRcd5djII0&#10;O35vv/RhnMp3Z+1przc+nSr12u8+ZiACdeFf/HSvdZw/nmTw900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O22MMAAADdAAAADwAAAAAAAAAAAAAAAACYAgAAZHJzL2Rv&#10;d25yZXYueG1sUEsFBgAAAAAEAAQA9QAAAIgDAAAAAA==&#10;" path="m6,11l,e" filled="f" strokeweight=".18097mm">
                <v:path arrowok="t" o:connecttype="custom" o:connectlocs="6,1364;0,1353" o:connectangles="0,0"/>
              </v:shape>
            </v:group>
            <v:group id="Group 1396" o:spid="_x0000_s7643" style="position:absolute;left:6895;top:1343;width:18;height:11" coordorigin="6895,1343" coordsize="18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o/KM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T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o/KMQAAADdAAAA&#10;DwAAAAAAAAAAAAAAAACqAgAAZHJzL2Rvd25yZXYueG1sUEsFBgAAAAAEAAQA+gAAAJsDAAAAAA==&#10;">
              <v:shape id="Freeform 1397" o:spid="_x0000_s7644" style="position:absolute;left:6895;top:1343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iKMYA&#10;AADdAAAADwAAAGRycy9kb3ducmV2LnhtbESPQUvDQBCF74L/YRnBizQbLdSQdluKIGhvxgj2NmSn&#10;STA7u2TXNP77zqHgbYb35r1vNrvZDWqiMfaeDTxmOSjixtueWwP15+uiABUTssXBMxn4owi77e3N&#10;Bkvrz/xBU5VaJSEcSzTQpRRKrWPTkcOY+UAs2smPDpOsY6vtiGcJd4N+yvOVdtizNHQY6KWj5qf6&#10;dQbS9+r40Hwd2mIK1XJfYzgs63dj7u/m/RpUojn9m6/Xb1bwnwvBlW9kBL2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ciKMYAAADdAAAADwAAAAAAAAAAAAAAAACYAgAAZHJz&#10;L2Rvd25yZXYueG1sUEsFBgAAAAAEAAQA9QAAAIsDAAAAAA==&#10;" path="m18,10l,e" filled="f" strokeweight=".18097mm">
                <v:path arrowok="t" o:connecttype="custom" o:connectlocs="18,1353;0,1343" o:connectangles="0,0"/>
              </v:shape>
            </v:group>
            <v:group id="Group 1394" o:spid="_x0000_s7641" style="position:absolute;left:6895;top:1104;width:2;height:239" coordorigin="6895,1104" coordsize="2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kOwc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+m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DsHFAAAA3QAA&#10;AA8AAAAAAAAAAAAAAAAAqgIAAGRycy9kb3ducmV2LnhtbFBLBQYAAAAABAAEAPoAAACcAwAAAAA=&#10;">
              <v:shape id="Freeform 1395" o:spid="_x0000_s7642" style="position:absolute;left:6895;top:1104;width:2;height:239;visibility:visible;mso-wrap-style:square;v-text-anchor:top" coordsize="2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GLsgA&#10;AADdAAAADwAAAGRycy9kb3ducmV2LnhtbESPQU/DMAyF70j8h8hI3FgKhw26ZdNggNgOSC2bJm5W&#10;Y9qKxqmS0JV/Px+QuNl6z+99XqxG16mBQmw9G7idZKCIK29brg3sP15u7kHFhGyx80wGfinCanl5&#10;scDc+hMXNJSpVhLCMUcDTUp9rnWsGnIYJ74nFu3LB4dJ1lBrG/Ak4a7Td1k21Q5bloYGe3pqqPou&#10;f5yB4lg+zp6nr+F906+Hgg/b3Wb4NOb6alzPQSUa07/57/rNCv7sQfjlGxlBL8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CkYuyAAAAN0AAAAPAAAAAAAAAAAAAAAAAJgCAABk&#10;cnMvZG93bnJldi54bWxQSwUGAAAAAAQABAD1AAAAjQMAAAAA&#10;" path="m,l,239e" filled="f" strokeweight=".18097mm">
                <v:path arrowok="t" o:connecttype="custom" o:connectlocs="0,1104;0,1343" o:connectangles="0,0"/>
              </v:shape>
            </v:group>
            <v:group id="Group 1392" o:spid="_x0000_s7639" style="position:absolute;left:6901;top:2686;width:2;height:189" coordorigin="6901,2686" coordsize="2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aUG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HaUGsQAAADdAAAA&#10;DwAAAAAAAAAAAAAAAACqAgAAZHJzL2Rvd25yZXYueG1sUEsFBgAAAAAEAAQA+gAAAJsDAAAAAA==&#10;">
              <v:shape id="Freeform 1393" o:spid="_x0000_s7640" style="position:absolute;left:6901;top:2686;width:2;height:189;visibility:visible;mso-wrap-style:square;v-text-anchor:top" coordsize="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2sr8QA&#10;AADdAAAADwAAAGRycy9kb3ducmV2LnhtbERPS4vCMBC+C/sfwgjeNNWD2q5RFl94WcEHirfZZrYt&#10;20xKE7X7740geJuP7zmTWWNKcaPaFZYV9HsRCOLU6oIzBcfDqjsG4TyyxtIyKfgnB7PpR2uCibZ3&#10;3tFt7zMRQtglqCD3vkqkdGlOBl3PVsSB+7W1QR9gnUld4z2Em1IOomgoDRYcGnKsaJ5T+re/GgWL&#10;dOsv6+1yfilX8U/1fT4VvFwr1Wk3X58gPDX+LX65NzrMH8UDeH4TTp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trK/EAAAA3QAAAA8AAAAAAAAAAAAAAAAAmAIAAGRycy9k&#10;b3ducmV2LnhtbFBLBQYAAAAABAAEAPUAAACJAwAAAAA=&#10;" path="m,188l,e" filled="f" strokeweight=".18097mm">
                <v:path arrowok="t" o:connecttype="custom" o:connectlocs="0,2874;0,2686" o:connectangles="0,0"/>
              </v:shape>
            </v:group>
            <v:group id="Group 1390" o:spid="_x0000_s7637" style="position:absolute;left:6895;top:2676;width:6;height:11" coordorigin="6895,2676" coordsize="6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+iv9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z4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+iv9sQAAADdAAAA&#10;DwAAAAAAAAAAAAAAAACqAgAAZHJzL2Rvd25yZXYueG1sUEsFBgAAAAAEAAQA+gAAAJsDAAAAAA==&#10;">
              <v:shape id="Freeform 1391" o:spid="_x0000_s7638" style="position:absolute;left:6895;top:2676;width:6;height:11;visibility:visible;mso-wrap-style:square;v-text-anchor:top" coordsize="6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Qb6cQA&#10;AADdAAAADwAAAGRycy9kb3ducmV2LnhtbERPS2sCMRC+F/ofwhS81Wyrq+7WKGIR6qmtCuJt2Mw+&#10;6GayJKlu/70RhN7m43vOfNmbVpzJ+caygpdhAoK4sLrhSsFhv3megfABWWNrmRT8kYfl4vFhjrm2&#10;F/6m8y5UIoawz1FBHUKXS+mLmgz6oe2II1daZzBE6CqpHV5iuGnla5JMpMGGY0ONHa1rKn52v0ZB&#10;Ojl9fr3r4zSVI2dtedBbn2ZKDZ761RuIQH34F9/dHzrOn2ZjuH0TT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kG+nEAAAA3QAAAA8AAAAAAAAAAAAAAAAAmAIAAGRycy9k&#10;b3ducmV2LnhtbFBLBQYAAAAABAAEAPUAAACJAwAAAAA=&#10;" path="m6,10l,e" filled="f" strokeweight=".18097mm">
                <v:path arrowok="t" o:connecttype="custom" o:connectlocs="6,2686;0,2676" o:connectangles="0,0"/>
              </v:shape>
            </v:group>
            <v:group id="Group 1388" o:spid="_x0000_s7635" style="position:absolute;left:6877;top:2664;width:19;height:12" coordorigin="6877,2664" coordsize="19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2SGc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02SGcQAAADdAAAA&#10;DwAAAAAAAAAAAAAAAACqAgAAZHJzL2Rvd25yZXYueG1sUEsFBgAAAAAEAAQA+gAAAJsDAAAAAA==&#10;">
              <v:shape id="Freeform 1389" o:spid="_x0000_s7636" style="position:absolute;left:6877;top:2664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jbScUA&#10;AADdAAAADwAAAGRycy9kb3ducmV2LnhtbERPy2oCQRC8C/mHoYXcdNYcTFwdRQJKcgiiUcRbs9Pu&#10;w52eZWeim7+3hUBu3VXVVdWzRedqdaU2lJ4NjIYJKOLM25JzA/vv1eANVIjIFmvPZOCXAizmT70Z&#10;ptbfeEvXXcyVmHBI0UARY5NqHbKCHIahb4iFO/vWYZS1zbVt8SbmrtYvSTLWDkuWhAIbei8ou+x+&#10;nOQKuDqtY0g2h681VpfPqjo2xjz3u+UUVKQu/ov/rj+s1H+djOHxjYy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NtJxQAAAN0AAAAPAAAAAAAAAAAAAAAAAJgCAABkcnMv&#10;ZG93bnJldi54bWxQSwUGAAAAAAQABAD1AAAAigMAAAAA&#10;" path="m18,12l,e" filled="f" strokeweight=".18097mm">
                <v:path arrowok="t" o:connecttype="custom" o:connectlocs="18,2676;0,2664" o:connectangles="0,0"/>
              </v:shape>
            </v:group>
            <v:group id="Group 1386" o:spid="_x0000_s7633" style="position:absolute;left:6877;top:2424;width:2;height:241" coordorigin="6877,2424" coordsize="2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Op9c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NOp9cQAAADdAAAA&#10;DwAAAAAAAAAAAAAAAACqAgAAZHJzL2Rvd25yZXYueG1sUEsFBgAAAAAEAAQA+gAAAJsDAAAAAA==&#10;">
              <v:shape id="Freeform 1387" o:spid="_x0000_s7634" style="position:absolute;left:6877;top:2424;width:2;height:241;visibility:visible;mso-wrap-style:square;v-text-anchor:top" coordsize="2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0zE8UA&#10;AADdAAAADwAAAGRycy9kb3ducmV2LnhtbESPQUsDMRCF70L/Q5iCN5utiLVr01IEUfAgtpZ6HDZj&#10;sriZhCS26793DoK3Gd6b975ZbcYwqBPl0kc2MJ81oIi7aHt2Bt73j1d3oEpFtjhEJgM/VGCznlys&#10;sLXxzG902lWnJIRLiwZ8ranVunSeApZZTMSifcYcsMqanbYZzxIeBn3dNLc6YM/S4DHRg6fua/cd&#10;DNwscvw4WO+Sc4f0enzi5Us6GnM5Hbf3oCqN9d/8d/1sBX+xFF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TMTxQAAAN0AAAAPAAAAAAAAAAAAAAAAAJgCAABkcnMv&#10;ZG93bnJldi54bWxQSwUGAAAAAAQABAD1AAAAigMAAAAA&#10;" path="m,l,240e" filled="f" strokeweight=".18097mm">
                <v:path arrowok="t" o:connecttype="custom" o:connectlocs="0,2424;0,2664" o:connectangles="0,0"/>
              </v:shape>
            </v:group>
            <v:group id="Group 1384" o:spid="_x0000_s7631" style="position:absolute;left:6877;top:2424;width:128;height:76" coordorigin="6877,2424" coordsize="128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gCYHM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u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gCYHMQAAADdAAAA&#10;DwAAAAAAAAAAAAAAAACqAgAAZHJzL2Rvd25yZXYueG1sUEsFBgAAAAAEAAQA+gAAAJsDAAAAAA==&#10;">
              <v:shape id="Freeform 1385" o:spid="_x0000_s7632" style="position:absolute;left:6877;top:2424;width:128;height:76;visibility:visible;mso-wrap-style:square;v-text-anchor:top" coordsize="12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Xm8cUA&#10;AADdAAAADwAAAGRycy9kb3ducmV2LnhtbESPQW/CMAyF75P4D5GRuI200zSVQkAT0rTBZQJ22NE0&#10;XlvROCXJoPz7+TCJm633/N7nxWpwnbpQiK1nA/k0A0VcedtybeDr8PZYgIoJ2WLnmQzcKMJqOXpY&#10;YGn9lXd02adaSQjHEg00KfWl1rFqyGGc+p5YtB8fHCZZQ61twKuEu04/ZdmLdtiyNDTY07qh6rT/&#10;dQbqfNtvPk+eMb4/f8f8PCuOIRkzGQ+vc1CJhnQ3/19/WMEvMuGXb2QE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tebxxQAAAN0AAAAPAAAAAAAAAAAAAAAAAJgCAABkcnMv&#10;ZG93bnJldi54bWxQSwUGAAAAAAQABAD1AAAAigMAAAAA&#10;" path="m127,75l,e" filled="f" strokeweight=".18097mm">
                <v:path arrowok="t" o:connecttype="custom" o:connectlocs="127,2499;0,2424" o:connectangles="0,0"/>
              </v:shape>
            </v:group>
            <v:group id="Group 1382" o:spid="_x0000_s7629" style="position:absolute;left:7004;top:2499;width:2;height:241" coordorigin="7004,2499" coordsize="2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iVy8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H+Ior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2yJXLwwAAAN0AAAAP&#10;AAAAAAAAAAAAAAAAAKoCAABkcnMvZG93bnJldi54bWxQSwUGAAAAAAQABAD6AAAAmgMAAAAA&#10;">
              <v:shape id="Freeform 1383" o:spid="_x0000_s7630" style="position:absolute;left:7004;top:2499;width:2;height:241;visibility:visible;mso-wrap-style:square;v-text-anchor:top" coordsize="2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FKMIA&#10;AADdAAAADwAAAGRycy9kb3ducmV2LnhtbERPTWsCMRC9F/wPYQRvNatIq1ujiCAt9CC1ij0Om2my&#10;dDMJSarbf28Khd7m8T5nue5dJy4UU+tZwWRcgSBuvG7ZKDi+7+7nIFJG1th5JgU/lGC9Gtwtsdb+&#10;ym90OWQjSginGhXYnEMtZWosOUxjH4gL9+mjw1xgNFJHvJZw18lpVT1Ihy2XBouBtpaar8O3UzB7&#10;jP7jpK0JxpzC/vzMi9dwVmo07DdPIDL1+V/8537RZf68msLvN+U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ewUowgAAAN0AAAAPAAAAAAAAAAAAAAAAAJgCAABkcnMvZG93&#10;bnJldi54bWxQSwUGAAAAAAQABAD1AAAAhwMAAAAA&#10;" path="m,240l,e" filled="f" strokeweight=".18097mm">
                <v:path arrowok="t" o:connecttype="custom" o:connectlocs="0,2739;0,2499" o:connectangles="0,0"/>
              </v:shape>
            </v:group>
            <v:group id="Group 1380" o:spid="_x0000_s7627" style="position:absolute;left:6985;top:2728;width:19;height:12" coordorigin="6985,2728" coordsize="19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auJ8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0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lWrifCAAAA3QAAAA8A&#10;AAAAAAAAAAAAAAAAqgIAAGRycy9kb3ducmV2LnhtbFBLBQYAAAAABAAEAPoAAACZAwAAAAA=&#10;">
              <v:shape id="Freeform 1381" o:spid="_x0000_s7628" style="position:absolute;left:6985;top:2728;width:19;height:12;visibility:visible;mso-wrap-style:square;v-text-anchor:top" coordsize="1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jhdMQA&#10;AADdAAAADwAAAGRycy9kb3ducmV2LnhtbERPXWsCMRB8F/wPYYW+aaKUIlejlIJiH0pRW0rflsv2&#10;PrxsjkvU67/vCoJvuzOzM7OLVe8bdaYuVoEtTCcGFHEeXMWFhc/DejwHFROywyYwWfijCKvlcLDA&#10;zIUL7+i8T4USE44ZWihTajOtY16SxzgJLbFwv6HzmGTtCu06vIi5b/TMmCftsWJJKLGl15Ly4/7k&#10;JVfA9c8mRfPx9b7B+vhW19+ttQ+j/uUZVKI+3cW3662T+nPzCNdvZAS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44XTEAAAA3QAAAA8AAAAAAAAAAAAAAAAAmAIAAGRycy9k&#10;b3ducmV2LnhtbFBLBQYAAAAABAAEAPUAAACJAwAAAAA=&#10;" path="m19,11l,e" filled="f" strokeweight=".18097mm">
                <v:path arrowok="t" o:connecttype="custom" o:connectlocs="19,2739;0,2728" o:connectangles="0,0"/>
              </v:shape>
            </v:group>
            <v:group id="Group 1378" o:spid="_x0000_s7625" style="position:absolute;left:6979;top:2728;width:6;height:3" coordorigin="6979,2728" coordsize="6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OTy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t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fOTyMQAAADdAAAA&#10;DwAAAAAAAAAAAAAAAACqAgAAZHJzL2Rvd25yZXYueG1sUEsFBgAAAAAEAAQA+gAAAJsDAAAAAA==&#10;">
              <v:shape id="Freeform 1379" o:spid="_x0000_s7626" style="position:absolute;left:6979;top:2728;width:6;height:3;visibility:visible;mso-wrap-style:square;v-text-anchor:top" coordsize="6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Wbb8MA&#10;AADdAAAADwAAAGRycy9kb3ducmV2LnhtbERPzUrDQBC+C77DMgVvdlOFWGK3pYpCES+mfYAxO8mG&#10;ZmfD7tjGPr0rCN7m4/ud1WbygzpRTH1gA4t5AYq4CbbnzsBh/3q7BJUE2eIQmAx8U4LN+vpqhZUN&#10;Z/6gUy2dyiGcKjTgRMZK69Q48pjmYSTOXBuiR8kwdtpGPOdwP+i7oii1x55zg8ORnh01x/rLG7D1&#10;YdHet5eXp/jwuXPbN3kvL2LMzWzaPoISmuRf/Ofe2Tx/WZTw+00+Qa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Wbb8MAAADdAAAADwAAAAAAAAAAAAAAAACYAgAAZHJzL2Rv&#10;d25yZXYueG1sUEsFBgAAAAAEAAQA9QAAAIgDAAAAAA==&#10;" path="m6,l,3e" filled="f" strokeweight=".18097mm">
                <v:path arrowok="t" o:connecttype="custom" o:connectlocs="6,2728;0,2731" o:connectangles="0,0"/>
              </v:shape>
            </v:group>
            <v:group id="Group 1376" o:spid="_x0000_s7623" style="position:absolute;left:6979;top:2731;width:2;height:190" coordorigin="6979,2731" coordsize="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<v:shape id="Freeform 1377" o:spid="_x0000_s7624" style="position:absolute;left:6979;top:2731;width:2;height:190;visibility:visible;mso-wrap-style:square;v-text-anchor:top" coordsize="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7OeMUA&#10;AADdAAAADwAAAGRycy9kb3ducmV2LnhtbESPTW/CMAyG75P4D5GRuEwjHZpWVAgITdrYtdDDjqYx&#10;bUXjdE1G238/HybtZsvvx+PtfnStulMfGs8GnpcJKOLS24YrA8X5/WkNKkRki61nMjBRgP1u9rDF&#10;zPqBc7qfYqUkhEOGBuoYu0zrUNbkMCx9Ryy3q+8dRln7StseBwl3rV4lyat22LA01NjRW03l7fTj&#10;pOT70n2sqttX+5IO+TSMdCzSR2MW8/GwARVpjP/iP/enFfx1Irj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s54xQAAAN0AAAAPAAAAAAAAAAAAAAAAAJgCAABkcnMv&#10;ZG93bnJldi54bWxQSwUGAAAAAAQABAD1AAAAigMAAAAA&#10;" path="m,l,190e" filled="f" strokeweight=".18097mm">
                <v:path arrowok="t" o:connecttype="custom" o:connectlocs="0,2731;0,2921" o:connectangles="0,0"/>
              </v:shape>
            </v:group>
            <v:group id="Group 1374" o:spid="_x0000_s7621" style="position:absolute;left:6959;top:2908;width:21;height:14" coordorigin="6959,2908" coordsize="2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6Zz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vpnNwwAAAN0AAAAP&#10;AAAAAAAAAAAAAAAAAKoCAABkcnMvZG93bnJldi54bWxQSwUGAAAAAAQABAD6AAAAmgMAAAAA&#10;">
              <v:shape id="Freeform 1375" o:spid="_x0000_s7622" style="position:absolute;left:6959;top:2908;width:21;height:14;visibility:visible;mso-wrap-style:square;v-text-anchor:top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nq/McA&#10;AADdAAAADwAAAGRycy9kb3ducmV2LnhtbESPQWvCQBCF70L/wzJCb7qxLa1EVymlBQ9FqPXgcciO&#10;2Wh2Ns2uMfrrOwfB2wzvzXvfzJe9r1VHbawCG5iMM1DERbAVlwa2v1+jKaiYkC3WgcnAhSIsFw+D&#10;OeY2nPmHuk0qlYRwzNGAS6nJtY6FI49xHBpi0fah9ZhkbUttWzxLuK/1U5a9ao8VS4PDhj4cFcfN&#10;yRt4WZd/EXdv3fPhc3W9fO/d9VQ4Yx6H/fsMVKI+3c2365UV/OlE+OUbGUE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Z6vzHAAAA3QAAAA8AAAAAAAAAAAAAAAAAmAIAAGRy&#10;cy9kb3ducmV2LnhtbFBLBQYAAAAABAAEAPUAAACMAwAAAAA=&#10;" path="m,l20,13e" filled="f" strokeweight=".18097mm">
                <v:path arrowok="t" o:connecttype="custom" o:connectlocs="0,2908;20,2921" o:connectangles="0,0"/>
              </v:shape>
            </v:group>
            <v:group id="Group 1372" o:spid="_x0000_s7619" style="position:absolute;left:6959;top:2908;width:2;height:38" coordorigin="6959,2908" coordsize="2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<v:shape id="Freeform 1373" o:spid="_x0000_s7620" style="position:absolute;left:6959;top:2908;width:2;height:38;visibility:visible;mso-wrap-style:square;v-text-anchor:top" coordsize="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+37cUA&#10;AADdAAAADwAAAGRycy9kb3ducmV2LnhtbERPTWvCQBC9F/oflil4q5tYqZq6ihZa9ai2grdhd5oE&#10;s7Mhu5ror3cLhd7m8T5nOu9sJS7U+NKxgrSfgCDWzpScK/jafzyPQfiAbLByTAqu5GE+e3yYYmZc&#10;y1u67EIuYgj7DBUUIdSZlF4XZNH3XU0cuR/XWAwRNrk0DbYx3FZykCSv0mLJsaHAmt4L0qfd2Sq4&#10;Tb4/q8NN54vjcaTTzfClXS9XSvWeusUbiEBd+Bf/udcmzh+nA/j9Jp4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7ftxQAAAN0AAAAPAAAAAAAAAAAAAAAAAJgCAABkcnMv&#10;ZG93bnJldi54bWxQSwUGAAAAAAQABAD1AAAAigMAAAAA&#10;" path="m,37l,e" filled="f" strokeweight=".18097mm">
                <v:path arrowok="t" o:connecttype="custom" o:connectlocs="0,2945;0,2908" o:connectangles="0,0"/>
              </v:shape>
            </v:group>
            <v:group id="Group 1370" o:spid="_x0000_s7617" style="position:absolute;left:6959;top:2945;width:18;height:11" coordorigin="6959,2945" coordsize="18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84+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LJ7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jzj6wwAAAN0AAAAP&#10;AAAAAAAAAAAAAAAAAKoCAABkcnMvZG93bnJldi54bWxQSwUGAAAAAAQABAD6AAAAmgMAAAAA&#10;">
              <v:shape id="Freeform 1371" o:spid="_x0000_s7618" style="position:absolute;left:6959;top:2945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p/MMA&#10;AADdAAAADwAAAGRycy9kb3ducmV2LnhtbERPTWvCQBC9F/wPywi9FN1Yi4ToKiII6q1pCnobsmMS&#10;zM4u2TXGf98tFHqbx/uc1WYwreip841lBbNpAoK4tLrhSkHxtZ+kIHxA1thaJgVP8rBZj15WmGn7&#10;4E/q81CJGMI+QwV1CC6T0pc1GfRT64gjd7WdwRBhV0nd4SOGm1a+J8lCGmw4NtToaFdTecvvRkE4&#10;Ly5v5fepSnuXz7cFutO8OCr1Oh62SxCBhvAv/nMfdJyfzj7g95t4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Qp/MMAAADdAAAADwAAAAAAAAAAAAAAAACYAgAAZHJzL2Rv&#10;d25yZXYueG1sUEsFBgAAAAAEAAQA9QAAAIgDAAAAAA==&#10;" path="m18,10l,e" filled="f" strokeweight=".18097mm">
                <v:path arrowok="t" o:connecttype="custom" o:connectlocs="18,2955;0,2945" o:connectangles="0,0"/>
              </v:shape>
            </v:group>
            <v:group id="Group 1368" o:spid="_x0000_s7615" style="position:absolute;left:6971;top:2957;width:11;height:2" coordorigin="6971,2957" coordsize="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oFF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v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CoFFcQAAADdAAAA&#10;DwAAAAAAAAAAAAAAAACqAgAAZHJzL2Rvd25yZXYueG1sUEsFBgAAAAAEAAQA+gAAAJsDAAAAAA==&#10;">
              <v:shape id="Freeform 1369" o:spid="_x0000_s7616" style="position:absolute;left:6971;top:2957;width:11;height:2;visibility:visible;mso-wrap-style:square;v-text-anchor:top" coordsize="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6iMMA&#10;AADdAAAADwAAAGRycy9kb3ducmV2LnhtbERP32vCMBB+H/g/hBN8m6mVFalGUaEgDMbmxL0ezdkW&#10;m0to0tr998tgsLf7+H7eZjeaVgzU+caygsU8AUFcWt1wpeDyWTyvQPiArLG1TAq+ycNuO3naYK7t&#10;gz9oOIdKxBD2OSqoQ3C5lL6syaCfW0ccuZvtDIYIu0rqDh8x3LQyTZJMGmw4NtTo6FhTeT/3RsH1&#10;1V0O75ktyLXX5YtJ3778qVdqNh33axCBxvAv/nOfdJy/WmT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R6iMMAAADdAAAADwAAAAAAAAAAAAAAAACYAgAAZHJzL2Rv&#10;d25yZXYueG1sUEsFBgAAAAAEAAQA9QAAAIgDAAAAAA==&#10;" path="m,l11,e" filled="f" strokeweight=".07656mm">
                <v:path arrowok="t" o:connecttype="custom" o:connectlocs="0,0;11,0" o:connectangles="0,0"/>
              </v:shape>
            </v:group>
            <v:group id="Group 1366" o:spid="_x0000_s7613" style="position:absolute;left:6977;top:2780;width:244;height:199" coordorigin="6977,2780" coordsize="244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Q++c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JP6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D75wwAAAN0AAAAP&#10;AAAAAAAAAAAAAAAAAKoCAABkcnMvZG93bnJldi54bWxQSwUGAAAAAAQABAD6AAAAmgMAAAAA&#10;">
              <v:shape id="Freeform 1367" o:spid="_x0000_s7614" style="position:absolute;left:6977;top:2780;width:244;height:199;visibility:visible;mso-wrap-style:square;v-text-anchor:top" coordsize="244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AGYcYA&#10;AADdAAAADwAAAGRycy9kb3ducmV2LnhtbESPQWvCQBCF7wX/wzKCl6IbhZYYXUWkhdKTNYXibciO&#10;STA7G7JrEv9951DobYb35r1vtvvRNaqnLtSeDSwXCSjiwtuaSwPf+fs8BRUissXGMxl4UID9bvK0&#10;xcz6gb+oP8dSSQiHDA1UMbaZ1qGoyGFY+JZYtKvvHEZZu1LbDgcJd41eJcmrdlizNFTY0rGi4na+&#10;OwNvL+FyD8/1afw55I918lnGmz0ZM5uOhw2oSGP8N/9df1jBT5eCK9/ICHr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AGYcYAAADdAAAADwAAAAAAAAAAAAAAAACYAgAAZHJz&#10;L2Rvd25yZXYueG1sUEsFBgAAAAAEAAQA9QAAAIsDAAAAAA==&#10;" path="m,180r36,13l71,198r33,l162,181r43,-42l234,78r6,-37l243,e" filled="f" strokeweight=".18097mm">
                <v:path arrowok="t" o:connecttype="custom" o:connectlocs="0,2960;36,2973;71,2978;104,2978;162,2961;205,2919;234,2858;240,2821;243,2780" o:connectangles="0,0,0,0,0,0,0,0,0"/>
              </v:shape>
            </v:group>
            <v:group id="Group 1364" o:spid="_x0000_s7611" style="position:absolute;left:7220;top:1574;width:2;height:1207" coordorigin="7220,1574" coordsize="2,1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cPE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Zw8QwwAAAN0AAAAP&#10;AAAAAAAAAAAAAAAAAKoCAABkcnMvZG93bnJldi54bWxQSwUGAAAAAAQABAD6AAAAmgMAAAAA&#10;">
              <v:shape id="Freeform 1365" o:spid="_x0000_s7612" style="position:absolute;left:7220;top:1574;width:2;height:1207;visibility:visible;mso-wrap-style:square;v-text-anchor:top" coordsize="2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s43cUA&#10;AADdAAAADwAAAGRycy9kb3ducmV2LnhtbESPQW/CMAyF75P2HyJP4jZSYExVIaBpGxM3BEPiajWm&#10;qdY4XRNK9+/nAxI3W+/5vc/L9eAb1VMX68AGJuMMFHEZbM2VgeP35jkHFROyxSYwGfijCOvV48MS&#10;CxuuvKf+kColIRwLNOBSagutY+nIYxyHlli0c+g8Jlm7StsOrxLuGz3NslftsWZpcNjSu6Py53Dx&#10;BnZz3GxnH7k7lb/9y2WoPif1V2bM6Gl4W4BKNKS7+Xa9tYKfT4V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+zjdxQAAAN0AAAAPAAAAAAAAAAAAAAAAAJgCAABkcnMv&#10;ZG93bnJldi54bWxQSwUGAAAAAAQABAD1AAAAigMAAAAA&#10;" path="m,1206l,e" filled="f" strokeweight=".18097mm">
                <v:path arrowok="t" o:connecttype="custom" o:connectlocs="0,2780;0,1574" o:connectangles="0,0"/>
              </v:shape>
            </v:group>
            <v:group id="Group 1362" o:spid="_x0000_s7609" style="position:absolute;left:6661;top:1251;width:2;height:1207" coordorigin="6661,1251" coordsize="2,1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<v:shape id="Freeform 1363" o:spid="_x0000_s7610" style="position:absolute;left:6661;top:1251;width:2;height:1207;visibility:visible;mso-wrap-style:square;v-text-anchor:top" coordsize="2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DMcMA&#10;AADdAAAADwAAAGRycy9kb3ducmV2LnhtbERPTWvCQBC9C/0PyxR6042xSkizkdJq8SbaQq9DdpoN&#10;zc6m2TWm/94VBG/zeJ9TrEfbioF63zhWMJ8lIIgrpxuuFXx9bqcZCB+QNbaOScE/eViXD5MCc+3O&#10;fKDhGGoRQ9jnqMCE0OVS+sqQRT9zHXHkflxvMUTY11L3eI7htpVpkqykxYZjg8GO3gxVv8eTVbBf&#10;4na3eM/Md/U3PJ/GejNvPhKlnh7H1xcQgcZwF9/cOx3nZ2kK12/iCb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UDMcMAAADdAAAADwAAAAAAAAAAAAAAAACYAgAAZHJzL2Rv&#10;d25yZXYueG1sUEsFBgAAAAAEAAQA9QAAAIgDAAAAAA==&#10;" path="m,l,1206e" filled="f" strokeweight=".18097mm">
                <v:path arrowok="t" o:connecttype="custom" o:connectlocs="0,1251;0,2457" o:connectangles="0,0"/>
              </v:shape>
            </v:group>
            <v:group id="Group 1360" o:spid="_x0000_s7607" style="position:absolute;left:6661;top:2457;width:244;height:461" coordorigin="6661,2457" coordsize="244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Py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3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4/JHwwAAAN0AAAAP&#10;AAAAAAAAAAAAAAAAAKoCAABkcnMvZG93bnJldi54bWxQSwUGAAAAAAQABAD6AAAAmgMAAAAA&#10;">
              <v:shape id="Freeform 1361" o:spid="_x0000_s7608" style="position:absolute;left:6661;top:2457;width:244;height:461;visibility:visible;mso-wrap-style:square;v-text-anchor:top" coordsize="244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0rjcQA&#10;AADdAAAADwAAAGRycy9kb3ducmV2LnhtbERPTWvCQBC9C/0PyxS8SN1ERCR1E4pQEQRr09LzkJ0m&#10;abOzMbsm8d+7BaG3ebzP2WSjaURPnastK4jnEQjiwuqaSwWfH69PaxDOI2tsLJOCKznI0ofJBhNt&#10;B36nPvelCCHsElRQed8mUrqiIoNublviwH3bzqAPsCul7nAI4aaRiyhaSYM1h4YKW9pWVPzmF6Ng&#10;lu8O7fGy29bn+PT19uMG7uOTUtPH8eUZhKfR/4vv7r0O89eLJfx9E06Q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dK43EAAAA3QAAAA8AAAAAAAAAAAAAAAAAmAIAAGRycy9k&#10;b3ducmV2LnhtbFBLBQYAAAAABAAEAPUAAACJAwAAAAA=&#10;" path="m,l10,90r27,93l81,275r58,86l207,432r36,29e" filled="f" strokeweight=".18097mm">
                <v:path arrowok="t" o:connecttype="custom" o:connectlocs="0,2457;10,2547;37,2640;81,2732;139,2818;207,2889;243,2918" o:connectangles="0,0,0,0,0,0,0"/>
              </v:shape>
            </v:group>
            <v:group id="Group 1358" o:spid="_x0000_s7605" style="position:absolute;left:6899;top:2915;width:11;height:2" coordorigin="6899,2915" coordsize="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<v:shape id="Freeform 1359" o:spid="_x0000_s7606" style="position:absolute;left:6899;top:2915;width:11;height:2;visibility:visible;mso-wrap-style:square;v-text-anchor:top" coordsize="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iwNcMA&#10;AADdAAAADwAAAGRycy9kb3ducmV2LnhtbERP32vCMBB+H/g/hBP2NlM7Vko1igpCYTC2Kvp6NLe2&#10;rLmEJtbuv18Gg73dx/fz1tvJ9GKkwXeWFSwXCQji2uqOGwXn0/EpB+EDssbeMin4Jg/bzexhjYW2&#10;d/6gsQqNiCHsC1TQhuAKKX3dkkG/sI44cp92MBgiHBqpB7zHcNPLNEkyabDj2NCio0NL9Vd1Mwou&#10;r+68f8/skVx/eX4x6dvVlzelHufTbgUi0BT+xX/uUsf5eZrB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iwNcMAAADdAAAADwAAAAAAAAAAAAAAAACYAgAAZHJzL2Rv&#10;d25yZXYueG1sUEsFBgAAAAAEAAQA9QAAAIgDAAAAAA==&#10;" path="m,l10,e" filled="f" strokeweight=".07656mm">
                <v:path arrowok="t" o:connecttype="custom" o:connectlocs="0,0;10,0" o:connectangles="0,0"/>
              </v:shape>
            </v:group>
            <v:group id="Group 1356" o:spid="_x0000_s7603" style="position:absolute;left:6904;top:2913;width:18;height:11" coordorigin="6904,2913" coordsize="18,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j0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4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dj0RMQAAADdAAAA&#10;DwAAAAAAAAAAAAAAAACqAgAAZHJzL2Rvd25yZXYueG1sUEsFBgAAAAAEAAQA+gAAAJsDAAAAAA==&#10;">
              <v:shape id="Freeform 1357" o:spid="_x0000_s7604" style="position:absolute;left:6904;top:2913;width:18;height:11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XpRMYA&#10;AADdAAAADwAAAGRycy9kb3ducmV2LnhtbESPQWvDMAyF74P9B6PBLmN12kIJWd1SBoWtt6UpdDcR&#10;a0lYLJvYS9N/Xx0GvUm8p/c+rbeT69VIQ+w8G5jPMlDEtbcdNwaq4/41BxUTssXeMxm4UoTt5vFh&#10;jYX1F/6isUyNkhCOBRpoUwqF1rFuyWGc+UAs2o8fHCZZh0bbAS8S7nq9yLKVdtixNLQY6L2l+rf8&#10;cwbSefX9Up8OTT6GcrmrMByW1acxz0/T7g1Uoindzf/XH1bw84Xgyjcygt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XpRMYAAADdAAAADwAAAAAAAAAAAAAAAACYAgAAZHJz&#10;L2Rvd25yZXYueG1sUEsFBgAAAAAEAAQA9QAAAIsDAAAAAA==&#10;" path="m17,10l,e" filled="f" strokeweight=".18097mm">
                <v:path arrowok="t" o:connecttype="custom" o:connectlocs="17,2923;0,2913" o:connectangles="0,0"/>
              </v:shape>
            </v:group>
            <v:group id="Group 1354" o:spid="_x0000_s7601" style="position:absolute;left:6921;top:2887;width:2;height:37" coordorigin="6921,2887" coordsize="2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vF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Lxa3FAAAA3QAA&#10;AA8AAAAAAAAAAAAAAAAAqgIAAGRycy9kb3ducmV2LnhtbFBLBQYAAAAABAAEAPoAAACcAwAAAAA=&#10;">
              <v:shape id="Freeform 1355" o:spid="_x0000_s7602" style="position:absolute;left:6921;top:2887;width:2;height:37;visibility:visible;mso-wrap-style:square;v-text-anchor:top" coordsize="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sxfMUA&#10;AADdAAAADwAAAGRycy9kb3ducmV2LnhtbESPQWvDMAyF74P9B6PBbqvTDErJ6pYyVthlh6VhbDc1&#10;Vu3QWA6x22b/fjoMetND73t6Wm2m0KsLjamLbGA+K0ARt9F27Aw0+93TElTKyBb7yGTglxJs1vd3&#10;K6xsvPInXerslIRwqtCAz3motE6tp4BpFgdi2R3jGDCLHJ22I14lPPS6LIqFDtixXPA40Kun9lSf&#10;g9RYfAdXvB16V8+b8uejLX3dfBnz+DBtX0BlmvLN/E+/W+GWz9JfvpER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mzF8xQAAAN0AAAAPAAAAAAAAAAAAAAAAAJgCAABkcnMv&#10;ZG93bnJldi54bWxQSwUGAAAAAAQABAD1AAAAigMAAAAA&#10;" path="m,36l,e" filled="f" strokeweight=".18097mm">
                <v:path arrowok="t" o:connecttype="custom" o:connectlocs="0,2923;0,2887" o:connectangles="0,0"/>
              </v:shape>
            </v:group>
            <v:group id="Group 1352" o:spid="_x0000_s7599" style="position:absolute;left:6901;top:2874;width:21;height:14" coordorigin="6901,2874" coordsize="2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Rfd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bBL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pF92wwAAAN0AAAAP&#10;AAAAAAAAAAAAAAAAAKoCAABkcnMvZG93bnJldi54bWxQSwUGAAAAAAQABAD6AAAAmgMAAAAA&#10;">
              <v:shape id="Freeform 1353" o:spid="_x0000_s7600" style="position:absolute;left:6901;top:2874;width:21;height:14;visibility:visible;mso-wrap-style:square;v-text-anchor:top" coordsize="2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KNcMQA&#10;AADdAAAADwAAAGRycy9kb3ducmV2LnhtbERPTWvCQBC9F/wPywjemk1VWomuUkTBgwjaHnocsmM2&#10;NjubZtcY/fWuUPA2j/c5s0VnK9FS40vHCt6SFARx7nTJhYLvr/XrBIQPyBorx6TgSh4W897LDDPt&#10;Lryn9hAKEUPYZ6jAhFBnUvrckEWfuJo4ckfXWAwRNoXUDV5iuK3kME3fpcWSY4PBmpaG8t/D2SoY&#10;74o/jz8f7ei02tyu26O5nXOj1KDffU5BBOrCU/zv3ug4fzIawuObe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yjXDEAAAA3QAAAA8AAAAAAAAAAAAAAAAAmAIAAGRycy9k&#10;b3ducmV2LnhtbFBLBQYAAAAABAAEAPUAAACJAwAAAAA=&#10;" path="m,l20,13e" filled="f" strokeweight=".18097mm">
                <v:path arrowok="t" o:connecttype="custom" o:connectlocs="0,2874;20,2887" o:connectangles="0,0"/>
              </v:shape>
            </v:group>
            <v:group id="Group 1350" o:spid="_x0000_s7597" style="position:absolute;left:6869;top:2386;width:142;height:83" coordorigin="6869,2386" coordsize="142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pk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H+JE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OmSawwAAAN0AAAAP&#10;AAAAAAAAAAAAAAAAAKoCAABkcnMvZG93bnJldi54bWxQSwUGAAAAAAQABAD6AAAAmgMAAAAA&#10;">
              <v:shape id="Freeform 1351" o:spid="_x0000_s7598" style="position:absolute;left:6869;top:2386;width:142;height:83;visibility:visible;mso-wrap-style:square;v-text-anchor:top" coordsize="14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lGMEA&#10;AADdAAAADwAAAGRycy9kb3ducmV2LnhtbERPS2vCQBC+F/oflil4Kc1GLUVSVylFwZsa2/uYnTxo&#10;diZk15j++64g9DYf33OW69G1aqDeN8IGpkkKirgQ23Bl4Ou0fVmA8gHZYitMBn7Jw3r1+LDEzMqV&#10;jzTkoVIxhH2GBuoQukxrX9Tk0CfSEUeulN5hiLCvtO3xGsNdq2dp+qYdNhwbauzos6biJ784A+3h&#10;eSP0vS+Gs4wzOfK8PFdszORp/HgHFWgM/+K7e2fj/MX8FW7fxBP0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ppRjBAAAA3QAAAA8AAAAAAAAAAAAAAAAAmAIAAGRycy9kb3du&#10;cmV2LnhtbFBLBQYAAAAABAAEAPUAAACGAwAAAAA=&#10;" path="m142,83l,e" filled="f" strokeweight=".18097mm">
                <v:path arrowok="t" o:connecttype="custom" o:connectlocs="142,2469;0,2386" o:connectangles="0,0"/>
              </v:shape>
            </v:group>
            <v:group id="Group 1348" o:spid="_x0000_s7595" style="position:absolute;left:6846;top:2383;width:24;height:16" coordorigin="6846,2383" coordsize="2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9Zd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n1l1wwAAAN0AAAAP&#10;AAAAAAAAAAAAAAAAAKoCAABkcnMvZG93bnJldi54bWxQSwUGAAAAAAQABAD6AAAAmgMAAAAA&#10;">
              <v:shape id="Freeform 1349" o:spid="_x0000_s7596" style="position:absolute;left:6846;top:2383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w8MA&#10;AADdAAAADwAAAGRycy9kb3ducmV2LnhtbERPTWsCMRC9F/wPYYReSs1aIcjWKEUUSi/i2kOPw2bc&#10;rN1Mlk1ct/76RhC8zeN9zmI1uEb01IXas4bpJANBXHpTc6Xh+7B9nYMIEdlg45k0/FGA1XL0tMDc&#10;+AvvqS9iJVIIhxw12BjbXMpQWnIYJr4lTtzRdw5jgl0lTYeXFO4a+ZZlSjqsOTVYbGltqfwtzk7D&#10;18leg9/8NOGqDpsXU/RKVTutn8fDxzuISEN8iO/uT5Pmz2cKbt+k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w8MAAADdAAAADwAAAAAAAAAAAAAAAACYAgAAZHJzL2Rv&#10;d25yZXYueG1sUEsFBgAAAAAEAAQA9QAAAIgDAAAAAA==&#10;" path="m23,3l19,2,15,,10,,7,2,5,5,3,7,2,12,,16e" filled="f" strokeweight=".18097mm">
                <v:path arrowok="t" o:connecttype="custom" o:connectlocs="23,2386;19,2385;15,2383;10,2383;7,2385;5,2388;3,2390;2,2395;0,2399" o:connectangles="0,0,0,0,0,0,0,0,0"/>
              </v:shape>
            </v:group>
            <v:group id="Group 1346" o:spid="_x0000_s7593" style="position:absolute;left:6846;top:2399;width:2;height:392" coordorigin="6846,2399" coordsize="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Fi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fJ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BYpnFAAAA3QAA&#10;AA8AAAAAAAAAAAAAAAAAqgIAAGRycy9kb3ducmV2LnhtbFBLBQYAAAAABAAEAPoAAACcAwAAAAA=&#10;">
              <v:shape id="Freeform 1347" o:spid="_x0000_s7594" style="position:absolute;left:6846;top:2399;width:2;height:392;visibility:visible;mso-wrap-style:square;v-text-anchor:top" coordsize="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6DOcQA&#10;AADdAAAADwAAAGRycy9kb3ducmV2LnhtbESPQWsCMRCF7wX/Q5hCbzVrC9WuRpGCIPRitT9g2Iyb&#10;0M1kTaK7/vvOodDbDO/Ne9+sNmPo1I1S9pENzKYVKOImWs+tge/T7nkBKhdki11kMnCnDJv15GGF&#10;tY0Df9HtWFolIZxrNOBK6Wutc+MoYJ7Gnli0c0wBi6yp1TbhIOGh0y9V9aYDepYGhz19OGp+jtdg&#10;4HL3n7Pg3x3ZQ56f9ml7mA+tMU+P43YJqtBY/s1/13sr+ItXwZV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egznEAAAA3QAAAA8AAAAAAAAAAAAAAAAAmAIAAGRycy9k&#10;b3ducmV2LnhtbFBLBQYAAAAABAAEAPUAAACJAwAAAAA=&#10;" path="m,l,391e" filled="f" strokeweight=".18097mm">
                <v:path arrowok="t" o:connecttype="custom" o:connectlocs="0,2399;0,2790" o:connectangles="0,0"/>
              </v:shape>
            </v:group>
            <v:group id="Group 1344" o:spid="_x0000_s7591" style="position:absolute;left:6811;top:2790;width:35;height:18" coordorigin="6811,2790" coordsize="35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JTc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SU3DFAAAA3QAA&#10;AA8AAAAAAAAAAAAAAAAAqgIAAGRycy9kb3ducmV2LnhtbFBLBQYAAAAABAAEAPoAAACcAwAAAAA=&#10;">
              <v:shape id="Freeform 1345" o:spid="_x0000_s7592" style="position:absolute;left:6811;top:2790;width:35;height:18;visibility:visible;mso-wrap-style:square;v-text-anchor:top" coordsize="3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gasYA&#10;AADdAAAADwAAAGRycy9kb3ducmV2LnhtbESPQWvCQBCF74X+h2UKvdWN0oqkriIFocVLG0WvQ3aa&#10;BLOz6e4ao7++cxC8zfDevPfNfDm4VvUUYuPZwHiUgSIuvW24MrDbrl9moGJCtth6JgMXirBcPD7M&#10;Mbf+zD/UF6lSEsIxRwN1Sl2udSxrchhHviMW7dcHh0nWUGkb8CzhrtWTLJtqhw1LQ40dfdRUHouT&#10;M/C2sYfT+PK9n36F3d/10PZF5npjnp+G1TuoREO6m2/Xn1bwZ6/CL9/ICHr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dgasYAAADdAAAADwAAAAAAAAAAAAAAAACYAgAAZHJz&#10;L2Rvd25yZXYueG1sUEsFBgAAAAAEAAQA9QAAAIsDAAAAAA==&#10;" path="m35,r,9l31,15r-6,3l18,16,9,12,2,5,,3e" filled="f" strokeweight=".18097mm">
                <v:path arrowok="t" o:connecttype="custom" o:connectlocs="35,2790;35,2799;31,2805;25,2808;18,2806;9,2802;2,2795;0,2793" o:connectangles="0,0,0,0,0,0,0,0"/>
              </v:shape>
            </v:group>
            <v:group id="Group 1342" o:spid="_x0000_s7589" style="position:absolute;left:6688;top:2473;width:124;height:321" coordorigin="6688,2473" coordsize="124,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IsC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ySi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oiwLwwAAAN0AAAAP&#10;AAAAAAAAAAAAAAAAAKoCAABkcnMvZG93bnJldi54bWxQSwUGAAAAAAQABAD6AAAAmgMAAAAA&#10;">
              <v:shape id="Freeform 1343" o:spid="_x0000_s7590" style="position:absolute;left:6688;top:2473;width:124;height:321;visibility:visible;mso-wrap-style:square;v-text-anchor:top" coordsize="124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eOjMUA&#10;AADdAAAADwAAAGRycy9kb3ducmV2LnhtbERPS2vCQBC+F/wPywje6qZii01dxVdALD3UKu1xyI5J&#10;MDsbdrcm/ntXKPQ2H99zpvPO1OJCzleWFTwNExDEudUVFwoOX9njBIQPyBpry6TgSh7ms97DFFNt&#10;W/6kyz4UIoawT1FBGUKTSunzkgz6oW2II3eyzmCI0BVSO2xjuKnlKElepMGKY0OJDa1Kys/7X6Ng&#10;me1e30/N+nnbuqw7f3wfNz+LTKlBv1u8gQjUhX/xn3ur4/zJeAT3b+IJ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p46MxQAAAN0AAAAPAAAAAAAAAAAAAAAAAJgCAABkcnMv&#10;ZG93bnJldi54bWxQSwUGAAAAAAQABAD1AAAAigMAAAAA&#10;" path="m,l9,80r25,82l73,245r23,39l123,320e" filled="f" strokeweight=".18097mm">
                <v:path arrowok="t" o:connecttype="custom" o:connectlocs="0,2473;9,2553;34,2635;73,2718;96,2757;123,2793" o:connectangles="0,0,0,0,0,0"/>
              </v:shape>
            </v:group>
            <v:group id="Group 1340" o:spid="_x0000_s7587" style="position:absolute;left:6688;top:1267;width:2;height:1207" coordorigin="6688,1267" coordsize="2,1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wX5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P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8F+fFAAAA3QAA&#10;AA8AAAAAAAAAAAAAAAAAqgIAAGRycy9kb3ducmV2LnhtbFBLBQYAAAAABAAEAPoAAACcAwAAAAA=&#10;">
              <v:shape id="Freeform 1341" o:spid="_x0000_s7588" style="position:absolute;left:6688;top:1267;width:2;height:1207;visibility:visible;mso-wrap-style:square;v-text-anchor:top" coordsize="2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/bfsMA&#10;AADdAAAADwAAAGRycy9kb3ducmV2LnhtbERPS2vCQBC+F/wPywi91Y02LSG6ivgo3qQqeB2yYzaY&#10;nY3ZNab/vlsQepuP7zmzRW9r0VHrK8cKxqMEBHHhdMWlgtNx+5aB8AFZY+2YFPyQh8V88DLDXLsH&#10;f1N3CKWIIexzVGBCaHIpfWHIoh+5hjhyF9daDBG2pdQtPmK4reUkST6lxYpjg8GGVoaK6+FuFew/&#10;cLt7X2fmXNy69N6Xm3H1lSj1OuyXUxCB+vAvfrp3Os7P0hT+vokn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/bfsMAAADdAAAADwAAAAAAAAAAAAAAAACYAgAAZHJzL2Rv&#10;d25yZXYueG1sUEsFBgAAAAAEAAQA9QAAAIgDAAAAAA==&#10;" path="m,l,1206e" filled="f" strokeweight=".18097mm">
                <v:path arrowok="t" o:connecttype="custom" o:connectlocs="0,1267;0,2473" o:connectangles="0,0"/>
              </v:shape>
            </v:group>
            <v:group id="Group 1338" o:spid="_x0000_s7585" style="position:absolute;left:6688;top:1087;width:177;height:180" coordorigin="6688,1087" coordsize="177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5kqC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+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mSoIwwAAAN0AAAAP&#10;AAAAAAAAAAAAAAAAAKoCAABkcnMvZG93bnJldi54bWxQSwUGAAAAAAQABAD6AAAAmgMAAAAA&#10;">
              <v:shape id="Freeform 1339" o:spid="_x0000_s7586" style="position:absolute;left:6688;top:1087;width:177;height:180;visibility:visible;mso-wrap-style:square;v-text-anchor:top" coordsize="177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qaWMEA&#10;AADdAAAADwAAAGRycy9kb3ducmV2LnhtbERPzYrCMBC+L/gOYQRva+oiRapRRKjoRdDdB5htxqba&#10;TEqStfXtzcLC3ubj+53VZrCteJAPjWMFs2kGgrhyuuFawddn+b4AESKyxtYxKXhSgM169LbCQrue&#10;z/S4xFqkEA4FKjAxdoWUoTJkMUxdR5y4q/MWY4K+ltpjn8JtKz+yLJcWG04NBjvaGarulx+r4FCf&#10;y1n5rYM/7aU2fX479sNNqcl42C5BRBriv/jPfdBp/mKew+836QS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qmljBAAAA3QAAAA8AAAAAAAAAAAAAAAAAmAIAAGRycy9kb3du&#10;cmV2LnhtbFBLBQYAAAAABAAEAPUAAACGAwAAAAA=&#10;" path="m177,4l145,,113,3,86,11,23,74,3,140,,180e" filled="f" strokeweight=".18097mm">
                <v:path arrowok="t" o:connecttype="custom" o:connectlocs="177,1091;145,1087;113,1090;86,1098;23,1161;3,1227;0,1267" o:connectangles="0,0,0,0,0,0,0"/>
              </v:shape>
            </v:group>
            <v:group id="Group 1336" o:spid="_x0000_s7583" style="position:absolute;left:6865;top:1091;width:2;height:471" coordorigin="6865,1091" coordsize="2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cR5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x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AcR5MQAAADdAAAA&#10;DwAAAAAAAAAAAAAAAACqAgAAZHJzL2Rvd25yZXYueG1sUEsFBgAAAAAEAAQA+gAAAJsDAAAAAA==&#10;">
              <v:shape id="Freeform 1337" o:spid="_x0000_s7584" style="position:absolute;left:6865;top:1091;width:2;height:471;visibility:visible;mso-wrap-style:square;v-text-anchor:top" coordsize="2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kR8cA&#10;AADdAAAADwAAAGRycy9kb3ducmV2LnhtbESPT0sDMRDF74LfIYzQm81WSq1r01KEQkF7sCp4HDbj&#10;7mIy2SbZP3575yB4m+G9ee83m93knRoopjawgcW8AEVcBdtybeD97XC7BpUyskUXmAz8UILd9vpq&#10;g6UNI7/ScM61khBOJRpocu5KrVPVkMc0Dx2xaF8hesyyxlrbiKOEe6fvimKlPbYsDQ129NRQ9X3u&#10;vYHjxT2708v9OMRVOB36h8VnX30YM7uZ9o+gMk353/x3fbSCv14KrnwjI+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CpEfHAAAA3QAAAA8AAAAAAAAAAAAAAAAAmAIAAGRy&#10;cy9kb3ducmV2LnhtbFBLBQYAAAAABAAEAPUAAACMAwAAAAA=&#10;" path="m,l,471e" filled="f" strokeweight=".18097mm">
                <v:path arrowok="t" o:connecttype="custom" o:connectlocs="0,1091;0,1562" o:connectangles="0,0"/>
              </v:shape>
            </v:group>
            <v:group id="Group 1334" o:spid="_x0000_s7581" style="position:absolute;left:6865;top:1562;width:24;height:40" coordorigin="6865,1562" coordsize="24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QgD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tQgDcQAAADdAAAA&#10;DwAAAAAAAAAAAAAAAACqAgAAZHJzL2Rvd25yZXYueG1sUEsFBgAAAAAEAAQA+gAAAJsDAAAAAA==&#10;">
              <v:shape id="Freeform 1335" o:spid="_x0000_s7582" style="position:absolute;left:6865;top:1562;width:24;height:40;visibility:visible;mso-wrap-style:square;v-text-anchor:top" coordsize="2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GUhcQA&#10;AADdAAAADwAAAGRycy9kb3ducmV2LnhtbESPQW/CMAyF75P2HyJP4jZSBkOoIyA0aYwdKfwAt/Ha&#10;isbpkkDLv58Pk3az9Z7f+7zejq5TNwqx9WxgNs1AEVfetlwbOJ8+nlegYkK22HkmA3eKsN08Pqwx&#10;t37gI92KVCsJ4ZijgSalPtc6Vg05jFPfE4v27YPDJGuotQ04SLjr9EuWLbXDlqWhwZ7eG6ouxdUZ&#10;WMTjz333Neh9tre21J+hnM9LYyZP4+4NVKIx/Zv/rg9W8Fevwi/fyAh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BlIXEAAAA3QAAAA8AAAAAAAAAAAAAAAAAmAIAAGRycy9k&#10;b3ducmV2LnhtbFBLBQYAAAAABAAEAPUAAACJAwAAAAA=&#10;" path="m,l1,6r,6l4,17r3,5l10,27r4,5l19,36r4,3e" filled="f" strokeweight=".18097mm">
                <v:path arrowok="t" o:connecttype="custom" o:connectlocs="0,1562;1,1568;1,1574;4,1579;7,1584;10,1589;14,1594;19,1598;23,1601" o:connectangles="0,0,0,0,0,0,0,0,0"/>
              </v:shape>
            </v:group>
            <v:group id="Group 1332" o:spid="_x0000_s7579" style="position:absolute;left:6888;top:1601;width:105;height:61" coordorigin="6888,1601" coordsize="105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u61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rKM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Xu61sQAAADdAAAA&#10;DwAAAAAAAAAAAAAAAACqAgAAZHJzL2Rvd25yZXYueG1sUEsFBgAAAAAEAAQA+gAAAJsDAAAAAA==&#10;">
              <v:shape id="Freeform 1333" o:spid="_x0000_s7580" style="position:absolute;left:6888;top:1601;width:105;height:61;visibility:visible;mso-wrap-style:square;v-text-anchor:top" coordsize="105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wPcMA&#10;AADdAAAADwAAAGRycy9kb3ducmV2LnhtbERPS2sCMRC+C/6HMEIvUhNFi2yNosJCS09aix6HzXQf&#10;bibLJtX13zeC4G0+vucsVp2txYVaXzrWMB4pEMSZMyXnGg7f6eschA/IBmvHpOFGHlbLfm+BiXFX&#10;3tFlH3IRQ9gnqKEIoUmk9FlBFv3INcSR+3WtxRBhm0vT4jWG21pOlHqTFkuODQU2tC0oO+//rIZq&#10;mn5uxqranHj4VR268nxMf5TWL4Nu/Q4iUBee4of7w8T589kE7t/E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kwPcMAAADdAAAADwAAAAAAAAAAAAAAAACYAgAAZHJzL2Rv&#10;d25yZXYueG1sUEsFBgAAAAAEAAQA9QAAAIgDAAAAAA==&#10;" path="m,l104,61e" filled="f" strokeweight=".18097mm">
                <v:path arrowok="t" o:connecttype="custom" o:connectlocs="0,1601;104,1662" o:connectangles="0,0"/>
              </v:shape>
            </v:group>
            <v:group id="Group 1330" o:spid="_x0000_s7577" style="position:absolute;left:6992;top:1649;width:24;height:16" coordorigin="6992,1649" coordsize="2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BO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XMz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5YE6wwAAAN0AAAAP&#10;AAAAAAAAAAAAAAAAAKoCAABkcnMvZG93bnJldi54bWxQSwUGAAAAAAQABAD6AAAAmgMAAAAA&#10;">
              <v:shape id="Freeform 1331" o:spid="_x0000_s7578" style="position:absolute;left:6992;top:1649;width:24;height:16;visibility:visible;mso-wrap-style:square;v-text-anchor:top" coordsize="2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T0j8QA&#10;AADdAAAADwAAAGRycy9kb3ducmV2LnhtbERPTWvCQBC9F/oflin0UnRjsUGim1DEQvEijT30OGTH&#10;bGx2NmS3MfXXu4LgbR7vc1bFaFsxUO8bxwpm0wQEceV0w7WC7/3HZAHCB2SNrWNS8E8eivzxYYWZ&#10;dif+oqEMtYgh7DNUYELoMil9Zciin7qOOHIH11sMEfa11D2eYrht5WuSpNJiw7HBYEdrQ9Vv+WcV&#10;bI/m7N3mp/XndL950eWQpvVOqeen8X0JItAY7uKb+1PH+Yu3OVy/iSf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E9I/EAAAA3QAAAA8AAAAAAAAAAAAAAAAAmAIAAGRycy9k&#10;b3ducmV2LnhtbFBLBQYAAAAABAAEAPUAAACJAwAAAAA=&#10;" path="m,13r5,1l9,16r4,l16,14r3,-3l22,9,24,4,24,e" filled="f" strokeweight=".18097mm">
                <v:path arrowok="t" o:connecttype="custom" o:connectlocs="0,1662;5,1663;9,1665;13,1665;16,1663;19,1660;22,1658;24,1653;24,1649" o:connectangles="0,0,0,0,0,0,0,0,0"/>
              </v:shape>
            </v:group>
            <v:group id="Group 1328" o:spid="_x0000_s7575" style="position:absolute;left:7016;top:1178;width:2;height:471" coordorigin="7016,1178" coordsize="2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C81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H+NEn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QLzVwwAAAN0AAAAP&#10;AAAAAAAAAAAAAAAAAKoCAABkcnMvZG93bnJldi54bWxQSwUGAAAAAAQABAD6AAAAmgMAAAAA&#10;">
              <v:shape id="Freeform 1329" o:spid="_x0000_s7576" style="position:absolute;left:7016;top:1178;width:2;height:471;visibility:visible;mso-wrap-style:square;v-text-anchor:top" coordsize="2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gDc8QA&#10;AADdAAAADwAAAGRycy9kb3ducmV2LnhtbERPS0sDMRC+C/6HMII3m23B7bo2LVIoFLSHVgWPw2bc&#10;XUwma5J9+O9NodDbfHzPWW0ma8RAPrSOFcxnGQjiyumWawUf77uHAkSIyBqNY1LwRwE269ubFZba&#10;jXyk4RRrkUI4lKigibErpQxVQxbDzHXEift23mJM0NdSexxTuDVykWW5tNhyamiwo21D1c+ptwr2&#10;v+bVHN6W4+Bzd9j1T/OvvvpU6v5uenkGEWmKV/HFvddpfvGYw/mbdIJ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IA3PEAAAA3QAAAA8AAAAAAAAAAAAAAAAAmAIAAGRycy9k&#10;b3ducmV2LnhtbFBLBQYAAAAABAAEAPUAAACJAwAAAAA=&#10;" path="m,471l,e" filled="f" strokeweight=".18097mm">
                <v:path arrowok="t" o:connecttype="custom" o:connectlocs="0,1649;0,1178" o:connectangles="0,0"/>
              </v:shape>
            </v:group>
            <v:group id="Group 1326" o:spid="_x0000_s7573" style="position:absolute;left:7016;top:1178;width:177;height:380" coordorigin="7016,1178" coordsize="177,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6HO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X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ehznFAAAA3QAA&#10;AA8AAAAAAAAAAAAAAAAAqgIAAGRycy9kb3ducmV2LnhtbFBLBQYAAAAABAAEAPoAAACcAwAAAAA=&#10;">
              <v:shape id="Freeform 1327" o:spid="_x0000_s7574" style="position:absolute;left:7016;top:1178;width:177;height:380;visibility:visible;mso-wrap-style:square;v-text-anchor:top" coordsize="177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68cYA&#10;AADdAAAADwAAAGRycy9kb3ducmV2LnhtbESPQWvCQBCF74X+h2UEb3WjYCvRVUQoeCk26kFvY3ZM&#10;FrOzIbvVtL++cyj0NsN78943i1XvG3WnLrrABsajDBRxGazjysDx8P4yAxUTssUmMBn4pgir5fPT&#10;AnMbHlzQfZ8qJSEcczRQp9TmWseyJo9xFFpi0a6h85hk7SptO3xIuG/0JMtetUfH0lBjS5uaytv+&#10;yxv4LNwPhV1050Oxe7tsPk4ln4Ixw0G/noNK1Kd/89/11gr+bCq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s68cYAAADdAAAADwAAAAAAAAAAAAAAAACYAgAAZHJz&#10;L2Rvd25yZXYueG1sUEsFBgAAAAAEAAQA9QAAAIsDAAAAAA==&#10;" path="m176,380l166,293,137,201,91,113,33,33,,e" filled="f" strokeweight=".18097mm">
                <v:path arrowok="t" o:connecttype="custom" o:connectlocs="176,1558;166,1471;137,1379;91,1291;33,1211;0,1178" o:connectangles="0,0,0,0,0,0"/>
              </v:shape>
            </v:group>
            <v:group id="Group 1324" o:spid="_x0000_s7571" style="position:absolute;left:7192;top:1558;width:2;height:1207" coordorigin="7192,1558" coordsize="2,1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220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+T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NttDFAAAA3QAA&#10;AA8AAAAAAAAAAAAAAAAAqgIAAGRycy9kb3ducmV2LnhtbFBLBQYAAAAABAAEAPoAAACcAwAAAAA=&#10;">
              <v:shape id="Freeform 1325" o:spid="_x0000_s7572" style="position:absolute;left:7192;top:1558;width:2;height:1207;visibility:visible;mso-wrap-style:square;v-text-anchor:top" coordsize="2,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GBHcYA&#10;AADdAAAADwAAAGRycy9kb3ducmV2LnhtbESPT2/CMAzF70j7DpEn7QYpG0NVR0BoGxO3iT/SrlZj&#10;morGKU0o3bfHh0m72XrP7/28WA2+UT11sQ5sYDrJQBGXwdZcGTgeNuMcVEzIFpvAZOCXIqyWD6MF&#10;FjbceEf9PlVKQjgWaMCl1BZax9KRxzgJLbFop9B5TLJ2lbYd3iTcN/o5y+baY83S4LCld0fleX/1&#10;Br5fcbN9+cjdT3npZ9eh+pzWX5kxT4/D+g1UoiH9m/+ut1bw87nwyzcygl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GBHcYAAADdAAAADwAAAAAAAAAAAAAAAACYAgAAZHJz&#10;L2Rvd25yZXYueG1sUEsFBgAAAAAEAAQA9QAAAIsDAAAAAA==&#10;" path="m,1206l,e" filled="f" strokeweight=".18097mm">
                <v:path arrowok="t" o:connecttype="custom" o:connectlocs="0,2764;0,1558" o:connectangles="0,0"/>
              </v:shape>
            </v:group>
            <v:group id="Group 1322" o:spid="_x0000_s7569" style="position:absolute;left:7069;top:2764;width:124;height:179" coordorigin="7069,2764" coordsize="124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dwa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chH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3BrwwAAAN0AAAAP&#10;AAAAAAAAAAAAAAAAAKoCAABkcnMvZG93bnJldi54bWxQSwUGAAAAAAQABAD6AAAAmgMAAAAA&#10;">
              <v:shape id="Freeform 1323" o:spid="_x0000_s7570" style="position:absolute;left:7069;top:2764;width:124;height:179;visibility:visible;mso-wrap-style:square;v-text-anchor:top" coordsize="124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Kdyb4A&#10;AADdAAAADwAAAGRycy9kb3ducmV2LnhtbERPyQrCMBC9C/5DGMGLaKoHkWqUUhC8eHABr0MzXbSZ&#10;lCba+vdGELzN462z2fWmFi9qXWVZwXwWgSDOrK64UHC97KcrEM4ja6wtk4I3Odhth4MNxtp2fKLX&#10;2RcihLCLUUHpfRNL6bKSDLqZbYgDl9vWoA+wLaRusQvhppaLKFpKgxWHhhIbSkvKHuenUZBG3S3J&#10;zPWRoD6mib1Tfp+QUuNRn6xBeOr9X/xzH3SYv1ou4PtNOEF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wincm+AAAA3QAAAA8AAAAAAAAAAAAAAAAAmAIAAGRycy9kb3ducmV2&#10;LnhtbFBLBQYAAAAABAAEAPUAAACDAwAAAAA=&#10;" path="m,178l73,145,115,70r5,-34l123,e" filled="f" strokeweight=".18097mm">
                <v:path arrowok="t" o:connecttype="custom" o:connectlocs="0,2942;73,2909;115,2834;120,2800;123,2764" o:connectangles="0,0,0,0,0"/>
              </v:shape>
            </v:group>
            <v:group id="Group 1320" o:spid="_x0000_s7567" style="position:absolute;left:7034;top:2899;width:35;height:44" coordorigin="7034,2899" coordsize="35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<v:shape id="Freeform 1321" o:spid="_x0000_s7568" style="position:absolute;left:7034;top:2899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9pQcIA&#10;AADdAAAADwAAAGRycy9kb3ducmV2LnhtbERPTYvCMBC9L/gfwgje1lRZilSjqCDuxcN29eBtaMam&#10;2ExKErX+eyMs7G0e73MWq9624k4+NI4VTMYZCOLK6YZrBcff3ecMRIjIGlvHpOBJAVbLwccCC+0e&#10;/EP3MtYihXAoUIGJsSukDJUhi2HsOuLEXZy3GBP0tdQeHynctnKaZbm02HBqMNjR1lB1LW9WgT48&#10;j/ve3/bNdNPJaE7leZeXSo2G/XoOIlIf/8V/7m+d5s/yL3h/k06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32lBwgAAAN0AAAAPAAAAAAAAAAAAAAAAAJgCAABkcnMvZG93&#10;bnJldi54bWxQSwUGAAAAAAQABAD1AAAAhwMAAAAA&#10;" path="m35,43l,1,,e" filled="f" strokeweight=".18097mm">
                <v:path arrowok="t" o:connecttype="custom" o:connectlocs="35,2942;0,2900;0,2899" o:connectangles="0,0,0"/>
              </v:shape>
            </v:group>
            <v:group id="Group 1318" o:spid="_x0000_s7565" style="position:absolute;left:7034;top:2508;width:2;height:392" coordorigin="7034,2508" coordsize="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x2aM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p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x2aMQAAADdAAAA&#10;DwAAAAAAAAAAAAAAAACqAgAAZHJzL2Rvd25yZXYueG1sUEsFBgAAAAAEAAQA+gAAAJsDAAAAAA==&#10;">
              <v:shape id="Freeform 1319" o:spid="_x0000_s7566" style="position:absolute;left:7034;top:2508;width:2;height:392;visibility:visible;mso-wrap-style:square;v-text-anchor:top" coordsize="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6dzcEA&#10;AADdAAAADwAAAGRycy9kb3ducmV2LnhtbERPzWoCMRC+F/oOYQq9dbP2sNrVKFIQhF78e4BhM90E&#10;N5NtEt317RtB8DYf3+8sVqPrxJVCtJ4VTIoSBHHjteVWwem4+ZiBiAlZY+eZFNwowmr5+rLAWvuB&#10;93Q9pFbkEI41KjAp9bWUsTHkMBa+J87crw8OU4ahlTrgkMNdJz/LspIOLecGgz19G2rOh4tT8Hez&#10;PxNnvwzpXZwet2G9mw6tUu9v43oOItGYnuKHe6vz/FlVwf2bfIJ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+nc3BAAAA3QAAAA8AAAAAAAAAAAAAAAAAmAIAAGRycy9kb3du&#10;cmV2LnhtbFBLBQYAAAAABAAEAPUAAACGAwAAAAA=&#10;" path="m,391l,e" filled="f" strokeweight=".18097mm">
                <v:path arrowok="t" o:connecttype="custom" o:connectlocs="0,2899;0,2508" o:connectangles="0,0"/>
              </v:shape>
            </v:group>
            <v:group id="Group 1316" o:spid="_x0000_s7563" style="position:absolute;left:7011;top:2469;width:24;height:40" coordorigin="7011,2469" coordsize="24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JNhM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5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k2EwwAAAN0AAAAP&#10;AAAAAAAAAAAAAAAAAKoCAABkcnMvZG93bnJldi54bWxQSwUGAAAAAAQABAD6AAAAmgMAAAAA&#10;">
              <v:shape id="Freeform 1317" o:spid="_x0000_s7564" style="position:absolute;left:7011;top:2469;width:24;height:40;visibility:visible;mso-wrap-style:square;v-text-anchor:top" coordsize="2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SPsQA&#10;AADdAAAADwAAAGRycy9kb3ducmV2LnhtbESPQW/CMAyF70j7D5En7QbpBkKoIyCEBIMjsB/gNqat&#10;aJwuyWj59/gwaTdb7/m9z8v14Fp1pxAbzwbeJxko4tLbhisD35fdeAEqJmSLrWcy8KAI69XLaIm5&#10;9T2f6H5OlZIQjjkaqFPqcq1jWZPDOPEdsWhXHxwmWUOlbcBewl2rP7Jsrh02LA01drStqbydf52B&#10;WTz9PDbHXu+zvbWF/grFdFoY8/Y6bD5BJRrSv/nv+mAFfzEXXPlGRt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bUj7EAAAA3QAAAA8AAAAAAAAAAAAAAAAAmAIAAGRycy9k&#10;b3ducmV2LnhtbFBLBQYAAAAABAAEAPUAAACJAwAAAAA=&#10;" path="m23,39l22,33,21,27,19,21,16,16,13,11,9,7,5,3,,e" filled="f" strokeweight=".18097mm">
                <v:path arrowok="t" o:connecttype="custom" o:connectlocs="23,2508;22,2502;21,2496;19,2490;16,2485;13,2480;9,2476;5,2472;0,2469" o:connectangles="0,0,0,0,0,0,0,0,0"/>
              </v:shape>
            </v:group>
            <v:group id="Group 1314" o:spid="_x0000_s7561" style="position:absolute;left:6661;top:1051;width:560;height:523" coordorigin="6661,1051" coordsize="560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F8bc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r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hfG3FAAAA3QAA&#10;AA8AAAAAAAAAAAAAAAAAqgIAAGRycy9kb3ducmV2LnhtbFBLBQYAAAAABAAEAPoAAACcAwAAAAA=&#10;">
              <v:shape id="Freeform 1315" o:spid="_x0000_s7562" style="position:absolute;left:6661;top:1051;width:560;height:523;visibility:visible;mso-wrap-style:square;v-text-anchor:top" coordsize="560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nzEcUA&#10;AADdAAAADwAAAGRycy9kb3ducmV2LnhtbESPMU/DQAyFd6T+h5MrsdELHdoQeq1oJVA3RCgDm5Vz&#10;k4jYF90dbfj3eEBis/We3/u82U08mAvF1AdxcL8owJA0wffSOji9P9+VYFJG8TgEIQc/lGC3nd1s&#10;sPLhKm90qXNrNERShQ66nMfK2tR0xJgWYSRR7RwiY9Y1ttZHvGo4D3ZZFCvL2Is2dDjSoaPmq/5m&#10;B3yop49xva/Pnw/Hl1V8LfnEybnb+fT0CCbTlP/Nf9dHr/jlWvn1Gx3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fMRxQAAAN0AAAAPAAAAAAAAAAAAAAAAAJgCAABkcnMv&#10;ZG93bnJldi54bWxQSwUGAAAAAAQABAD1AAAAigMAAAAA&#10;" path="m559,523r-9,-83l527,353,489,268,439,187,378,116,313,59,246,21,181,1,149,,120,4,49,45,8,127,1,162,,200e" filled="f" strokeweight=".18097mm">
                <v:path arrowok="t" o:connecttype="custom" o:connectlocs="559,1574;550,1491;527,1404;489,1319;439,1238;378,1167;313,1110;246,1072;181,1052;149,1051;120,1055;49,1096;8,1178;1,1213;0,1251" o:connectangles="0,0,0,0,0,0,0,0,0,0,0,0,0,0,0"/>
              </v:shape>
            </v:group>
            <v:group id="Group 1312" o:spid="_x0000_s7559" style="position:absolute;left:6797;top:1016;width:483;height:525" coordorigin="6797,1016" coordsize="483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7mts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5Ce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zua2wwAAAN0AAAAP&#10;AAAAAAAAAAAAAAAAAKoCAABkcnMvZG93bnJldi54bWxQSwUGAAAAAAQABAD6AAAAmgMAAAAA&#10;">
              <v:shape id="Freeform 1313" o:spid="_x0000_s7560" style="position:absolute;left:6797;top:1016;width:483;height:525;visibility:visible;mso-wrap-style:square;v-text-anchor:top" coordsize="483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q9fsEA&#10;AADdAAAADwAAAGRycy9kb3ducmV2LnhtbERPTYvCMBC9C/sfwix409QerHSNIguFvap78Dg2s03Z&#10;ZNJtYq3+eiMseJvH+5z1dnRWDNSH1rOCxTwDQVx73XKj4PtYzVYgQkTWaD2TghsF2G7eJmsstb/y&#10;noZDbEQK4VCiAhNjV0oZakMOw9x3xIn78b3DmGDfSN3jNYU7K/MsW0qHLacGgx19Gqp/Dxen4NSc&#10;L0Pxl5vqdqyL3X1R2a6wSk3fx90HiEhjfIn/3V86zV8VOTy/SSf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qvX7BAAAA3QAAAA8AAAAAAAAAAAAAAAAAmAIAAGRycy9kb3du&#10;cmV2LnhtbFBLBQYAAAAABAAEAPUAAACGAwAAAAA=&#10;" path="m482,524r-8,-82l450,355,411,268,361,188,301,117,235,61,168,22,101,1,71,,42,3,16,12,,20e" filled="f" strokeweight=".18097mm">
                <v:path arrowok="t" o:connecttype="custom" o:connectlocs="482,1540;474,1458;450,1371;411,1284;361,1204;301,1133;235,1077;168,1038;101,1017;71,1016;42,1019;16,1028;0,1036" o:connectangles="0,0,0,0,0,0,0,0,0,0,0,0,0"/>
              </v:shape>
            </v:group>
            <v:group id="Group 1310" o:spid="_x0000_s7557" style="position:absolute;left:6853;top:2367;width:29;height:18" coordorigin="6853,2367" coordsize="2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VDdWs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ev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Q3VrFAAAA3QAA&#10;AA8AAAAAAAAAAAAAAAAAqgIAAGRycy9kb3ducmV2LnhtbFBLBQYAAAAABAAEAPoAAACcAwAAAAA=&#10;">
              <v:shape id="Freeform 1311" o:spid="_x0000_s7558" style="position:absolute;left:6853;top:2367;width:29;height:18;visibility:visible;mso-wrap-style:square;v-text-anchor:top" coordsize="2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tH8MA&#10;AADdAAAADwAAAGRycy9kb3ducmV2LnhtbERPTWvCQBC9F/wPywi9NZuWYDS6BiktpJeKaS/ehuyY&#10;hGZnY3Yb03/vFgRv83ifs8kn04mRBtdaVvAcxSCIK6tbrhV8f70/LUE4j6yxs0wK/shBvp09bDDT&#10;9sIHGktfixDCLkMFjfd9JqWrGjLoItsTB+5kB4M+wKGWesBLCDedfInjhTTYcmhosKfXhqqf8tco&#10;kEmBZmXHz/S8L8xky/Tt45gq9TifdmsQniZ/F9/chQ7zl2kC/9+EE+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TtH8MAAADdAAAADwAAAAAAAAAAAAAAAACYAgAAZHJzL2Rv&#10;d25yZXYueG1sUEsFBgAAAAAEAAQA9QAAAIgDAAAAAA==&#10;" path="m29,l,18e" filled="f" strokeweight=".18097mm">
                <v:path arrowok="t" o:connecttype="custom" o:connectlocs="29,2367;0,2385" o:connectangles="0,0"/>
              </v:shape>
            </v:group>
            <v:group id="Group 1308" o:spid="_x0000_s7555" style="position:absolute;left:7136;top:2931;width:58;height:32" coordorigin="7136,2931" coordsize="58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gt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f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14LXFAAAA3QAA&#10;AA8AAAAAAAAAAAAAAAAAqgIAAGRycy9kb3ducmV2LnhtbFBLBQYAAAAABAAEAPoAAACcAwAAAAA=&#10;">
              <v:shape id="Freeform 1309" o:spid="_x0000_s7556" style="position:absolute;left:7136;top:2931;width:58;height:32;visibility:visible;mso-wrap-style:square;v-text-anchor:top" coordsize="5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8VCsIA&#10;AADdAAAADwAAAGRycy9kb3ducmV2LnhtbERPS4vCMBC+L/gfwgheRFM9uFqNIkphLx7U9XEcmrEt&#10;NpPSxNr990YQ9jYf33MWq9aUoqHaFZYVjIYRCOLU6oIzBb/HZDAF4TyyxtIyKfgjB6tl52uBsbZP&#10;3lNz8JkIIexiVJB7X8VSujQng25oK+LA3Wxt0AdYZ1LX+AzhppTjKJpIgwWHhhwr2uSU3g8PowD3&#10;ens9n9pdP7nQsWxmPsn6Wqlet13PQXhq/b/44/7RYf70ewLvb8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zxUKwgAAAN0AAAAPAAAAAAAAAAAAAAAAAJgCAABkcnMvZG93&#10;bnJldi54bWxQSwUGAAAAAAQABAD1AAAAhwMAAAAA&#10;" path="m,32l58,e" filled="f" strokeweight=".18097mm">
                <v:path arrowok="t" o:connecttype="custom" o:connectlocs="0,2963;58,2931" o:connectangles="0,0"/>
              </v:shape>
            </v:group>
            <v:group id="Group 1306" o:spid="_x0000_s7553" style="position:absolute;left:7008;top:1647;width:29;height:16" coordorigin="7008,1647" coordsize="2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vbWc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z6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mvbWcQAAADdAAAA&#10;DwAAAAAAAAAAAAAAAACqAgAAZHJzL2Rvd25yZXYueG1sUEsFBgAAAAAEAAQA+gAAAJsDAAAAAA==&#10;">
              <v:shape id="Freeform 1307" o:spid="_x0000_s7554" style="position:absolute;left:7008;top:1647;width:29;height:16;visibility:visible;mso-wrap-style:square;v-text-anchor:top" coordsize="2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AGc8YA&#10;AADdAAAADwAAAGRycy9kb3ducmV2LnhtbESPwWrDQAxE74H+w6JCb/E6xiSp600oAYccemnSDxBe&#10;1Xbq1RrvJnb79dWh0JvEjGaeyv3senWnMXSeDaySFBRx7W3HjYGPS7XcggoR2WLvmQx8U4D97mFR&#10;YmH9xO90P8dGSQiHAg20MQ6F1qFuyWFI/EAs2qcfHUZZx0bbEScJd73O0nStHXYsDS0OdGip/jrf&#10;nIFLdsyrdf72zIdVN5w28Vr3P1djnh7n1xdQkeb4b/67PlnB324EV76REfTu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AGc8YAAADdAAAADwAAAAAAAAAAAAAAAACYAgAAZHJz&#10;L2Rvd25yZXYueG1sUEsFBgAAAAAEAAQA9QAAAIsDAAAAAA==&#10;" path="m,16l29,e" filled="f" strokeweight=".18097mm">
                <v:path arrowok="t" o:connecttype="custom" o:connectlocs="0,1663;29,1647" o:connectangles="0,0"/>
              </v:shape>
            </v:group>
            <v:group id="Group 1303" o:spid="_x0000_s7550" style="position:absolute;left:6740;top:1036;width:57;height:35" coordorigin="6740,1036" coordsize="57,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<v:shape id="Freeform 1305" o:spid="_x0000_s7552" style="position:absolute;left:6740;top:1036;width:57;height:35;visibility:visible;mso-wrap-style:square;v-text-anchor:top" coordsize="5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o9McQA&#10;AADdAAAADwAAAGRycy9kb3ducmV2LnhtbESPT2sCMRDF7wW/Q5iCt5q1FLusRhGhIHjyT6HHcTPd&#10;3TaZLEmq67d3DkJvM7w37/1msRq8UxeKqQtsYDopQBHXwXbcGDgdP15KUCkjW3SBycCNEqyWo6cF&#10;VjZceU+XQ26UhHCq0ECbc19pneqWPKZJ6IlF+w7RY5Y1NtpGvEq4d/q1KGbaY8fS0GJPm5bq38Of&#10;N+DebHGepvUW9ZeLnz/+vd/pnTHj52E9B5VpyP/mx/XWCn5ZCr98IyPo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qPTHEAAAA3QAAAA8AAAAAAAAAAAAAAAAAmAIAAGRycy9k&#10;b3ducmV2LnhtbFBLBQYAAAAABAAEAPUAAACJAwAAAAA=&#10;" path="m57,l,35e" filled="f" strokeweight=".18097mm">
                <v:path arrowok="t" o:connecttype="custom" o:connectlocs="57,1036;0,1071" o:connectangles="0,0"/>
              </v:shape>
              <v:shape id="Picture 1304" o:spid="_x0000_s7551" type="#_x0000_t75" style="position:absolute;left:7220;top:1147;width:306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dS23EAAAA3QAAAA8AAABkcnMvZG93bnJldi54bWxET9tqAjEQfS/4D2GEvtWsCmVZjaJisZQ+&#10;1MsHjMm4u5hM1k2q2359UxB8m8O5znTeOSuu1Ibas4LhIANBrL2puVRw2L+95CBCRDZoPZOCHwow&#10;n/WeplgYf+MtXXexFCmEQ4EKqhibQsqgK3IYBr4hTtzJtw5jgm0pTYu3FO6sHGXZq3RYc2qosKFV&#10;Rfq8+3YK/CVffv5qu9Hj9fZiv/z6ozselHrud4sJiEhdfIjv7neT5uf5EP6/SSfI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dS23EAAAA3QAAAA8AAAAAAAAAAAAAAAAA&#10;nwIAAGRycy9kb3ducmV2LnhtbFBLBQYAAAAABAAEAPcAAACQAwAAAAA=&#10;">
                <v:imagedata r:id="rId94" o:title=""/>
              </v:shape>
            </v:group>
            <v:group id="Group 1301" o:spid="_x0000_s7548" style="position:absolute;left:6565;top:1408;width:570;height:329" coordorigin="6565,1408" coordsize="570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kI5sMAAADdAAAADwAAAGRycy9kb3ducmV2LnhtbERPTYvCMBC9L/gfwgje&#10;1rTKLqUaRUTFgyysCuJtaMa22ExKE9v67zcLgrd5vM+ZL3tTiZYaV1pWEI8jEMSZ1SXnCs6n7WcC&#10;wnlkjZVlUvAkB8vF4GOOqbYd/1J79LkIIexSVFB4X6dSuqwgg25sa+LA3Wxj0AfY5FI32IVwU8lJ&#10;FH1LgyWHhgJrWheU3Y8Po2DXYbeaxp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yQjmwwAAAN0AAAAP&#10;AAAAAAAAAAAAAAAAAKoCAABkcnMvZG93bnJldi54bWxQSwUGAAAAAAQABAD6AAAAmgMAAAAA&#10;">
              <v:shape id="Freeform 1302" o:spid="_x0000_s7549" style="position:absolute;left:6565;top:1408;width:570;height:329;visibility:visible;mso-wrap-style:square;v-text-anchor:top" coordsize="570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eaHMAA&#10;AADdAAAADwAAAGRycy9kb3ducmV2LnhtbERPzWoCMRC+C32HMIXearYKsqxGKQuFngrVPsC4GbNL&#10;N5OQpGvq0xtB8DYf3+9sdtmOYqIQB8cK3uYVCOLO6YGNgp/Dx2sNIiZkjaNjUvBPEXbbp9kGG+3O&#10;/E3TPhlRQjg2qKBPyTdSxq4ni3HuPHHhTi5YTAUGI3XAcwm3o1xU1UpaHLg09Oip7an73f9ZBcGF&#10;MXP07SIfjxez9MP0ZVqlXp7z+xpEopwe4rv7U5f5db2E2zflBLm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beaHMAAAADdAAAADwAAAAAAAAAAAAAAAACYAgAAZHJzL2Rvd25y&#10;ZXYueG1sUEsFBgAAAAAEAAQA9QAAAIUDAAAAAA==&#10;" path="m,328l570,e" filled="f" strokecolor="#231f20" strokeweight=".06386mm">
                <v:stroke dashstyle="dash"/>
                <v:path arrowok="t" o:connecttype="custom" o:connectlocs="0,1736;570,1408" o:connectangles="0,0"/>
              </v:shape>
            </v:group>
            <v:group id="Group 1297" o:spid="_x0000_s7544" style="position:absolute;left:7242;top:1323;width:38;height:22" coordorigin="7242,1323" coordsize="38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w1CcQAAADdAAAADwAAAGRycy9kb3ducmV2LnhtbERPS2vCQBC+F/wPywi9&#10;1U20lRBdRaSWHkTwAeJtyI5JMDsbstsk/ntXEHqbj+8582VvKtFS40rLCuJRBII4s7rkXMHpuPlI&#10;QDiPrLGyTAru5GC5GLzNMdW24z21B5+LEMIuRQWF93UqpcsKMuhGtiYO3NU2Bn2ATS51g10IN5Uc&#10;R9FUGiw5NBRY07qg7Hb4Mwp+OuxWk/i73d6u6/vl+LU7b2NS6n3Yr2YgPPX+X/xy/+owP0k+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w1CcQAAADdAAAA&#10;DwAAAAAAAAAAAAAAAACqAgAAZHJzL2Rvd25yZXYueG1sUEsFBgAAAAAEAAQA+gAAAJsDAAAAAA==&#10;">
              <v:shape id="Freeform 1300" o:spid="_x0000_s7547" style="position:absolute;left:7242;top:1323;width:38;height:22;visibility:visible;mso-wrap-style:square;v-text-anchor:top" coordsize="3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0e9cUA&#10;AADdAAAADwAAAGRycy9kb3ducmV2LnhtbERPTWvCQBC9F/wPyxS81U3EahpdxRZLBfFQWwRvY3aa&#10;LGZnQ3bV+O+7QqG3ebzPmS06W4sLtd44VpAOEhDEhdOGSwXfX+9PGQgfkDXWjknBjTws5r2HGeba&#10;XfmTLrtQihjCPkcFVQhNLqUvKrLoB64hjtyPay2GCNtS6havMdzWcpgkY2nRcGyosKG3iorT7mwV&#10;HLjevOp9mnysJ+loddyaF3MzSvUfu+UURKAu/Iv/3Gsd52fZM9y/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R71xQAAAN0AAAAPAAAAAAAAAAAAAAAAAJgCAABkcnMv&#10;ZG93bnJldi54bWxQSwUGAAAAAAQABAD1AAAAigMAAAAA&#10;" path="m,22l37,e" filled="f" strokecolor="#231f20" strokeweight=".06386mm">
                <v:stroke dashstyle="dash"/>
                <v:path arrowok="t" o:connecttype="custom" o:connectlocs="0,1345;37,1323" o:connectangles="0,0"/>
              </v:shape>
              <v:shape id="Picture 1299" o:spid="_x0000_s7546" type="#_x0000_t75" style="position:absolute;left:5792;top:1438;width:972;height: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7hC3BAAAA3QAAAA8AAABkcnMvZG93bnJldi54bWxET9uKwjAQfV/wH8IIvq2pK0itRhFZQVQW&#10;vODz0Ewv2ExKE2v9eyMI+zaHc535sjOVaKlxpWUFo2EEgji1uuRcweW8+Y5BOI+ssbJMCp7kYLno&#10;fc0x0fbBR2pPPhchhF2CCgrv60RKlxZk0A1tTRy4zDYGfYBNLnWDjxBuKvkTRRNpsOTQUGBN64LS&#10;2+luFOR/193luMpanU3PY3uwEe1Hv0oN+t1qBsJT5//FH/dWh/lxPIH3N+EEuX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L7hC3BAAAA3QAAAA8AAAAAAAAAAAAAAAAAnwIA&#10;AGRycy9kb3ducmV2LnhtbFBLBQYAAAAABAAEAPcAAACNAwAAAAA=&#10;">
                <v:imagedata r:id="rId95" o:title=""/>
              </v:shape>
              <v:shape id="Picture 1298" o:spid="_x0000_s7545" type="#_x0000_t75" style="position:absolute;left:6805;top:1411;width:238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dvH/DAAAA3QAAAA8AAABkcnMvZG93bnJldi54bWxET01rAjEQvRf8D2GE3mpWwXbZGkUFRWhF&#10;1B56nG7GzeJmEjaprv++EQre5vE+ZzLrbCMu1IbasYLhIANBXDpdc6Xg67h6yUGEiKyxcUwKbhRg&#10;Nu09TbDQ7sp7uhxiJVIIhwIVmBh9IWUoDVkMA+eJE3dyrcWYYFtJ3eI1hdtGjrLsVVqsOTUY9LQ0&#10;VJ4Pv1bBhze7zc83nj+3+xH61c0uluO1Us/9bv4OIlIXH+J/90an+Xn+Bvdv0gly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J28f8MAAADdAAAADwAAAAAAAAAAAAAAAACf&#10;AgAAZHJzL2Rvd25yZXYueG1sUEsFBgAAAAAEAAQA9wAAAI8DAAAAAA==&#10;">
                <v:imagedata r:id="rId96" o:title=""/>
              </v:shape>
            </v:group>
            <v:group id="Group 1292" o:spid="_x0000_s7539" style="position:absolute;left:6702;top:1250;width:109;height:63" coordorigin="6702,1250" coordsize="109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E/DM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u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iE/DMcAAADd&#10;AAAADwAAAAAAAAAAAAAAAACqAgAAZHJzL2Rvd25yZXYueG1sUEsFBgAAAAAEAAQA+gAAAJ4DAAAA&#10;AA==&#10;">
              <v:shape id="Freeform 1296" o:spid="_x0000_s7543" style="position:absolute;left:6702;top:1250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qpe8QA&#10;AADdAAAADwAAAGRycy9kb3ducmV2LnhtbERPS2vCQBC+F/oflin0VjftocToJljB1oMIPsDrsDsm&#10;wexszG5N9Nd3C4K3+fieMy0G24gLdb52rOB9lIAg1s7UXCrY7xZvKQgfkA02jknBlTwU+fPTFDPj&#10;et7QZRtKEUPYZ6igCqHNpPS6Iot+5FriyB1dZzFE2JXSdNjHcNvIjyT5lBZrjg0VtjSvSJ+2v1bB&#10;eT0P7fjwpW8//TFdf5Ne7ZYrpV5fhtkERKAhPMR399LE+Wk6hv9v4gk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aqXvEAAAA3QAAAA8AAAAAAAAAAAAAAAAAmAIAAGRycy9k&#10;b3ducmV2LnhtbFBLBQYAAAAABAAEAPUAAACJAwAAAAA=&#10;" path="m,63l109,e" filled="f" strokecolor="#231f20" strokeweight=".06386mm">
                <v:stroke dashstyle="dash"/>
                <v:path arrowok="t" o:connecttype="custom" o:connectlocs="0,1313;109,1250" o:connectangles="0,0"/>
              </v:shape>
              <v:shape id="Picture 1295" o:spid="_x0000_s7542" type="#_x0000_t75" style="position:absolute;left:6465;top:1263;width:238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tstbGAAAA3QAAAA8AAABkcnMvZG93bnJldi54bWxEj0FrAjEQhe+F/ocwBW81W8GiW6O0gkXQ&#10;ItoeepxuppvFzSRsoq7/vnMQepvhvXnvm9mi9606U5eawAaehgUo4irYhmsDX5+rxwmolJEttoHJ&#10;wJUSLOb3dzMsbbjwns6HXCsJ4VSiAZdzLLVOlSOPaRgisWi/ofOYZe1qbTu8SLhv9agonrXHhqXB&#10;YaSlo+p4OHkDm+h2659vPG4/9iOMq6t/W47fjRk89K8voDL1+d98u15bwZ9MhV++kRH0/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q2y1sYAAADdAAAADwAAAAAAAAAAAAAA&#10;AACfAgAAZHJzL2Rvd25yZXYueG1sUEsFBgAAAAAEAAQA9wAAAJIDAAAAAA==&#10;">
                <v:imagedata r:id="rId96" o:title=""/>
              </v:shape>
              <v:shape id="Picture 1294" o:spid="_x0000_s7541" type="#_x0000_t75" style="position:absolute;left:7003;top:958;width:224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C3kXEAAAA3QAAAA8AAABkcnMvZG93bnJldi54bWxET01rwkAQvRf8D8sIvdWNPUgaXaUIgkh6&#10;qA3kOmbHJDU7G3a3Js2v7xYKvc3jfc5mN5pO3Mn51rKC5SIBQVxZ3XKtoPg4PKUgfEDW2FkmBd/k&#10;YbedPWww03bgd7qfQy1iCPsMFTQh9JmUvmrIoF/YnjhyV+sMhghdLbXDIYabTj4nyUoabDk2NNjT&#10;vqHqdv4yCj7fSne7HIYpLykf5An9pItcqcf5+LoGEWgM/+I/91HH+enLEn6/iSf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5C3kXEAAAA3QAAAA8AAAAAAAAAAAAAAAAA&#10;nwIAAGRycy9kb3ducmV2LnhtbFBLBQYAAAAABAAEAPcAAACQAwAAAAA=&#10;">
                <v:imagedata r:id="rId97" o:title=""/>
              </v:shape>
              <v:shape id="Picture 1293" o:spid="_x0000_s7540" type="#_x0000_t75" style="position:absolute;left:7288;top:2507;width:244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05zi8AAAA3QAAAA8AAABkcnMvZG93bnJldi54bWxET0sKwjAQ3QveIYzgzqYqSK1GEUERXVk9&#10;wNCMbbGZlCZqvb0RBHfzeN9ZrjtTiye1rrKsYBzFIIhzqysuFFwvu1ECwnlkjbVlUvAmB+tVv7fE&#10;VNsXn+mZ+UKEEHYpKii9b1IpXV6SQRfZhjhwN9sa9AG2hdQtvkK4qeUkjmfSYMWhocSGtiXl9+xh&#10;FLgkr/UJnTlKPz3YOW67fZIpNRx0mwUIT53/i3/ugw7zk/kEvt+EE+Tq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gtOc4vAAAAN0AAAAPAAAAAAAAAAAAAAAAAJ8CAABkcnMv&#10;ZG93bnJldi54bWxQSwUGAAAAAAQABAD3AAAAiAMAAAAA&#10;">
                <v:imagedata r:id="rId98" o:title=""/>
              </v:shape>
            </v:group>
            <v:group id="Group 1289" o:spid="_x0000_s7536" style="position:absolute;left:7027;top:2761;width:109;height:63" coordorigin="7027,2761" coordsize="109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7o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FcO6DFAAAA3QAA&#10;AA8AAAAAAAAAAAAAAAAAqgIAAGRycy9kb3ducmV2LnhtbFBLBQYAAAAABAAEAPoAAACcAwAAAAA=&#10;">
              <v:shape id="Freeform 1291" o:spid="_x0000_s7538" style="position:absolute;left:7027;top:2761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KQOMQA&#10;AADdAAAADwAAAGRycy9kb3ducmV2LnhtbERPS2vCQBC+F/wPywi91Y1FSoyuokKtBxF8gNdhd0yC&#10;2dk0uzVpf31XELzNx/ec6byzlbhR40vHCoaDBASxdqbkXMHp+PmWgvAB2WDlmBT8kof5rPcyxcy4&#10;lvd0O4RcxBD2GSooQqgzKb0uyKIfuJo4chfXWAwRNrk0DbYx3FbyPUk+pMWSY0OBNa0K0tfDj1Xw&#10;vVuFenxe6r+v9pLu1qS3x81Wqdd+t5iACNSFp/jh3pg4Px2P4P5NPEH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CkDjEAAAA3QAAAA8AAAAAAAAAAAAAAAAAmAIAAGRycy9k&#10;b3ducmV2LnhtbFBLBQYAAAAABAAEAPUAAACJAwAAAAA=&#10;" path="m,63l109,e" filled="f" strokecolor="#231f20" strokeweight=".06386mm">
                <v:stroke dashstyle="dash"/>
                <v:path arrowok="t" o:connecttype="custom" o:connectlocs="0,2824;109,2761" o:connectangles="0,0"/>
              </v:shape>
              <v:shape id="Picture 1290" o:spid="_x0000_s7537" type="#_x0000_t75" style="position:absolute;left:6789;top:2775;width:238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aEU7DAAAA3QAAAA8AAABkcnMvZG93bnJldi54bWxET01rAjEQvRf8D2GE3mq2gqKrUaqgCFZE&#10;24PHcTNuFjeTsEl1/feNUOhtHu9zpvPW1uJGTagcK3jvZSCIC6crLhV8f63eRiBCRNZYOyYFDwow&#10;n3Vepphrd+cD3Y6xFCmEQ44KTIw+lzIUhiyGnvPEibu4xmJMsCmlbvCewm0t+1k2lBYrTg0GPS0N&#10;Fdfjj1Ww9Wa/OZ/w+rk79NGvHnaxHKyVeu22HxMQkdr4L/5zb3SaPxoP4PlNOkHO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toRTsMAAADdAAAADwAAAAAAAAAAAAAAAACf&#10;AgAAZHJzL2Rvd25yZXYueG1sUEsFBgAAAAAEAAQA9wAAAI8DAAAAAA==&#10;">
                <v:imagedata r:id="rId96" o:title=""/>
              </v:shape>
            </v:group>
            <v:group id="Group 1286" o:spid="_x0000_s7533" style="position:absolute;left:6715;top:2574;width:109;height:63" coordorigin="6715,2574" coordsize="109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uYO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rmDjFAAAA3QAA&#10;AA8AAAAAAAAAAAAAAAAAqgIAAGRycy9kb3ducmV2LnhtbFBLBQYAAAAABAAEAPoAAACcAwAAAAA=&#10;">
              <v:shape id="Freeform 1288" o:spid="_x0000_s7535" style="position:absolute;left:6715;top:2574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AOT8QA&#10;AADdAAAADwAAAGRycy9kb3ducmV2LnhtbERPS2vCQBC+F/wPywi91Y092BhdRYVaDyL4AK/D7pgE&#10;s7NpdmvS/vquIHibj+8503lnK3GjxpeOFQwHCQhi7UzJuYLT8fMtBeEDssHKMSn4JQ/zWe9liplx&#10;Le/pdgi5iCHsM1RQhFBnUnpdkEU/cDVx5C6usRgibHJpGmxjuK3ke5KMpMWSY0OBNa0K0tfDj1Xw&#10;vVuFenxe6r+v9pLu1qS3x81Wqdd+t5iACNSFp/jh3pg4Px1/wP2beIK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QDk/EAAAA3QAAAA8AAAAAAAAAAAAAAAAAmAIAAGRycy9k&#10;b3ducmV2LnhtbFBLBQYAAAAABAAEAPUAAACJAwAAAAA=&#10;" path="m,62l109,e" filled="f" strokecolor="#231f20" strokeweight=".06386mm">
                <v:stroke dashstyle="dash"/>
                <v:path arrowok="t" o:connecttype="custom" o:connectlocs="0,2636;109,2574" o:connectangles="0,0"/>
              </v:shape>
              <v:shape id="Picture 1287" o:spid="_x0000_s7534" type="#_x0000_t75" style="position:absolute;left:6477;top:2587;width:238;height: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bvtDGAAAA3QAAAA8AAABkcnMvZG93bnJldi54bWxEj0FrAjEQhe+F/ocwBW81W8GiW6O0gkXQ&#10;ItoeepxuppvFzSRsoq7/vnMQepvhvXnvm9mi9606U5eawAaehgUo4irYhmsDX5+rxwmolJEttoHJ&#10;wJUSLOb3dzMsbbjwns6HXCsJ4VSiAZdzLLVOlSOPaRgisWi/ofOYZe1qbTu8SLhv9agonrXHhqXB&#10;YaSlo+p4OHkDm+h2659vPG4/9iOMq6t/W47fjRk89K8voDL1+d98u15bwZ9MBVe+kRH0/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Nu+0MYAAADdAAAADwAAAAAAAAAAAAAA&#10;AACfAgAAZHJzL2Rvd25yZXYueG1sUEsFBgAAAAAEAAQA9wAAAJIDAAAAAA==&#10;">
                <v:imagedata r:id="rId96" o:title=""/>
              </v:shape>
            </v:group>
            <w10:wrap anchorx="page"/>
          </v:group>
        </w:pict>
      </w:r>
    </w:p>
    <w:p w:rsidR="00FF438E" w:rsidRPr="00A136BC" w:rsidRDefault="00C506D2" w:rsidP="00C506D2">
      <w:pPr>
        <w:pStyle w:val="2"/>
        <w:numPr>
          <w:ilvl w:val="1"/>
          <w:numId w:val="14"/>
        </w:numPr>
        <w:tabs>
          <w:tab w:val="left" w:pos="454"/>
        </w:tabs>
        <w:spacing w:before="8"/>
        <w:rPr>
          <w:rFonts w:cs="Calibri"/>
          <w:sz w:val="18"/>
          <w:szCs w:val="18"/>
        </w:rPr>
      </w:pPr>
      <w:r w:rsidRPr="00A136BC">
        <w:rPr>
          <w:color w:val="231F20"/>
          <w:spacing w:val="-1"/>
        </w:rPr>
        <w:t>Установка считывателя отпечатков пальцев</w:t>
      </w:r>
    </w:p>
    <w:p w:rsidR="00C506D2" w:rsidRPr="00A136BC" w:rsidRDefault="00C506D2" w:rsidP="00C506D2">
      <w:pPr>
        <w:ind w:right="2235"/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Перед началом, выберите место, где считыватель отпечатков пальцев должен быть установлен.</w:t>
      </w:r>
    </w:p>
    <w:p w:rsidR="00C506D2" w:rsidRPr="00A136BC" w:rsidRDefault="00C506D2" w:rsidP="00C506D2">
      <w:pPr>
        <w:rPr>
          <w:rFonts w:ascii="Calibri" w:eastAsia="Calibri" w:hAnsi="Calibri"/>
          <w:color w:val="231F20"/>
          <w:sz w:val="16"/>
          <w:szCs w:val="16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• Прикрепите опорную плиту сканера отпечатков пальцев к стене</w:t>
      </w:r>
    </w:p>
    <w:p w:rsidR="00FF438E" w:rsidRPr="00A136BC" w:rsidRDefault="00C506D2" w:rsidP="00C506D2">
      <w:pPr>
        <w:rPr>
          <w:rFonts w:ascii="Calibri" w:eastAsia="Calibri" w:hAnsi="Calibri" w:cs="Calibri"/>
          <w:sz w:val="20"/>
          <w:szCs w:val="20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• Используйте 4 винта и дюбели или двустороннюю клейкую ленту</w: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C506D2">
      <w:pPr>
        <w:pStyle w:val="2"/>
        <w:numPr>
          <w:ilvl w:val="1"/>
          <w:numId w:val="14"/>
        </w:numPr>
        <w:tabs>
          <w:tab w:val="left" w:pos="454"/>
        </w:tabs>
        <w:spacing w:before="0"/>
        <w:rPr>
          <w:b w:val="0"/>
          <w:bCs w:val="0"/>
        </w:rPr>
      </w:pPr>
      <w:r w:rsidRPr="00A136BC">
        <w:rPr>
          <w:color w:val="231F20"/>
          <w:spacing w:val="-1"/>
        </w:rPr>
        <w:t>Замена батареи</w:t>
      </w:r>
    </w:p>
    <w:p w:rsidR="00C506D2" w:rsidRPr="00A136BC" w:rsidRDefault="00DB3A5C" w:rsidP="00C506D2">
      <w:pPr>
        <w:pStyle w:val="a3"/>
        <w:numPr>
          <w:ilvl w:val="0"/>
          <w:numId w:val="11"/>
        </w:numPr>
        <w:tabs>
          <w:tab w:val="left" w:pos="277"/>
        </w:tabs>
        <w:spacing w:before="70"/>
        <w:rPr>
          <w:color w:val="231F20"/>
          <w:spacing w:val="-1"/>
        </w:rPr>
      </w:pPr>
      <w:r w:rsidRPr="00DB3A5C">
        <w:rPr>
          <w:b/>
          <w:bCs/>
          <w:noProof/>
          <w:lang w:bidi="he-IL"/>
        </w:rPr>
        <w:pict>
          <v:group id="Group 1280" o:spid="_x0000_s7527" style="position:absolute;left:0;text-align:left;margin-left:267pt;margin-top:12.55pt;width:113.65pt;height:122.1pt;z-index:251533312;mso-position-horizontal-relative:page" coordorigin="5159,-94" coordsize="2273,2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">
            <v:shape id="Picture 1284" o:spid="_x0000_s7531" type="#_x0000_t75" style="position:absolute;left:6067;top:-94;width:1009;height:2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ccQPCAAAA3QAAAA8AAABkcnMvZG93bnJldi54bWxET02LwjAQvQv7H8Is7E1Tu+6i1SjiInhS&#10;dBU8Ds3YFJtJaaJ2/fVmQfA2j/c5k1lrK3GlxpeOFfR7CQji3OmSCwX732V3CMIHZI2VY1LwRx5m&#10;07fOBDPtbryl6y4UIoawz1CBCaHOpPS5IYu+52riyJ1cYzFE2BRSN3iL4baSaZJ8S4slxwaDNS0M&#10;5efdxSr4GdyXLjW2XOtjjofRQabzzUapj/d2PgYRqA0v8dO90nH+1+cA/r+JJ8jp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XHEDwgAAAN0AAAAPAAAAAAAAAAAAAAAAAJ8C&#10;AABkcnMvZG93bnJldi54bWxQSwUGAAAAAAQABAD3AAAAjgMAAAAA&#10;">
              <v:imagedata r:id="rId114" o:title=""/>
            </v:shape>
            <v:shape id="Picture 1283" o:spid="_x0000_s7530" type="#_x0000_t75" style="position:absolute;left:6721;top:202;width:711;height:1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XNSXDAAAA3QAAAA8AAABkcnMvZG93bnJldi54bWxET01rwkAQvRf6H5YpeKubKpYmdZUilIq3&#10;xtJeh+yYDc3Mhuxqor/eFQq9zeN9znI9cqtO1IfGi4GnaQaKpPK2kdrA1/798QVUiCgWWy9k4EwB&#10;1qv7uyUW1g/ySacy1iqFSCjQgIuxK7QOlSPGMPUdSeIOvmeMCfa1tj0OKZxbPcuyZ83YSGpw2NHG&#10;UfVbHtnALs+3+wNrl//wUM6+q8tHwxdjJg/j2yuoSGP8F/+5tzbNX8wXcPsmna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c1JcMAAADdAAAADwAAAAAAAAAAAAAAAACf&#10;AgAAZHJzL2Rvd25yZXYueG1sUEsFBgAAAAAEAAQA9wAAAI8DAAAAAA==&#10;">
              <v:imagedata r:id="rId115" o:title=""/>
            </v:shape>
            <v:shape id="Picture 1282" o:spid="_x0000_s7529" type="#_x0000_t75" style="position:absolute;left:5482;top:796;width:846;height: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ojUjCAAAA3QAAAA8AAABkcnMvZG93bnJldi54bWxET91qwjAUvh/sHcIZ7G6mOpXRNZU5EHYh&#10;+FMf4NCcNWXNSZdErW9vBMG78/H9nmIx2E6cyIfWsYLxKANBXDvdcqPgUK3ePkCEiKyxc0wKLhRg&#10;UT4/FZhrd+YdnfaxESmEQ44KTIx9LmWoDVkMI9cTJ+7XeYsxQd9I7fGcwm0nJ1k2lxZbTg0Ge/o2&#10;VP/tj1bB0WsM1fZ/EqKbZpvlclWtzVip15fh6xNEpCE+xHf3j07zZ+9zuH2TTpDl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qI1IwgAAAN0AAAAPAAAAAAAAAAAAAAAAAJ8C&#10;AABkcnMvZG93bnJldi54bWxQSwUGAAAAAAQABAD3AAAAjgMAAAAA&#10;">
              <v:imagedata r:id="rId116" o:title=""/>
            </v:shape>
            <v:shape id="Picture 1281" o:spid="_x0000_s7528" type="#_x0000_t75" style="position:absolute;left:5159;top:744;width:846;height: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mi83BAAAA3QAAAA8AAABkcnMvZG93bnJldi54bWxET0uLwjAQvgv+hzCCN01VfNA1ioiCelms&#10;C3sdmrEt20xqE2v990ZY8DYf33OW69aUoqHaFZYVjIYRCOLU6oIzBT+X/WABwnlkjaVlUvAkB+tV&#10;t7PEWNsHn6lJfCZCCLsYFeTeV7GULs3JoBvaijhwV1sb9AHWmdQ1PkK4KeU4imbSYMGhIceKtjml&#10;f8ndKGjuG9r93vZl5BNy34fF9TQ+Nkr1e+3mC4Sn1n/E/+6DDvOnkzm8vwknyN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fmi83BAAAA3QAAAA8AAAAAAAAAAAAAAAAAnwIA&#10;AGRycy9kb3ducmV2LnhtbFBLBQYAAAAABAAEAPcAAACNAwAAAAA=&#10;">
              <v:imagedata r:id="rId117" o:title=""/>
            </v:shape>
            <w10:wrap anchorx="page"/>
          </v:group>
        </w:pict>
      </w:r>
      <w:r w:rsidR="00C506D2" w:rsidRPr="00A136BC">
        <w:rPr>
          <w:color w:val="231F20"/>
          <w:spacing w:val="-1"/>
        </w:rPr>
        <w:t>Выкрутите винт крышки и откройте крышку</w:t>
      </w:r>
    </w:p>
    <w:p w:rsidR="00C506D2" w:rsidRPr="00A136BC" w:rsidRDefault="00C506D2" w:rsidP="00C506D2">
      <w:pPr>
        <w:pStyle w:val="a3"/>
        <w:numPr>
          <w:ilvl w:val="0"/>
          <w:numId w:val="11"/>
        </w:numPr>
        <w:tabs>
          <w:tab w:val="left" w:pos="277"/>
        </w:tabs>
        <w:spacing w:before="70"/>
        <w:rPr>
          <w:color w:val="231F20"/>
          <w:spacing w:val="-1"/>
        </w:rPr>
      </w:pPr>
      <w:r w:rsidRPr="00A136BC">
        <w:rPr>
          <w:color w:val="231F20"/>
          <w:spacing w:val="-1"/>
        </w:rPr>
        <w:t>Вставьте батареи (2xAA) в соответствии со знаками полярности "+" и "</w:t>
      </w:r>
      <w:proofErr w:type="gramStart"/>
      <w:r w:rsidRPr="00A136BC">
        <w:rPr>
          <w:color w:val="231F20"/>
          <w:spacing w:val="-1"/>
        </w:rPr>
        <w:t>-"</w:t>
      </w:r>
      <w:proofErr w:type="gramEnd"/>
    </w:p>
    <w:p w:rsidR="00C506D2" w:rsidRPr="00A136BC" w:rsidRDefault="00C506D2" w:rsidP="00C506D2">
      <w:pPr>
        <w:pStyle w:val="a3"/>
        <w:tabs>
          <w:tab w:val="left" w:pos="277"/>
        </w:tabs>
        <w:spacing w:before="70"/>
        <w:rPr>
          <w:color w:val="231F20"/>
          <w:spacing w:val="-1"/>
        </w:rPr>
      </w:pPr>
      <w:r w:rsidRPr="00A136BC">
        <w:rPr>
          <w:color w:val="231F20"/>
          <w:spacing w:val="-1"/>
        </w:rPr>
        <w:t>Зеленый светодиод  будет светит</w:t>
      </w:r>
      <w:r w:rsidR="004C067D" w:rsidRPr="00A136BC">
        <w:rPr>
          <w:color w:val="231F20"/>
          <w:spacing w:val="-1"/>
        </w:rPr>
        <w:t>ь</w:t>
      </w:r>
      <w:r w:rsidRPr="00A136BC">
        <w:rPr>
          <w:color w:val="231F20"/>
          <w:spacing w:val="-1"/>
        </w:rPr>
        <w:t>ся в течение 2 секунд</w:t>
      </w:r>
    </w:p>
    <w:p w:rsidR="00FF438E" w:rsidRPr="00A136BC" w:rsidRDefault="00C506D2" w:rsidP="00C506D2">
      <w:pPr>
        <w:pStyle w:val="a3"/>
        <w:numPr>
          <w:ilvl w:val="0"/>
          <w:numId w:val="11"/>
        </w:numPr>
        <w:tabs>
          <w:tab w:val="left" w:pos="277"/>
        </w:tabs>
        <w:spacing w:before="70"/>
        <w:sectPr w:rsidR="00FF438E" w:rsidRPr="00A136BC">
          <w:pgSz w:w="8400" w:h="11910"/>
          <w:pgMar w:top="620" w:right="460" w:bottom="660" w:left="460" w:header="185" w:footer="465" w:gutter="0"/>
          <w:cols w:space="720"/>
        </w:sectPr>
      </w:pPr>
      <w:r w:rsidRPr="00A136BC">
        <w:rPr>
          <w:color w:val="231F20"/>
          <w:spacing w:val="-1"/>
        </w:rPr>
        <w:t>Закройте крышку и закрутите винт</w:t>
      </w:r>
    </w:p>
    <w:p w:rsidR="00FF438E" w:rsidRPr="00A136BC" w:rsidRDefault="00FF438E">
      <w:pPr>
        <w:spacing w:before="5"/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A91D81">
      <w:pPr>
        <w:pStyle w:val="2"/>
        <w:numPr>
          <w:ilvl w:val="1"/>
          <w:numId w:val="14"/>
        </w:numPr>
        <w:tabs>
          <w:tab w:val="left" w:pos="474"/>
        </w:tabs>
        <w:ind w:left="473"/>
        <w:rPr>
          <w:b w:val="0"/>
          <w:bCs w:val="0"/>
        </w:rPr>
      </w:pPr>
      <w:r w:rsidRPr="00A136BC">
        <w:rPr>
          <w:color w:val="231F20"/>
        </w:rPr>
        <w:t>Первоначальная конфигурация</w:t>
      </w:r>
    </w:p>
    <w:p w:rsidR="00FF438E" w:rsidRPr="00A136BC" w:rsidRDefault="00FF438E">
      <w:pPr>
        <w:spacing w:before="11"/>
        <w:rPr>
          <w:rFonts w:ascii="Calibri" w:eastAsia="Calibri" w:hAnsi="Calibri" w:cs="Calibri"/>
          <w:b/>
          <w:bCs/>
          <w:sz w:val="11"/>
          <w:szCs w:val="11"/>
        </w:rPr>
      </w:pPr>
    </w:p>
    <w:p w:rsidR="00A91D81" w:rsidRPr="00A136BC" w:rsidRDefault="00A91D81" w:rsidP="00A91D81">
      <w:pPr>
        <w:pStyle w:val="a3"/>
        <w:numPr>
          <w:ilvl w:val="0"/>
          <w:numId w:val="10"/>
        </w:numPr>
        <w:tabs>
          <w:tab w:val="left" w:pos="297"/>
        </w:tabs>
        <w:spacing w:before="0" w:line="270" w:lineRule="auto"/>
        <w:ind w:right="530"/>
        <w:rPr>
          <w:rFonts w:cs="Calibri"/>
        </w:rPr>
      </w:pPr>
      <w:r w:rsidRPr="00A136BC">
        <w:rPr>
          <w:color w:val="231F20"/>
          <w:spacing w:val="-3"/>
        </w:rPr>
        <w:t>Удерживайте</w:t>
      </w:r>
      <w:proofErr w:type="gramStart"/>
      <w:r w:rsidRPr="00A136BC">
        <w:rPr>
          <w:color w:val="231F20"/>
          <w:spacing w:val="-3"/>
        </w:rPr>
        <w:t xml:space="preserve"> [#] </w:t>
      </w:r>
      <w:proofErr w:type="gramEnd"/>
      <w:r w:rsidRPr="00A136BC">
        <w:rPr>
          <w:color w:val="231F20"/>
          <w:spacing w:val="-3"/>
        </w:rPr>
        <w:t xml:space="preserve">в течение 3 секунд. Считыватель будет выполнять </w:t>
      </w:r>
      <w:proofErr w:type="spellStart"/>
      <w:proofErr w:type="gramStart"/>
      <w:r w:rsidRPr="00A136BC">
        <w:rPr>
          <w:color w:val="231F20"/>
          <w:spacing w:val="-3"/>
        </w:rPr>
        <w:t>самокалибровку</w:t>
      </w:r>
      <w:proofErr w:type="spellEnd"/>
      <w:proofErr w:type="gramEnd"/>
      <w:r w:rsidRPr="00A136BC">
        <w:rPr>
          <w:color w:val="231F20"/>
          <w:spacing w:val="-3"/>
        </w:rPr>
        <w:t xml:space="preserve"> затем прозвучит серия звуковых сигналов и мигание светодиодов. В конце калибровки на экране появится:</w:t>
      </w:r>
    </w:p>
    <w:p w:rsidR="00FF438E" w:rsidRPr="00A136BC" w:rsidRDefault="00DB3A5C" w:rsidP="00A91D81">
      <w:pPr>
        <w:pStyle w:val="a3"/>
        <w:tabs>
          <w:tab w:val="left" w:pos="297"/>
        </w:tabs>
        <w:spacing w:before="0" w:line="270" w:lineRule="auto"/>
        <w:ind w:left="297" w:right="530"/>
        <w:rPr>
          <w:rFonts w:cs="Calibri"/>
        </w:rPr>
      </w:pPr>
      <w:r>
        <w:rPr>
          <w:rFonts w:cs="Calibri"/>
          <w:noProof/>
          <w:lang w:bidi="he-IL"/>
        </w:rPr>
        <w:pict>
          <v:group id="Group 1275" o:spid="_x0000_s7522" style="position:absolute;left:0;text-align:left;margin-left:239.25pt;margin-top:16.05pt;width:68.05pt;height:34.05pt;z-index:-251729920;mso-position-horizontal-relative:page" coordorigin="4785,321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">
            <v:group id="Group 1276" o:spid="_x0000_s7523" style="position:absolute;left:4785;top:321;width:1361;height:681" coordorigin="4785,32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s/G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7PxrFAAAA3QAA&#10;AA8AAAAAAAAAAAAAAAAAqgIAAGRycy9kb3ducmV2LnhtbFBLBQYAAAAABAAEAPoAAACcAwAAAAA=&#10;">
              <v:shape id="Freeform 1279" o:spid="_x0000_s7526" style="position:absolute;left:4785;top:321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aQMYA&#10;AADdAAAADwAAAGRycy9kb3ducmV2LnhtbESPQWvCQBCF7wX/wzJCb3VTRZHoKm1B7KlQWxVvQ3bc&#10;RLOzIbs18d93DoXeZnhv3vtmue59rW7UxiqwgedRBoq4CLZiZ+D7a/M0BxUTssU6MBm4U4T1avCw&#10;xNyGjj/ptktOSQjHHA2UKTW51rEoyWMchYZYtHNoPSZZW6dti52E+1qPs2ymPVYsDSU29FZScd39&#10;eAP69PqRXfy2OoQwO7n90R38sTPmcdi/LEAl6tO/+e/63Qr+dCL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VaQMYAAADdAAAADwAAAAAAAAAAAAAAAACYAgAAZHJz&#10;L2Rvd25yZXYueG1sUEsFBgAAAAAEAAQA9QAAAIsDAAAAAA==&#10;" path="m57,l24,1,7,7,1,24,,56,,624r1,32l7,673r17,6l56,680r1248,l1337,679r16,-6l1360,656r1,-32l1361,56,1337,1,57,xe" fillcolor="#231f20" stroked="f">
                <v:path arrowok="t" o:connecttype="custom" o:connectlocs="57,321;24,322;7,328;1,345;0,377;0,945;1,977;7,994;24,1000;56,1001;1304,1001;1337,1000;1353,994;1360,977;1361,945;1361,377;1337,322;57,321" o:connectangles="0,0,0,0,0,0,0,0,0,0,0,0,0,0,0,0,0,0"/>
              </v:shape>
              <v:shape id="Picture 1278" o:spid="_x0000_s7525" type="#_x0000_t75" style="position:absolute;left:5323;top:520;width:285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TWQLGAAAA3QAAAA8AAABkcnMvZG93bnJldi54bWxET01rwkAQvRf6H5YpeBHd2NJUUlcpAUEQ&#10;So0KHqfZMQlmZ2N2Ncm/7xYKvc3jfc5i1Zta3Kl1lWUFs2kEgji3uuJCwWG/nsxBOI+ssbZMCgZy&#10;sFo+Piww0bbjHd0zX4gQwi5BBaX3TSKly0sy6Ka2IQ7c2bYGfYBtIXWLXQg3tXyOolgarDg0lNhQ&#10;WlJ+yW5GwTU+Ha7d1zr9ftsO43F8HPbZZ6rU6Kn/eAfhqff/4j/3Rof5ry8z+P0mnCC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dNZAsYAAADdAAAADwAAAAAAAAAAAAAA&#10;AACfAgAAZHJzL2Rvd25yZXYueG1sUEsFBgAAAAAEAAQA9wAAAJIDAAAAAA==&#10;">
                <v:imagedata r:id="rId118" o:title=""/>
              </v:shape>
              <v:shape id="Text Box 1277" o:spid="_x0000_s7524" type="#_x0000_t202" style="position:absolute;left:4785;top:321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QzbcQA&#10;AADdAAAADwAAAGRycy9kb3ducmV2LnhtbERPTWvCQBC9C/0PyxS86aZKpaZZRUoLQqE0xoPHMTtJ&#10;FrOzaXbV+O/dQqG3ebzPydaDbcWFem8cK3iaJiCIS6cN1wr2xcfkBYQPyBpbx6TgRh7Wq4dRhql2&#10;V87psgu1iCHsU1TQhNClUvqyIYt+6jriyFWutxgi7Gupe7zGcNvKWZIspEXDsaHBjt4aKk+7s1Ww&#10;OXD+bn6+jt95lZuiWCb8uTgpNX4cNq8gAg3hX/zn3uo4/3k+g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EM23EAAAA3QAAAA8AAAAAAAAAAAAAAAAAmAIAAGRycy9k&#10;b3ducmV2LnhtbFBLBQYAAAAABAAEAPUAAACJAwAAAAA=&#10;" filled="f" stroked="f">
                <v:textbox inset="0,0,0,0">
                  <w:txbxContent>
                    <w:p w:rsidR="00D54872" w:rsidRDefault="00D54872">
                      <w:pPr>
                        <w:spacing w:before="48"/>
                        <w:ind w:left="338" w:firstLine="52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SUCCESS</w:t>
                      </w:r>
                    </w:p>
                    <w:p w:rsidR="00D54872" w:rsidRDefault="00D54872">
                      <w:pPr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</w:p>
                    <w:p w:rsidR="00D54872" w:rsidRDefault="00D54872">
                      <w:pPr>
                        <w:spacing w:before="3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</w:p>
                    <w:p w:rsidR="00D54872" w:rsidRDefault="00D54872">
                      <w:pPr>
                        <w:ind w:left="338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2"/>
                        </w:rPr>
                        <w:t>CALIBRATE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spacing w:before="5"/>
        <w:rPr>
          <w:rFonts w:ascii="Calibri" w:eastAsia="Calibri" w:hAnsi="Calibri" w:cs="Calibri"/>
          <w:sz w:val="12"/>
          <w:szCs w:val="12"/>
        </w:rPr>
      </w:pPr>
    </w:p>
    <w:p w:rsidR="00FF438E" w:rsidRPr="00A136BC" w:rsidRDefault="00A91D81">
      <w:pPr>
        <w:pStyle w:val="a3"/>
        <w:numPr>
          <w:ilvl w:val="0"/>
          <w:numId w:val="10"/>
        </w:numPr>
        <w:tabs>
          <w:tab w:val="left" w:pos="297"/>
        </w:tabs>
        <w:spacing w:before="0"/>
      </w:pPr>
      <w:r w:rsidRPr="00A136BC">
        <w:rPr>
          <w:color w:val="231F20"/>
          <w:spacing w:val="-1"/>
        </w:rPr>
        <w:t>Настройка даты и времени.</w: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FF438E" w:rsidRPr="00A136BC" w:rsidRDefault="00DB3A5C">
      <w:pPr>
        <w:pStyle w:val="4"/>
        <w:tabs>
          <w:tab w:val="left" w:pos="5834"/>
        </w:tabs>
        <w:spacing w:before="0"/>
        <w:ind w:left="3628"/>
        <w:rPr>
          <w:rFonts w:cs="Calibri"/>
          <w:b w:val="0"/>
          <w:bCs w:val="0"/>
        </w:rPr>
      </w:pPr>
      <w:r w:rsidRPr="00DB3A5C">
        <w:rPr>
          <w:noProof/>
          <w:lang w:bidi="he-IL"/>
        </w:rPr>
        <w:pict>
          <v:group id="Group 1223" o:spid="_x0000_s7470" style="position:absolute;left:0;text-align:left;margin-left:28.35pt;margin-top:-12.5pt;width:172.25pt;height:34.15pt;z-index:251534336;mso-position-horizontal-relative:page" coordorigin="567,-250" coordsize="3445,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">
            <v:group id="Group 1273" o:spid="_x0000_s7520" style="position:absolute;left:567;top:-248;width:1361;height:681" coordorigin="567,-248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ouc8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z+m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6LnPFAAAA3QAA&#10;AA8AAAAAAAAAAAAAAAAAqgIAAGRycy9kb3ducmV2LnhtbFBLBQYAAAAABAAEAPoAAACcAwAAAAA=&#10;">
              <v:shape id="Freeform 1274" o:spid="_x0000_s7521" style="position:absolute;left:567;top:-248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jgG8YA&#10;AADdAAAADwAAAGRycy9kb3ducmV2LnhtbESPT2vCQBDF74V+h2UKvenGUrSkrqJCaU8F/1TxNmSn&#10;m2h2NmS3Jn575yD0NsN7895vpvPe1+pCbawCGxgNM1DERbAVOwO77cfgDVRMyBbrwGTgShHms8eH&#10;KeY2dLymyyY5JSEcczRQptTkWseiJI9xGBpi0X5D6zHJ2jptW+wk3Nf6JcvG2mPF0lBiQ6uSivPm&#10;zxvQx+V3dvKf1T6E8dH9HNzeHzpjnp/6xTuoRH36N9+vv6zgv04EV76REf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jgG8YAAADdAAAADwAAAAAAAAAAAAAAAACYAgAAZHJz&#10;L2Rvd25yZXYueG1sUEsFBgAAAAAEAAQA9QAAAIsDAAAAAA==&#10;" path="m57,l24,1,7,7,1,24,,56,,624r1,33l7,673r17,7l56,681r1248,l1337,680r16,-7l1360,657r1,-33l1361,56,1337,1,57,xe" fillcolor="#231f20" stroked="f">
                <v:path arrowok="t" o:connecttype="custom" o:connectlocs="57,-248;24,-247;7,-241;1,-224;0,-192;0,376;1,409;7,425;24,432;56,433;1304,433;1337,432;1353,425;1360,409;1361,376;1361,-192;1337,-247;57,-248" o:connectangles="0,0,0,0,0,0,0,0,0,0,0,0,0,0,0,0,0,0"/>
              </v:shape>
            </v:group>
            <v:group id="Group 1271" o:spid="_x0000_s7518" style="position:absolute;left:701;top:-23;width:1094;height:2" coordorigin="701,-23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kfm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9fl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pH5rFAAAA3QAA&#10;AA8AAAAAAAAAAAAAAAAAqgIAAGRycy9kb3ducmV2LnhtbFBLBQYAAAAABAAEAPoAAACcAwAAAAA=&#10;">
              <v:shape id="Freeform 1272" o:spid="_x0000_s7519" style="position:absolute;left:701;top:-23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wuXcQA&#10;AADdAAAADwAAAGRycy9kb3ducmV2LnhtbESPQW/CMAyF75P4D5GRuI10CI2qI6AJgcZhFxi7W41J&#10;qzVO1WSl8OvxAYmbrff83uflevCN6qmLdWADb9MMFHEZbM3OwOln95qDignZYhOYDFwpwno1elli&#10;YcOFD9Qfk1MSwrFAA1VKbaF1LCvyGKehJRbtHDqPSdbOadvhRcJ9o2dZ9q491iwNFba0qaj8O/57&#10;A7fF/NR/bba53btd9uvPzodvZ8xkPHx+gEo0pKf5cb23gj/PhV++kRH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sLl3EAAAA3QAAAA8AAAAAAAAAAAAAAAAAmAIAAGRycy9k&#10;b3ducmV2LnhtbFBLBQYAAAAABAAEAPUAAACJAwAAAAA=&#10;" path="m,l1093,e" filled="f" strokecolor="white" strokeweight="1pt">
                <v:path arrowok="t" o:connecttype="custom" o:connectlocs="0,0;1093,0" o:connectangles="0,0"/>
              </v:shape>
            </v:group>
            <v:group id="Group 1266" o:spid="_x0000_s7513" style="position:absolute;left:1984;top:-28;width:277;height:241" coordorigin="1984,-28" coordsize="277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pju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0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imO7wwAAAN0AAAAP&#10;AAAAAAAAAAAAAAAAAKoCAABkcnMvZG93bnJldi54bWxQSwUGAAAAAAQABAD6AAAAmgMAAAAA&#10;">
              <v:shape id="Freeform 1270" o:spid="_x0000_s7517" style="position:absolute;left:1984;top:-28;width:277;height:241;visibility:visible;mso-wrap-style:square;v-text-anchor:top" coordsize="277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CB9MEA&#10;AADdAAAADwAAAGRycy9kb3ducmV2LnhtbERPTWsCMRC9C/6HMEJvmnVbZNkapQpCaU/VtudhM90s&#10;biZLEt3475tCwds83uest8n24ko+dI4VLBcFCOLG6Y5bBZ+nw7wCESKyxt4xKbhRgO1mOlljrd3I&#10;H3Q9xlbkEA41KjAxDrWUoTFkMSzcQJy5H+ctxgx9K7XHMYfbXpZFsZIWO84NBgfaG2rOx4tV8Ggo&#10;ubMfvuJ42+P7m9x9l11S6mGWXp5BRErxLv53v+o8/6kq4e+bfIL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AgfTBAAAA3QAAAA8AAAAAAAAAAAAAAAAAmAIAAGRycy9kb3du&#10;cmV2LnhtbFBLBQYAAAAABAAEAPUAAACGAwAAAAA=&#10;" path="m174,240r,-57l103,171,102,70,172,57,172,,277,119,174,240xe" fillcolor="#939598" stroked="f">
                <v:path arrowok="t" o:connecttype="custom" o:connectlocs="174,212;174,155;103,143;102,42;172,29;172,-28;277,91;174,212" o:connectangles="0,0,0,0,0,0,0,0"/>
              </v:shape>
              <v:shape id="Freeform 1269" o:spid="_x0000_s7516" style="position:absolute;left:1984;top:-28;width:277;height:241;visibility:visible;mso-wrap-style:square;v-text-anchor:top" coordsize="277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kb8AA&#10;AADdAAAADwAAAGRycy9kb3ducmV2LnhtbERPS2sCMRC+C/6HMII3zVaLyGqUVigUe/LRnofNuFnc&#10;TJYkdeO/bwqCt/n4nrPeJtuKG/nQOFbwMi1AEFdON1wrOJ8+JksQISJrbB2TgjsF2G6GgzWW2vV8&#10;oNsx1iKHcChRgYmxK6UMlSGLYeo64sxdnLcYM/S11B77HG5bOSuKhbTYcG4w2NHOUHU9/loFc0PJ&#10;XX33Hfv7Dr/28v1n1iSlxqP0tgIRKcWn+OH+1Hn+63IO/9/kE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wkb8AAAADdAAAADwAAAAAAAAAAAAAAAACYAgAAZHJzL2Rvd25y&#10;ZXYueG1sUEsFBgAAAAAEAAQA9QAAAIUDAAAAAA==&#10;" path="m82,167l57,163,56,78,81,74r1,93xe" fillcolor="#939598" stroked="f">
                <v:path arrowok="t" o:connecttype="custom" o:connectlocs="82,139;57,135;56,50;81,46;82,139" o:connectangles="0,0,0,0,0"/>
              </v:shape>
              <v:shape id="Freeform 1268" o:spid="_x0000_s7515" style="position:absolute;left:1984;top:-28;width:277;height:241;visibility:visible;mso-wrap-style:square;v-text-anchor:top" coordsize="277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W8G8AA&#10;AADdAAAADwAAAGRycy9kb3ducmV2LnhtbERPTWsCMRC9C/6HMEJvmq0VkdUorVAoeqranofNuFnc&#10;TJYkdeO/N0LB2zze56w2ybbiSj40jhW8TgoQxJXTDdcKTsfP8QJEiMgaW8ek4EYBNuvhYIWldj1/&#10;0/UQa5FDOJSowMTYlVKGypDFMHEdcebOzluMGfpaao99DretnBbFXFpsODcY7GhrqLoc/qyCN0PJ&#10;XXz3E/vbFvc7+fE7bZJSL6P0vgQRKcWn+N/9pfP82WIGj2/yCXJ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W8G8AAAADdAAAADwAAAAAAAAAAAAAAAACYAgAAZHJzL2Rvd25y&#10;ZXYueG1sUEsFBgAAAAAEAAQA9QAAAIUDAAAAAA==&#10;" path="m44,161l29,158,28,83,43,81r1,80xe" fillcolor="#939598" stroked="f">
                <v:path arrowok="t" o:connecttype="custom" o:connectlocs="44,133;29,130;28,55;43,53;44,133" o:connectangles="0,0,0,0,0"/>
              </v:shape>
              <v:shape id="Freeform 1267" o:spid="_x0000_s7514" style="position:absolute;left:1984;top:-28;width:277;height:241;visibility:visible;mso-wrap-style:square;v-text-anchor:top" coordsize="277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ZgMEA&#10;AADdAAAADwAAAGRycy9kb3ducmV2LnhtbERPTWsCMRC9F/wPYYTeara2FVmNokJB6qnaeh42083i&#10;ZrIkqRv/vREEb/N4nzNfJtuKM/nQOFbwOipAEFdON1wr+Dl8vkxBhIissXVMCi4UYLkYPM2x1K7n&#10;bzrvYy1yCIcSFZgYu1LKUBmyGEauI87cn/MWY4a+ltpjn8NtK8dFMZEWG84NBjvaGKpO+3+r4M1Q&#10;ciff/cb+ssHdl1wfx01S6nmYVjMQkVJ8iO/urc7z36cfcPsmn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pGYDBAAAA3QAAAA8AAAAAAAAAAAAAAAAAmAIAAGRycy9kb3du&#10;cmV2LnhtbFBLBQYAAAAABAAEAPUAAACGAwAAAAA=&#10;" path="m11,155l1,153,,88,10,87r1,68xe" fillcolor="#939598" stroked="f">
                <v:path arrowok="t" o:connecttype="custom" o:connectlocs="11,127;1,125;0,60;10,59;11,127" o:connectangles="0,0,0,0,0"/>
              </v:shape>
            </v:group>
            <v:group id="Group 1261" o:spid="_x0000_s7508" style="position:absolute;left:3735;top:-28;width:277;height:241" coordorigin="3735,-28" coordsize="277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<v:shape id="Freeform 1265" o:spid="_x0000_s7512" style="position:absolute;left:3735;top:-28;width:277;height:241;visibility:visible;mso-wrap-style:square;v-text-anchor:top" coordsize="277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cibMEA&#10;AADdAAAADwAAAGRycy9kb3ducmV2LnhtbERPTWsCMRC9F/wPYYTeara2VFmNokJB6qnaeh42083i&#10;ZrIkqRv/vREEb/N4nzNfJtuKM/nQOFbwOipAEFdON1wr+Dl8vkxBhIissXVMCi4UYLkYPM2x1K7n&#10;bzrvYy1yCIcSFZgYu1LKUBmyGEauI87cn/MWY4a+ltpjn8NtK8dF8SEtNpwbDHa0MVSd9v9WwZuh&#10;5E6++439ZYO7L7k+jpuk1PMwrWYgIqX4EN/dW53nv08ncPsmn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3ImzBAAAA3QAAAA8AAAAAAAAAAAAAAAAAmAIAAGRycy9kb3du&#10;cmV2LnhtbFBLBQYAAAAABAAEAPUAAACGAwAAAAA=&#10;" path="m174,240r-1,-57l103,171,102,70,172,57,172,,277,119,174,240xe" fillcolor="#939598" stroked="f">
                <v:path arrowok="t" o:connecttype="custom" o:connectlocs="174,212;173,155;103,143;102,42;172,29;172,-28;277,91;174,212" o:connectangles="0,0,0,0,0,0,0,0"/>
              </v:shape>
              <v:shape id="Freeform 1264" o:spid="_x0000_s7511" style="position:absolute;left:3735;top:-28;width:277;height:241;visibility:visible;mso-wrap-style:square;v-text-anchor:top" coordsize="277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i2HsQA&#10;AADdAAAADwAAAGRycy9kb3ducmV2LnhtbESPT2sCMRDF74V+hzAFbzVbLSJbo7SCIO1J++c8bKab&#10;xc1kSVI3fvvOQfA2w3vz3m9Wm+J7daaYusAGnqYVKOIm2I5bA1+fu8clqJSRLfaBycCFEmzW93cr&#10;rG0Y+UDnY26VhHCq0YDLeai1To0jj2kaBmLRfkP0mGWNrbYRRwn3vZ5V1UJ77FgaHA60ddScjn/e&#10;wNxRCac4fOfxssWPd/32M+uKMZOH8voCKlPJN/P1em8F/3kpuPKNjK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oth7EAAAA3QAAAA8AAAAAAAAAAAAAAAAAmAIAAGRycy9k&#10;b3ducmV2LnhtbFBLBQYAAAAABAAEAPUAAACJAwAAAAA=&#10;" path="m82,167l57,163,55,78,81,74r1,93xe" fillcolor="#939598" stroked="f">
                <v:path arrowok="t" o:connecttype="custom" o:connectlocs="82,139;57,135;55,50;81,46;82,139" o:connectangles="0,0,0,0,0"/>
              </v:shape>
              <v:shape id="Freeform 1263" o:spid="_x0000_s7510" style="position:absolute;left:3735;top:-28;width:277;height:241;visibility:visible;mso-wrap-style:square;v-text-anchor:top" coordsize="277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QThcEA&#10;AADdAAAADwAAAGRycy9kb3ducmV2LnhtbERPTWsCMRC9F/wPYQRvNauWoqtRVBBKe6qtnofNuFnc&#10;TJYkuvHfN4VCb/N4n7PaJNuKO/nQOFYwGRcgiCunG64VfH8dnucgQkTW2DomBQ8KsFkPnlZYatfz&#10;J92PsRY5hEOJCkyMXSllqAxZDGPXEWfu4rzFmKGvpfbY53DbymlRvEqLDecGgx3tDVXX480qmBlK&#10;7uq7U+wfe/x4l7vztElKjYZpuwQRKcV/8Z/7Tef5L/MF/H6TT5D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kE4XBAAAA3QAAAA8AAAAAAAAAAAAAAAAAmAIAAGRycy9kb3du&#10;cmV2LnhtbFBLBQYAAAAABAAEAPUAAACGAwAAAAA=&#10;" path="m44,161l29,158,28,83,43,81r1,80xe" fillcolor="#939598" stroked="f">
                <v:path arrowok="t" o:connecttype="custom" o:connectlocs="44,133;29,130;28,55;43,53;44,133" o:connectangles="0,0,0,0,0"/>
              </v:shape>
              <v:shape id="Freeform 1262" o:spid="_x0000_s7509" style="position:absolute;left:3735;top:-28;width:277;height:241;visibility:visible;mso-wrap-style:square;v-text-anchor:top" coordsize="277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csxcQA&#10;AADdAAAADwAAAGRycy9kb3ducmV2LnhtbESPT2sCMRDF70K/Q5iCN81WS2m3RmkFQeqp9s952Ew3&#10;i5vJkqRu/PadQ8HbDO/Ne79ZbYrv1Zli6gIbuJtXoIibYDtuDXx+7GaPoFJGttgHJgMXSrBZ30xW&#10;WNsw8judj7lVEsKpRgMu56HWOjWOPKZ5GIhF+wnRY5Y1ttpGHCXc93pRVQ/aY8fS4HCgraPmdPz1&#10;BpaOSjjF4SuPly0e3vTr96Irxkxvy8szqEwlX83/13sr+PdPwi/fyAh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HLMXEAAAA3QAAAA8AAAAAAAAAAAAAAAAAmAIAAGRycy9k&#10;b3ducmV2LnhtbFBLBQYAAAAABAAEAPUAAACJAwAAAAA=&#10;" path="m11,155l1,153,,90,,88,10,87r1,68xe" fillcolor="#939598" stroked="f">
                <v:path arrowok="t" o:connecttype="custom" o:connectlocs="11,127;1,125;0,62;0,60;10,59;11,127" o:connectangles="0,0,0,0,0,0"/>
              </v:shape>
            </v:group>
            <v:group id="Group 1259" o:spid="_x0000_s7506" style="position:absolute;left:2318;top:-250;width:1361;height:681" coordorigin="2318,-250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1P1Z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1P1ZsQAAADdAAAA&#10;DwAAAAAAAAAAAAAAAACqAgAAZHJzL2Rvd25yZXYueG1sUEsFBgAAAAAEAAQA+gAAAJsDAAAAAA==&#10;">
              <v:shape id="Freeform 1260" o:spid="_x0000_s7507" style="position:absolute;left:2318;top:-250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wxC8IA&#10;AADdAAAADwAAAGRycy9kb3ducmV2LnhtbERPS4vCMBC+L/gfwgjeNFVE1q5RVBA9LfjG29DMpt1t&#10;JqWJtvvvzYKwt/n4njNbtLYUD6p94VjBcJCAIM6cLtgoOB03/XcQPiBrLB2Tgl/ysJh33maYatfw&#10;nh6HYEQMYZ+igjyEKpXSZzlZ9ANXEUfuy9UWQ4S1kbrGJobbUo6SZCItFhwbcqxonVP2c7hbBfK2&#10;+ky+7ba4ODe5mfPVXOy1UarXbZcfIAK14V/8cu90nD+ejuDvm3i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DELwgAAAN0AAAAPAAAAAAAAAAAAAAAAAJgCAABkcnMvZG93&#10;bnJldi54bWxQSwUGAAAAAAQABAD1AAAAhwMAAAAA&#10;" path="m56,l24,1,7,7,1,24,,56,,624r1,32l7,673r16,6l56,680r1248,l1336,679r17,-6l1359,656r1,-32l1360,56,1337,1,56,xe" fillcolor="#231f20" stroked="f">
                <v:path arrowok="t" o:connecttype="custom" o:connectlocs="56,-250;24,-249;7,-243;1,-226;0,-194;0,374;1,406;7,423;23,429;56,430;1304,430;1336,429;1353,423;1359,406;1360,374;1360,-194;1337,-249;56,-250" o:connectangles="0,0,0,0,0,0,0,0,0,0,0,0,0,0,0,0,0,0"/>
              </v:shape>
            </v:group>
            <v:group id="Group 1257" o:spid="_x0000_s7504" style="position:absolute;left:2939;top:-7;width:20;height:2" coordorigin="2939,-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<v:shape id="Freeform 1258" o:spid="_x0000_s7505" style="position:absolute;left:2939;top:-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aJwsEA&#10;AADdAAAADwAAAGRycy9kb3ducmV2LnhtbERPS4vCMBC+L+x/CLPgbU1XRLQaRQoLy17E+jgPyWxT&#10;bCbdJmr990YQvM3H95zFqneNuFAXas8KvoYZCGLtTc2Vgv3u+3MKIkRkg41nUnCjAKvl+9sCc+Ov&#10;vKVLGSuRQjjkqMDG2OZSBm3JYRj6ljhxf75zGBPsKmk6vKZw18hRlk2kw5pTg8WWCkv6VJ6dgunB&#10;FvpU6I1cm83/cWKO5S87pQYf/XoOIlIfX+Kn+8ek+ePZGB7fpBP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2icLBAAAA3QAAAA8AAAAAAAAAAAAAAAAAmAIAAGRycy9kb3du&#10;cmV2LnhtbFBLBQYAAAAABAAEAPUAAACGAwAAAAA=&#10;" path="m,l20,e" filled="f" strokecolor="#231f20" strokeweight=".49989mm">
                <v:path arrowok="t" o:connecttype="custom" o:connectlocs="0,0;20,0" o:connectangles="0,0"/>
              </v:shape>
            </v:group>
            <v:group id="Group 1255" o:spid="_x0000_s7502" style="position:absolute;left:2894;top:-8;width:194;height:194" coordorigin="2894,-8" coordsize="194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jzZ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jzZcQAAADdAAAA&#10;DwAAAAAAAAAAAAAAAACqAgAAZHJzL2Rvd25yZXYueG1sUEsFBgAAAAAEAAQA+gAAAJsDAAAAAA==&#10;">
              <v:shape id="Freeform 1256" o:spid="_x0000_s7503" style="position:absolute;left:2894;top:-8;width:194;height:194;visibility:visible;mso-wrap-style:square;v-text-anchor:top" coordsize="194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7B1sQA&#10;AADdAAAADwAAAGRycy9kb3ducmV2LnhtbERPTWvCQBC9F/wPywje6kaRtEZXkRaLFJEaxfOQHZNg&#10;djZktyb5912h4G0e73OW685U4k6NKy0rmIwjEMSZ1SXnCs6n7es7COeRNVaWSUFPDtarwcsSE21b&#10;PtI99bkIIewSVFB4XydSuqwgg25sa+LAXW1j0AfY5FI32IZwU8lpFMXSYMmhocCaPgrKbumvURB/&#10;pYfvzXW7/+x/dtFl2rX926FVajTsNgsQnjr/FP+7dzrMn81jeHw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OwdbEAAAA3QAAAA8AAAAAAAAAAAAAAAAAmAIAAGRycy9k&#10;b3ducmV2LnhtbFBLBQYAAAAABAAEAPUAAACJAwAAAAA=&#10;" path="m17,l,,,17,,176r,17l17,193r159,l193,193r,-17l193,17,193,,176,,17,xe" filled="f" strokecolor="white" strokeweight=".25pt">
                <v:path arrowok="t" o:connecttype="custom" o:connectlocs="17,-8;0,-8;0,9;0,168;0,185;17,185;176,185;193,185;193,168;193,9;193,-8;176,-8;17,-8" o:connectangles="0,0,0,0,0,0,0,0,0,0,0,0,0"/>
              </v:shape>
            </v:group>
            <v:group id="Group 1253" o:spid="_x0000_s7500" style="position:absolute;left:2926;top:57;width:24;height:55" coordorigin="2926,57" coordsize="24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<v:shape id="Freeform 1254" o:spid="_x0000_s7501" style="position:absolute;left:2926;top:57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5rm8gA&#10;AADdAAAADwAAAGRycy9kb3ducmV2LnhtbESPT2sCQQzF7wW/wxChl1JnlaLt1lFEEAt68E+hPYad&#10;dGd1J7PsTHX99uZQ6C3hvbz3y3Te+VpdqI1VYAPDQQaKuAi24tLA53H1/AoqJmSLdWAycKMI81nv&#10;YYq5DVfe0+WQSiUhHHM04FJqcq1j4chjHISGWLSf0HpMsralti1eJdzXepRlY+2xYmlw2NDSUXE+&#10;/HoDT93+dl774mty2n6vd5uFHVUuGfPY7xbvoBJ16d/8d/1hBf/lTXDlGxlBz+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7mubyAAAAN0AAAAPAAAAAAAAAAAAAAAAAJgCAABk&#10;cnMvZG93bnJldi54bWxQSwUGAAAAAAQABAD1AAAAjQMAAAAA&#10;" path="m,55r23,l23,,,,,55xe" stroked="f">
                <v:path arrowok="t" o:connecttype="custom" o:connectlocs="0,112;23,112;23,57;0,57;0,112" o:connectangles="0,0,0,0,0"/>
              </v:shape>
            </v:group>
            <v:group id="Group 1251" o:spid="_x0000_s7498" style="position:absolute;left:2926;top:115;width:24;height:55" coordorigin="2926,115" coordsize="24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<v:shape id="Freeform 1252" o:spid="_x0000_s7499" style="position:absolute;left:2926;top:115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9h8cA&#10;AADdAAAADwAAAGRycy9kb3ducmV2LnhtbESPQWvCQBCF74L/YRmhF9GNQltJXUUEsdAeahTa45Cd&#10;ZqPZ2ZDdavz3nUOhtxnem/e+Wa5736grdbEObGA2zUARl8HWXBk4HXeTBaiYkC02gcnAnSKsV8PB&#10;EnMbbnyga5EqJSEcczTgUmpzrWPpyGOchpZYtO/QeUyydpW2Hd4k3Dd6nmVP2mPN0uCwpa2j8lL8&#10;eAPj/nC/7H35+Xx+/9p/vG3svHbJmIdRv3kBlahP/+a/61cr+I+Z8Ms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z/YfHAAAA3QAAAA8AAAAAAAAAAAAAAAAAmAIAAGRy&#10;cy9kb3ducmV2LnhtbFBLBQYAAAAABAAEAPUAAACMAwAAAAA=&#10;" path="m,55r23,l23,,,,,55xe" stroked="f">
                <v:path arrowok="t" o:connecttype="custom" o:connectlocs="0,170;23,170;23,115;0,115;0,170" o:connectangles="0,0,0,0,0"/>
              </v:shape>
            </v:group>
            <v:group id="Group 1249" o:spid="_x0000_s7496" style="position:absolute;left:2926;top:56;width:100;height:2" coordorigin="2926,56" coordsize="1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<v:shape id="Freeform 1250" o:spid="_x0000_s7497" style="position:absolute;left:2926;top:56;width:100;height:2;visibility:visible;mso-wrap-style:square;v-text-anchor:top" coordsize="1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On18EA&#10;AADdAAAADwAAAGRycy9kb3ducmV2LnhtbERP32vCMBB+F/Y/hBv4pqllldEZRQaDvapjvt6asy1r&#10;LiWJbfrfG0Hw7T6+n7fZRdOJgZxvLStYLTMQxJXVLdcKfk5fi3cQPiBr7CyTgok87LYvsw2W2o58&#10;oOEYapFC2JeooAmhL6X0VUMG/dL2xIm7WGcwJOhqqR2OKdx0Ms+ytTTYcmposKfPhqr/49Uo0GPx&#10;l59HNwyHU4zXt9/pEotJqflr3H+ACBTDU/xwf+s0v8hyuH+TTpD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zp9fBAAAA3QAAAA8AAAAAAAAAAAAAAAAAmAIAAGRycy9kb3du&#10;cmV2LnhtbFBLBQYAAAAABAAEAPUAAACGAwAAAAA=&#10;" path="m,l99,e" filled="f" strokecolor="white" strokeweight=".96025mm">
                <v:path arrowok="t" o:connecttype="custom" o:connectlocs="0,0;99,0" o:connectangles="0,0"/>
              </v:shape>
            </v:group>
            <v:group id="Group 1247" o:spid="_x0000_s7494" style="position:absolute;left:2963;top:57;width:24;height:55" coordorigin="2963,57" coordsize="24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<v:shape id="Freeform 1248" o:spid="_x0000_s7495" style="position:absolute;left:2963;top:57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j7hMQA&#10;AADdAAAADwAAAGRycy9kb3ducmV2LnhtbERPTWsCMRC9C/6HMIIXqVmlWlmNIoViQQ9VC/U4bMbN&#10;6maybKKu/94IQm/zeJ8zWzS2FFeqfeFYwaCfgCDOnC44V/C7/3qbgPABWWPpmBTcycNi3m7NMNXu&#10;xlu67kIuYgj7FBWYEKpUSp8Zsuj7riKO3NHVFkOEdS51jbcYbks5TJKxtFhwbDBY0aeh7Ly7WAW9&#10;Zns/r2z293HaHFY/66UeFiYo1e00yymIQE34F7/c3zrOHyXv8Pw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I+4TEAAAA3QAAAA8AAAAAAAAAAAAAAAAAmAIAAGRycy9k&#10;b3ducmV2LnhtbFBLBQYAAAAABAAEAPUAAACJAwAAAAA=&#10;" path="m,55r24,l24,,,,,55xe" stroked="f">
                <v:path arrowok="t" o:connecttype="custom" o:connectlocs="0,112;24,112;24,57;0,57;0,112" o:connectangles="0,0,0,0,0"/>
              </v:shape>
            </v:group>
            <v:group id="Group 1245" o:spid="_x0000_s7492" style="position:absolute;left:2963;top:115;width:24;height:55" coordorigin="2963,115" coordsize="24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<v:shape id="Freeform 1246" o:spid="_x0000_s7493" style="position:absolute;left:2963;top:115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AaMUA&#10;AADdAAAADwAAAGRycy9kb3ducmV2LnhtbERPS2vCQBC+C/0PyxR6kbppoFpSVwmFEkEPvqA9Dtlp&#10;NjU7G7LbGP99VxC8zcf3nPlysI3oqfO1YwUvkwQEcel0zZWC4+Hz+Q2ED8gaG8ek4EIelouH0Rwz&#10;7c68o34fKhFD2GeowITQZlL60pBFP3EtceR+XGcxRNhVUnd4juG2kWmSTKXFmmODwZY+DJWn/Z9V&#10;MB52l1Nhy6/Z7+a72K5zndYmKPX0OOTvIAIN4S6+uVc6zn9NpnD9Jp4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1sBoxQAAAN0AAAAPAAAAAAAAAAAAAAAAAJgCAABkcnMv&#10;ZG93bnJldi54bWxQSwUGAAAAAAQABAD1AAAAigMAAAAA&#10;" path="m,55r24,l24,,,,,55xe" stroked="f">
                <v:path arrowok="t" o:connecttype="custom" o:connectlocs="0,170;24,170;24,115;0,115;0,170" o:connectangles="0,0,0,0,0"/>
              </v:shape>
            </v:group>
            <v:group id="Group 1243" o:spid="_x0000_s7490" style="position:absolute;left:3001;top:114;width:24;height:2" coordorigin="3001,114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<v:shape id="Freeform 1244" o:spid="_x0000_s7491" style="position:absolute;left:3001;top:114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+wRMUA&#10;AADdAAAADwAAAGRycy9kb3ducmV2LnhtbESPQWvCQBCF7wX/wzKF3uqmRYtEVxGhIPZiVfQ6ZKdJ&#10;aHY27K5J9Nc7h0JvM7w3732zWA2uUR2FWHs28DbOQBEX3tZcGjgdP19noGJCtth4JgM3irBajp4W&#10;mFvf8zd1h1QqCeGYo4EqpTbXOhYVOYxj3xKL9uODwyRrKLUN2Eu4a/R7ln1ohzVLQ4UtbSoqfg9X&#10;Z6C8fKX2dJxovjtcd+G2313OvTEvz8N6DirRkP7Nf9dbK/jTTHDlGxlBL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7BExQAAAN0AAAAPAAAAAAAAAAAAAAAAAJgCAABkcnMv&#10;ZG93bnJldi54bWxQSwUGAAAAAAQABAD1AAAAigMAAAAA&#10;" path="m,l24,e" filled="f" strokecolor="white" strokeweight=".96025mm">
                <v:path arrowok="t" o:connecttype="custom" o:connectlocs="0,0;24,0" o:connectangles="0,0"/>
              </v:shape>
            </v:group>
            <v:group id="Group 1241" o:spid="_x0000_s7488" style="position:absolute;left:3001;top:157;width:62;height:2" coordorigin="3001,157" coordsize="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<v:shape id="Freeform 1242" o:spid="_x0000_s7489" style="position:absolute;left:3001;top:157;width:62;height:2;visibility:visible;mso-wrap-style:square;v-text-anchor:top" coordsize="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+dG8cA&#10;AADdAAAADwAAAGRycy9kb3ducmV2LnhtbESPQU/DMAyF70j7D5EncWPphoZQWTZNkzbBOFE49Gga&#10;07Q0TtWErezXzwckbrbe83ufV5vRd+pEQ2wCG5jPMlDEVbAN1wY+3vd3j6BiQrbYBSYDvxRhs57c&#10;rDC34cxvdCpSrSSEY44GXEp9rnWsHHmMs9ATi/YVBo9J1qHWdsCzhPtOL7LsQXtsWBoc9rRzVH0X&#10;P97Ay6UsD+1Ybw+X+/a4WBavzrWfxtxOx+0TqERj+jf/XT9bwV/OhV++kRH0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/nRvHAAAA3QAAAA8AAAAAAAAAAAAAAAAAmAIAAGRy&#10;cy9kb3ducmV2LnhtbFBLBQYAAAAABAAEAPUAAACMAwAAAAA=&#10;" path="m,l62,e" filled="f" strokecolor="white" strokeweight=".45014mm">
                <v:path arrowok="t" o:connecttype="custom" o:connectlocs="0,0;62,0" o:connectangles="0,0"/>
              </v:shape>
            </v:group>
            <v:group id="Group 1239" o:spid="_x0000_s7486" style="position:absolute;left:3001;top:41;width:62;height:2" coordorigin="3001,41" coordsize="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<v:shape id="Freeform 1240" o:spid="_x0000_s7487" style="position:absolute;left:3001;top:41;width:62;height:2;visibility:visible;mso-wrap-style:square;v-text-anchor:top" coordsize="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m98QA&#10;AADdAAAADwAAAGRycy9kb3ducmV2LnhtbERPTWvCQBC9F/wPywi91Y0Ri6SuIoJi25OxB4/T7DSb&#10;mJ0N2VVTf31XKHibx/uc+bK3jbhQ5yvHCsajBARx4XTFpYKvw+ZlBsIHZI2NY1LwSx6Wi8HTHDPt&#10;rrynSx5KEUPYZ6jAhNBmUvrCkEU/ci1x5H5cZzFE2JVSd3iN4baRaZK8SosVxwaDLa0NFaf8bBW8&#10;347Hbd2Xq+1tUn+k0/zTmPpbqedhv3oDEagPD/G/e6fj/Ok4hfs38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pvfEAAAA3QAAAA8AAAAAAAAAAAAAAAAAmAIAAGRycy9k&#10;b3ducmV2LnhtbFBLBQYAAAAABAAEAPUAAACJAwAAAAA=&#10;" path="m,l62,e" filled="f" strokecolor="white" strokeweight=".45014mm">
                <v:path arrowok="t" o:connecttype="custom" o:connectlocs="0,0;62,0" o:connectangles="0,0"/>
              </v:shape>
            </v:group>
            <v:group id="Group 1237" o:spid="_x0000_s7484" style="position:absolute;left:3039;top:57;width:24;height:55" coordorigin="3039,57" coordsize="24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<v:shape id="Freeform 1238" o:spid="_x0000_s7485" style="position:absolute;left:3039;top:57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tWcUA&#10;AADdAAAADwAAAGRycy9kb3ducmV2LnhtbERPTWvCQBC9F/wPywi9FN0otS3RjUihWKgHTYV6HLJj&#10;NiY7G7Jbjf++Kwi9zeN9zmLZ20acqfOVYwWTcQKCuHC64lLB/vtj9AbCB2SNjWNScCUPy2zwsMBU&#10;uwvv6JyHUsQQ9ikqMCG0qZS+MGTRj11LHLmj6yyGCLtS6g4vMdw2cpokL9JixbHBYEvvhoo6/7UK&#10;nvrdtV7b4uf1tDmst18rPa1MUOpx2K/mIAL14V98d3/qOH82eYbbN/EE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W1ZxQAAAN0AAAAPAAAAAAAAAAAAAAAAAJgCAABkcnMv&#10;ZG93bnJldi54bWxQSwUGAAAAAAQABAD1AAAAigMAAAAA&#10;" path="m,55r24,l24,,,,,55xe" stroked="f">
                <v:path arrowok="t" o:connecttype="custom" o:connectlocs="0,112;24,112;24,57;0,57;0,112" o:connectangles="0,0,0,0,0"/>
              </v:shape>
            </v:group>
            <v:group id="Group 1235" o:spid="_x0000_s7482" style="position:absolute;left:3039;top:115;width:24;height:26" coordorigin="3039,115" coordsize="24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r/o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4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r/osQAAADdAAAA&#10;DwAAAAAAAAAAAAAAAACqAgAAZHJzL2Rvd25yZXYueG1sUEsFBgAAAAAEAAQA+gAAAJsDAAAAAA==&#10;">
              <v:shape id="Freeform 1236" o:spid="_x0000_s7483" style="position:absolute;left:3039;top:115;width:24;height:26;visibility:visible;mso-wrap-style:square;v-text-anchor:top" coordsize="2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h4BsIA&#10;AADdAAAADwAAAGRycy9kb3ducmV2LnhtbERPS4vCMBC+C/sfwix4EU27uCLVKKuLsB59gNexGZu6&#10;zaQ0Ubv+eiMseJuP7znTeWsrcaXGl44VpIMEBHHudMmFgv1u1R+D8AFZY+WYFPyRh/nsrTPFTLsb&#10;b+i6DYWIIewzVGBCqDMpfW7Ioh+4mjhyJ9dYDBE2hdQN3mK4reRHkoykxZJjg8Galoby3+3FKmgv&#10;57K3vh+L79TpgzVaD9NFUKr73n5NQARqw0v87/7Rcf5nOoL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SHgGwgAAAN0AAAAPAAAAAAAAAAAAAAAAAJgCAABkcnMvZG93&#10;bnJldi54bWxQSwUGAAAAAAQABAD1AAAAhwMAAAAA&#10;" path="m,26r24,l24,,,,,26xe" stroked="f">
                <v:path arrowok="t" o:connecttype="custom" o:connectlocs="0,141;24,141;24,115;0,115;0,141" o:connectangles="0,0,0,0,0"/>
              </v:shape>
            </v:group>
            <v:group id="Group 1233" o:spid="_x0000_s7480" style="position:absolute;left:3019;top:-11;width:20;height:2" coordorigin="3019,-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TET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y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xMROwwAAAN0AAAAP&#10;AAAAAAAAAAAAAAAAAKoCAABkcnMvZG93bnJldi54bWxQSwUGAAAAAAQABAD6AAAAmgMAAAAA&#10;">
              <v:shape id="Freeform 1234" o:spid="_x0000_s7481" style="position:absolute;left:3019;top:-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PAMQA&#10;AADdAAAADwAAAGRycy9kb3ducmV2LnhtbESPQWsCMRCF74X+hzAFbzVroSJbo8hCofQirtbzkEw3&#10;i5vJdpPq+u+dg+BthvfmvW+W6zF06kxDaiMbmE0LUMQ2upYbA4f95+sCVMrIDrvIZOBKCdar56cl&#10;li5eeEfnOjdKQjiVaMDn3JdaJ+spYJrGnli03zgEzLIOjXYDXiQ8dPqtKOY6YMvS4LGnypM91f/B&#10;wOLHV/ZU2a3euO3fce6O9TcHYyYv4+YDVKYxP8z36y8n+O8zwZVvZAS9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JjwDEAAAA3QAAAA8AAAAAAAAAAAAAAAAAmAIAAGRycy9k&#10;b3ducmV2LnhtbFBLBQYAAAAABAAEAPUAAACJAwAAAAA=&#10;" path="m,l20,e" filled="f" strokecolor="#231f20" strokeweight=".49989mm">
                <v:path arrowok="t" o:connecttype="custom" o:connectlocs="0,0;20,0" o:connectangles="0,0"/>
              </v:shape>
            </v:group>
            <v:group id="Group 1231" o:spid="_x0000_s7478" style="position:absolute;left:3029;top:-25;width:2;height:29" coordorigin="3029,-2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f1p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6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/WnwwAAAN0AAAAP&#10;AAAAAAAAAAAAAAAAAKoCAABkcnMvZG93bnJldi54bWxQSwUGAAAAAAQABAD6AAAAmgMAAAAA&#10;">
              <v:shape id="Freeform 1232" o:spid="_x0000_s7479" style="position:absolute;left:3029;top:-2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Gon8MA&#10;AADdAAAADwAAAGRycy9kb3ducmV2LnhtbESPzW7CQAyE75V4h5WReisbQEUosCAU8XctcOFmZU0S&#10;yHqj7ELSt8eHSr155PnG4+W6d7V6URsqzwbGowQUce5txYWBy3n3NQcVIrLF2jMZ+KUA69XgY4mp&#10;9R3/0OsUCyUhHFI0UMbYpFqHvCSHYeQbYtndfOswimwLbVvsJNzVepIkM+2wYrlQYkNZSfnj9HRS&#10;o7+6abE/NI9khvdu+8zqY54Z8znsNwtQkfr4b/6jj1a474n0l29kBL1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Gon8MAAADdAAAADwAAAAAAAAAAAAAAAACYAgAAZHJzL2Rv&#10;d25yZXYueG1sUEsFBgAAAAAEAAQA9QAAAIgDAAAAAA==&#10;" path="m,l,28e" filled="f" strokecolor="white" strokeweight=".5pt">
                <v:path arrowok="t" o:connecttype="custom" o:connectlocs="0,-25;0,3" o:connectangles="0,0"/>
              </v:shape>
            </v:group>
            <v:group id="Group 1229" o:spid="_x0000_s7476" style="position:absolute;left:2939;top:-11;width:20;height:2" coordorigin="2939,-11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<v:shape id="Freeform 1230" o:spid="_x0000_s7477" style="position:absolute;left:2939;top:-11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1yV8EA&#10;AADdAAAADwAAAGRycy9kb3ducmV2LnhtbERPTYvCMBC9C/6HMAveNN2CItUoUhBkL7Ld1fOQjE2x&#10;mdQmq/Xfm4WFvc3jfc56O7hW3KkPjWcF77MMBLH2puFawffXfroEESKywdYzKXhSgO1mPFpjYfyD&#10;P+lexVqkEA4FKrAxdoWUQVtyGGa+I07cxfcOY4J9LU2PjxTuWpln2UI6bDg1WOyotKSv1Y9TsDzZ&#10;Ul9LfZQ7c7ydF+ZcfbBTavI27FYgIg3xX/znPpg0f57n8PtNOkF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NclfBAAAA3QAAAA8AAAAAAAAAAAAAAAAAmAIAAGRycy9kb3du&#10;cmV2LnhtbFBLBQYAAAAABAAEAPUAAACGAwAAAAA=&#10;" path="m,l20,e" filled="f" strokecolor="#231f20" strokeweight=".49989mm">
                <v:path arrowok="t" o:connecttype="custom" o:connectlocs="0,0;20,0" o:connectangles="0,0"/>
              </v:shape>
            </v:group>
            <v:group id="Group 1224" o:spid="_x0000_s7471" style="position:absolute;left:2949;top:-25;width:2;height:29" coordorigin="2949,-25" coordsize="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<v:shape id="Freeform 1228" o:spid="_x0000_s7475" style="position:absolute;left:2949;top:-25;width:2;height:29;visibility:visible;mso-wrap-style:square;v-text-anchor:top" coordsize="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qunMUA&#10;AADdAAAADwAAAGRycy9kb3ducmV2LnhtbESPzW7CMBCE75V4B2sr9VacUhpVKQahCArXBi7cVvGS&#10;BOJ1FDs/fXuMhMRtVzPf7OxiNZpa9NS6yrKCj2kEgji3uuJCwfGwff8G4TyyxtoyKfgnB6vl5GWB&#10;ibYD/1Gf+UKEEHYJKii9bxIpXV6SQTe1DXHQzrY16MPaFlK3OIRwU8tZFMXSYMXhQokNpSXl16wz&#10;ocZ4Mp/F7665RjFehk2X1vs8VertdVz/gPA0+qf5Qe914L5mc7h/E0a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q6cxQAAAN0AAAAPAAAAAAAAAAAAAAAAAJgCAABkcnMv&#10;ZG93bnJldi54bWxQSwUGAAAAAAQABAD1AAAAigMAAAAA&#10;" path="m,l,28e" filled="f" strokecolor="white" strokeweight=".5pt">
                <v:path arrowok="t" o:connecttype="custom" o:connectlocs="0,-25;0,3" o:connectangles="0,0"/>
              </v:shape>
              <v:shape id="Text Box 1227" o:spid="_x0000_s7474" type="#_x0000_t202" style="position:absolute;left:701;top:-184;width:1094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9xMQA&#10;AADdAAAADwAAAGRycy9kb3ducmV2LnhtbERPTWvCQBC9F/wPyxR6q5sKSpu6ERGFglCM8eBxmh2T&#10;JdnZmF01/vuuUOhtHu9z5ovBtuJKvTeOFbyNExDEpdOGKwWHYvP6DsIHZI2tY1JwJw+LbPQ0x1S7&#10;G+d03YdKxBD2KSqoQ+hSKX1Zk0U/dh1x5E6utxgi7Cupe7zFcNvKSZLMpEXDsaHGjlY1lc3+YhUs&#10;j5yvzfn7Z5efclMUHwlvZ41SL8/D8hNEoCH8i//cXzrOn06m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0PcTEAAAA3QAAAA8AAAAAAAAAAAAAAAAAmAIAAGRycy9k&#10;b3ducmV2LnhtbFBLBQYAAAAABAAEAPUAAACJAwAAAAA=&#10;" filled="f" stroked="f">
                <v:textbox inset="0,0,0,0">
                  <w:txbxContent>
                    <w:p w:rsidR="00D54872" w:rsidRDefault="00D54872">
                      <w:pPr>
                        <w:spacing w:line="123" w:lineRule="exact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DEVICE</w:t>
                      </w:r>
                    </w:p>
                    <w:p w:rsidR="00D54872" w:rsidRDefault="00D54872">
                      <w:pPr>
                        <w:tabs>
                          <w:tab w:val="left" w:pos="1093"/>
                        </w:tabs>
                        <w:spacing w:before="81" w:line="135" w:lineRule="exact"/>
                        <w:ind w:left="-1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2"/>
                          <w:u w:val="single" w:color="FFFFFF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  <w:u w:val="single" w:color="FFFFFF"/>
                        </w:rPr>
                        <w:t xml:space="preserve">    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12"/>
                          <w:u w:val="single" w:color="FFFFFF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2"/>
                          <w:u w:val="single" w:color="FFFFFF"/>
                        </w:rPr>
                        <w:t>DATE/TIME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2"/>
                          <w:u w:val="single" w:color="FFFFFF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  <w:u w:val="single" w:color="FFFFFF"/>
                        </w:rPr>
                        <w:tab/>
                      </w:r>
                    </w:p>
                  </w:txbxContent>
                </v:textbox>
              </v:shape>
              <v:shape id="Text Box 1226" o:spid="_x0000_s7473" type="#_x0000_t202" style="position:absolute;left:2845;top:-188;width:307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ajs8QA&#10;AADdAAAADwAAAGRycy9kb3ducmV2LnhtbERPTWvCQBC9F/oflin0VjcKDRrdiEgLhYI0xkOP0+wk&#10;WczOxuxW03/vFgRv83ifs1qPthNnGrxxrGA6SUAQV04bbhQcyveXOQgfkDV2jknBH3lY548PK8y0&#10;u3BB531oRAxhn6GCNoQ+k9JXLVn0E9cTR652g8UQ4dBIPeAlhttOzpIklRYNx4YWe9q2VB33v1bB&#10;5puLN3Pa/XwVdWHKcpHwZ3pU6vlp3CxBBBrDXXxzf+g4/3WW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mo7PEAAAA3QAAAA8AAAAAAAAAAAAAAAAAmAIAAGRycy9k&#10;b3ducmV2LnhtbFBLBQYAAAAABAAEAPUAAACJAwAAAAA=&#10;" filled="f" stroked="f">
                <v:textbox inset="0,0,0,0">
                  <w:txbxContent>
                    <w:p w:rsidR="00D54872" w:rsidRDefault="00D54872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2"/>
                        </w:rPr>
                        <w:t>--/--/--</w:t>
                      </w:r>
                    </w:p>
                  </w:txbxContent>
                </v:textbox>
              </v:shape>
              <v:shape id="Text Box 1225" o:spid="_x0000_s7472" type="#_x0000_t202" style="position:absolute;left:2699;top:244;width:60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GKMQA&#10;AADdAAAADwAAAGRycy9kb3ducmV2LnhtbERPTWvCQBC9F/oflil4q5sKak2zipQWhII0xoPHMTtJ&#10;FrOzaXbV9N+7BaG3ebzPyVaDbcWFem8cK3gZJyCIS6cN1wr2xefzKwgfkDW2jknBL3lYLR8fMky1&#10;u3JOl12oRQxhn6KCJoQuldKXDVn0Y9cRR65yvcUQYV9L3eM1httWTpJkJi0ajg0NdvTeUHnana2C&#10;9YHzD/OzPX7nVW6KYpHw1+yk1OhpWL+BCDSEf/HdvdFx/nQyh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qBijEAAAA3QAAAA8AAAAAAAAAAAAAAAAAmAIAAGRycy9k&#10;b3ducmV2LnhtbFBLBQYAAAAABAAEAPUAAACJAwAAAAA=&#10;" filled="f" stroked="f">
                <v:textbox inset="0,0,0,0">
                  <w:txbxContent>
                    <w:p w:rsidR="00D54872" w:rsidRDefault="00D54872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DD/MM/YY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DB3A5C">
        <w:rPr>
          <w:noProof/>
          <w:lang w:bidi="he-IL"/>
        </w:rPr>
        <w:pict>
          <v:group id="Group 1202" o:spid="_x0000_s7449" style="position:absolute;left:0;text-align:left;margin-left:226.2pt;margin-top:-12.4pt;width:84.75pt;height:34.05pt;z-index:-251728896;mso-position-horizontal-relative:page" coordorigin="4524,-248" coordsize="1695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">
            <v:group id="Group 1218" o:spid="_x0000_s7465" style="position:absolute;left:5941;top:-28;width:277;height:241" coordorigin="5941,-28" coordsize="277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<v:shape id="Freeform 1222" o:spid="_x0000_s7469" style="position:absolute;left:5941;top:-28;width:277;height:241;visibility:visible;mso-wrap-style:square;v-text-anchor:top" coordsize="277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cOK8EA&#10;AADdAAAADwAAAGRycy9kb3ducmV2LnhtbERPTWsCMRC9C/0PYYTeNKutWrZGaYVC0ZO29jxsppvF&#10;zWRJUjf++0YQvM3jfc5ynWwrzuRD41jBZFyAIK6cbrhW8P31MXoBESKyxtYxKbhQgPXqYbDEUrue&#10;93Q+xFrkEA4lKjAxdqWUoTJkMYxdR5y5X+ctxgx9LbXHPofbVk6LYi4tNpwbDHa0MVSdDn9WwZOh&#10;5E6+O8b+ssHdVr7/TJuk1OMwvb2CiJTiXXxzf+o8/3m2gOs3+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XDivBAAAA3QAAAA8AAAAAAAAAAAAAAAAAmAIAAGRycy9kb3du&#10;cmV2LnhtbFBLBQYAAAAABAAEAPUAAACGAwAAAAA=&#10;" path="m174,240r,-57l103,171,102,70,172,57,172,,277,119,174,240xe" fillcolor="#939598" stroked="f">
                <v:path arrowok="t" o:connecttype="custom" o:connectlocs="174,212;174,155;103,143;102,42;172,29;172,-28;277,91;174,212" o:connectangles="0,0,0,0,0,0,0,0"/>
              </v:shape>
              <v:shape id="Freeform 1221" o:spid="_x0000_s7468" style="position:absolute;left:5941;top:-28;width:277;height:241;visibility:visible;mso-wrap-style:square;v-text-anchor:top" coordsize="277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iaWcQA&#10;AADdAAAADwAAAGRycy9kb3ducmV2LnhtbESPT2sCMRDF70K/Q5iCN81W21K2RmkFQeqp9s952Ew3&#10;i5vJkqRu/PadQ8HbDO/Ne79ZbYrv1Zli6gIbuJtXoIibYDtuDXx+7GZPoFJGttgHJgMXSrBZ30xW&#10;WNsw8judj7lVEsKpRgMu56HWOjWOPKZ5GIhF+wnRY5Y1ttpGHCXc93pRVY/aY8fS4HCgraPmdPz1&#10;BpaOSjjF4SuPly0e3vTr96Irxkxvy8szqEwlX83/13sr+PcPgivfyAh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ImlnEAAAA3QAAAA8AAAAAAAAAAAAAAAAAmAIAAGRycy9k&#10;b3ducmV2LnhtbFBLBQYAAAAABAAEAPUAAACJAwAAAAA=&#10;" path="m82,167l57,163,56,78,81,74r1,93xe" fillcolor="#939598" stroked="f">
                <v:path arrowok="t" o:connecttype="custom" o:connectlocs="82,139;57,135;56,50;81,46;82,139" o:connectangles="0,0,0,0,0"/>
              </v:shape>
              <v:shape id="Freeform 1220" o:spid="_x0000_s7467" style="position:absolute;left:5941;top:-28;width:277;height:241;visibility:visible;mso-wrap-style:square;v-text-anchor:top" coordsize="277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/wsEA&#10;AADdAAAADwAAAGRycy9kb3ducmV2LnhtbERPTWsCMRC9C/0PYYTeNKutYrdGaYVC0ZO29jxsppvF&#10;zWRJUjf++0YQvM3jfc5ynWwrzuRD41jBZFyAIK6cbrhW8P31MVqACBFZY+uYFFwowHr1MFhiqV3P&#10;ezofYi1yCIcSFZgYu1LKUBmyGMauI87cr/MWY4a+ltpjn8NtK6dFMZcWG84NBjvaGKpOhz+r4MlQ&#10;ciffHWN/2eBuK99/pk1S6nGY3l5BRErxLr65P3We/zx7ges3+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EP8LBAAAA3QAAAA8AAAAAAAAAAAAAAAAAmAIAAGRycy9kb3du&#10;cmV2LnhtbFBLBQYAAAAABAAEAPUAAACGAwAAAAA=&#10;" path="m44,161l29,158,28,83,43,81r1,80xe" fillcolor="#939598" stroked="f">
                <v:path arrowok="t" o:connecttype="custom" o:connectlocs="44,133;29,130;28,55;43,53;44,133" o:connectangles="0,0,0,0,0"/>
              </v:shape>
              <v:shape id="Freeform 1219" o:spid="_x0000_s7466" style="position:absolute;left:5941;top:-28;width:277;height:241;visibility:visible;mso-wrap-style:square;v-text-anchor:top" coordsize="277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Jc4sQA&#10;AADdAAAADwAAAGRycy9kb3ducmV2LnhtbESPT2sCMRDF74V+hzAFbzVbK1K2RmmFQtGT9s952Ew3&#10;i5vJkqRu/PbOQfA2w3vz3m+W6+J7daKYusAGnqYVKOIm2I5bA99fH48voFJGttgHJgNnSrBe3d8t&#10;sbZh5D2dDrlVEsKpRgMu56HWOjWOPKZpGIhF+wvRY5Y1ttpGHCXc93pWVQvtsWNpcDjQxlFzPPx7&#10;A8+OSjjG4SeP5w3utvr9d9YVYyYP5e0VVKaSb+br9acV/PlC+OUbGUG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SXOLEAAAA3QAAAA8AAAAAAAAAAAAAAAAAmAIAAGRycy9k&#10;b3ducmV2LnhtbFBLBQYAAAAABAAEAPUAAACJAwAAAAA=&#10;" path="m11,155l1,153,,88,10,87r1,68xe" fillcolor="#939598" stroked="f">
                <v:path arrowok="t" o:connecttype="custom" o:connectlocs="11,127;1,125;0,60;10,59;11,127" o:connectangles="0,0,0,0,0"/>
              </v:shape>
            </v:group>
            <v:group id="Group 1215" o:spid="_x0000_s7462" style="position:absolute;left:4524;top:-248;width:1361;height:681" coordorigin="4524,-248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FQ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hoVBwwAAAN0AAAAP&#10;AAAAAAAAAAAAAAAAAKoCAABkcnMvZG93bnJldi54bWxQSwUGAAAAAAQABAD6AAAAmgMAAAAA&#10;">
              <v:shape id="Freeform 1217" o:spid="_x0000_s7464" style="position:absolute;left:4524;top:-248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lBLMIA&#10;AADdAAAADwAAAGRycy9kb3ducmV2LnhtbERPS4vCMBC+L/gfwgh7W1NlKUs1igqip4V1feBtaMa0&#10;2kxKE233328Ewdt8fM+ZzDpbiTs1vnSsYDhIQBDnTpdsFOx+Vx9fIHxA1lg5JgV/5GE27b1NMNOu&#10;5R+6b4MRMYR9hgqKEOpMSp8XZNEPXE0cubNrLIYIGyN1g20Mt5UcJUkqLZYcGwqsaVlQft3erAJ5&#10;WnwnF7suD86lJ7M/moM9tkq997v5GESgLrzET/dGx/mf6Qge38QT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6UEswgAAAN0AAAAPAAAAAAAAAAAAAAAAAJgCAABkcnMvZG93&#10;bnJldi54bWxQSwUGAAAAAAQABAD1AAAAhwMAAAAA&#10;" path="m57,l24,1,7,7,1,24,,56,,624r1,33l7,673r17,7l56,681r1248,l1337,680r16,-7l1360,657r1,-33l1361,56,1337,1,57,xe" fillcolor="#231f20" stroked="f">
                <v:path arrowok="t" o:connecttype="custom" o:connectlocs="57,-248;24,-247;7,-241;1,-224;0,-192;0,376;1,409;7,425;24,432;56,433;1304,433;1337,432;1353,425;1360,409;1361,376;1361,-192;1337,-247;57,-248" o:connectangles="0,0,0,0,0,0,0,0,0,0,0,0,0,0,0,0,0,0"/>
              </v:shape>
              <v:shape id="Picture 1216" o:spid="_x0000_s7463" type="#_x0000_t75" style="position:absolute;left:5062;top:-54;width:285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rLj3CAAAA3QAAAA8AAABkcnMvZG93bnJldi54bWxET0uLwjAQvi/4H8II3tZUXYpWo+guwp5c&#10;fOJxaMa22ExKE23990ZY8DYf33Nmi9aU4k61KywrGPQjEMSp1QVnCg779ecYhPPIGkvLpOBBDhbz&#10;zscME20b3tJ95zMRQtglqCD3vkqkdGlOBl3fVsSBu9jaoA+wzqSusQnhppTDKIqlwYJDQ44VfeeU&#10;Xnc3o+DvvClOx1H008Y8WQ8Pg218bFZK9brtcgrCU+vf4n/3rw7zv+IRvL4JJ8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6y49wgAAAN0AAAAPAAAAAAAAAAAAAAAAAJ8C&#10;AABkcnMvZG93bnJldi54bWxQSwUGAAAAAAQABAD3AAAAjgMAAAAA&#10;">
                <v:imagedata r:id="rId119" o:title=""/>
              </v:shape>
            </v:group>
            <v:group id="Group 1213" o:spid="_x0000_s7460" style="position:absolute;left:5204;top:16;width:2;height:77" coordorigin="5204,16" coordsize="2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<v:shape id="Freeform 1214" o:spid="_x0000_s7461" style="position:absolute;left:5204;top:16;width:2;height:77;visibility:visible;mso-wrap-style:square;v-text-anchor:top" coordsize="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MgNsIA&#10;AADdAAAADwAAAGRycy9kb3ducmV2LnhtbERP24rCMBB9F/yHMIJvmiq7ol2jiCAoLIg3fB2asS3b&#10;TEqSrdWv3ywIvs3hXGe+bE0lGnK+tKxgNExAEGdWl5wrOJ82gykIH5A1VpZJwYM8LBfdzhxTbe98&#10;oOYYchFD2KeooAihTqX0WUEG/dDWxJG7WWcwROhyqR3eY7ip5DhJJtJgybGhwJrWBWU/x1+jgLa7&#10;a4Oby+w2dfr7eXruH3vdKNXvtasvEIHa8Ba/3Fsd539MPuH/m3i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cyA2wgAAAN0AAAAPAAAAAAAAAAAAAAAAAJgCAABkcnMvZG93&#10;bnJldi54bWxQSwUGAAAAAAQABAD1AAAAhwMAAAAA&#10;" path="m,76l,e" filled="f" strokecolor="white" strokeweight=".25pt">
                <v:path arrowok="t" o:connecttype="custom" o:connectlocs="0,92;0,16" o:connectangles="0,0"/>
              </v:shape>
            </v:group>
            <v:group id="Group 1203" o:spid="_x0000_s7450" style="position:absolute;left:5172;top:46;width:33;height:47" coordorigin="5172,46" coordsize="33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<v:shape id="Freeform 1212" o:spid="_x0000_s7459" style="position:absolute;left:5172;top:46;width:33;height:47;visibility:visible;mso-wrap-style:square;v-text-anchor:top" coordsize="3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/2CcQA&#10;AADdAAAADwAAAGRycy9kb3ducmV2LnhtbERPTWvCQBC9F/wPywi91Y02VUldRQotHnrRtJ6H7JiE&#10;Zmdjdt2k/vpuQfA2j/c5q81gGhGoc7VlBdNJAoK4sLrmUsFX/v60BOE8ssbGMin4JQeb9ehhhZm2&#10;Pe8pHHwpYgi7DBVU3reZlK6oyKCb2JY4cifbGfQRdqXUHfYx3DRyliRzabDm2FBhS28VFT+Hi1Gw&#10;T8M0ff52n9f8cn7pT4tjCOcPpR7Hw/YVhKfB38U3907H+el8Af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f9gnEAAAA3QAAAA8AAAAAAAAAAAAAAAAAmAIAAGRycy9k&#10;b3ducmV2LnhtbFBLBQYAAAAABAAEAPUAAACJAwAAAAA=&#10;" path="m32,46l,e" filled="f" strokecolor="white" strokeweight=".25pt">
                <v:path arrowok="t" o:connecttype="custom" o:connectlocs="32,92;0,46" o:connectangles="0,0"/>
              </v:shape>
              <v:shape id="Text Box 1211" o:spid="_x0000_s7458" type="#_x0000_t202" style="position:absolute;left:5108;top:-184;width:194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4kB8cA&#10;AADdAAAADwAAAGRycy9kb3ducmV2LnhtbESPQWvCQBCF70L/wzIFb7ppkVBTV5FioVCQxvTQ4zQ7&#10;JovZ2ZjdavrvnUOhtxnem/e+WW1G36kLDdEFNvAwz0AR18E6bgx8Vq+zJ1AxIVvsApOBX4qwWd9N&#10;VljYcOWSLofUKAnhWKCBNqW+0DrWLXmM89ATi3YMg8ck69BoO+BVwn2nH7Ms1x4dS0OLPb20VJ8O&#10;P97A9ovLnTvvvz/KY+mqapnxe34yZno/bp9BJRrTv/nv+s0K/iIXXP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+JAfHAAAA3QAAAA8AAAAAAAAAAAAAAAAAmAIAAGRy&#10;cy9kb3ducmV2LnhtbFBLBQYAAAAABAAEAPUAAACMAwAAAAA=&#10;" filled="f" stroked="f">
                <v:textbox inset="0,0,0,0">
                  <w:txbxContent>
                    <w:p w:rsidR="00D54872" w:rsidRDefault="00D54872">
                      <w:pPr>
                        <w:spacing w:line="123" w:lineRule="exact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2"/>
                        </w:rPr>
                        <w:t>--/--</w:t>
                      </w:r>
                    </w:p>
                    <w:p w:rsidR="00D54872" w:rsidRDefault="00D54872">
                      <w:pPr>
                        <w:spacing w:before="35" w:line="24" w:lineRule="exact"/>
                        <w:jc w:val="center"/>
                        <w:rPr>
                          <w:rFonts w:ascii="Calibri" w:eastAsia="Calibri" w:hAnsi="Calibri" w:cs="Calibri"/>
                          <w:sz w:val="2"/>
                          <w:szCs w:val="2"/>
                        </w:rPr>
                      </w:pPr>
                      <w:r>
                        <w:rPr>
                          <w:rFonts w:ascii="Calibri"/>
                          <w:color w:val="FFFFFF"/>
                          <w:sz w:val="2"/>
                        </w:rPr>
                        <w:t>12</w:t>
                      </w:r>
                    </w:p>
                  </w:txbxContent>
                </v:textbox>
              </v:shape>
              <v:shape id="Text Box 1210" o:spid="_x0000_s7457" type="#_x0000_t202" style="position:absolute;left:5134;top:-2;width:21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BnMMA&#10;AADdAAAADwAAAGRycy9kb3ducmV2LnhtbERPTWvCQBC9C/0Pywi96UYpoaauIkVBKBRjPHicZsdk&#10;MTsbs6um/74rFLzN433OfNnbRtyo88axgsk4AUFcOm24UnAoNqN3ED4ga2wck4Jf8rBcvAzmmGl3&#10;55xu+1CJGMI+QwV1CG0mpS9rsujHriWO3Ml1FkOEXSV1h/cYbhs5TZJUWjQcG2ps6bOm8ry/WgWr&#10;I+drc/n+2eWn3BTFLOGv9KzU67BffYAI1Ien+N+91XH+WzqD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KBnMMAAADdAAAADwAAAAAAAAAAAAAAAACYAgAAZHJzL2Rv&#10;d25yZXYueG1sUEsFBgAAAAAEAAQA9QAAAIgDAAAAAA==&#10;" filled="f" stroked="f">
                <v:textbox inset="0,0,0,0">
                  <w:txbxContent>
                    <w:p w:rsidR="00D54872" w:rsidRDefault="00D54872">
                      <w:pPr>
                        <w:spacing w:line="20" w:lineRule="exact"/>
                        <w:rPr>
                          <w:rFonts w:ascii="Calibri" w:eastAsia="Calibri" w:hAnsi="Calibri" w:cs="Calibri"/>
                          <w:sz w:val="2"/>
                          <w:szCs w:val="2"/>
                        </w:rPr>
                      </w:pPr>
                      <w:r>
                        <w:rPr>
                          <w:rFonts w:ascii="Calibri"/>
                          <w:color w:val="FFFFFF"/>
                          <w:sz w:val="2"/>
                        </w:rPr>
                        <w:t>11</w:t>
                      </w:r>
                    </w:p>
                  </w:txbxContent>
                </v:textbox>
              </v:shape>
              <v:shape id="Text Box 1209" o:spid="_x0000_s7456" type="#_x0000_t202" style="position:absolute;left:5259;top:-1;width:11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G+3McA&#10;AADdAAAADwAAAGRycy9kb3ducmV2LnhtbESPQWvCQBCF74X+h2UKvdWNpdgaXUVKC4WCNMaDxzE7&#10;JovZ2TS71fjvnYPQ2wzvzXvfzJeDb9WJ+ugCGxiPMlDEVbCOawPb8vPpDVRMyBbbwGTgQhGWi/u7&#10;OeY2nLmg0ybVSkI45migSanLtY5VQx7jKHTEoh1C7zHJ2tfa9niWcN/q5yybaI+OpaHBjt4bqo6b&#10;P29gtePiw/2u9z/FoXBlOc34e3I05vFhWM1AJRrSv/l2/WUF/+VV+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RvtzHAAAA3QAAAA8AAAAAAAAAAAAAAAAAmAIAAGRy&#10;cy9kb3ducmV2LnhtbFBLBQYAAAAABAAEAPUAAACMAwAAAAA=&#10;" filled="f" stroked="f">
                <v:textbox inset="0,0,0,0">
                  <w:txbxContent>
                    <w:p w:rsidR="00D54872" w:rsidRDefault="00D54872">
                      <w:pPr>
                        <w:spacing w:line="20" w:lineRule="exact"/>
                        <w:rPr>
                          <w:rFonts w:ascii="Calibri" w:eastAsia="Calibri" w:hAnsi="Calibri" w:cs="Calibri"/>
                          <w:sz w:val="2"/>
                          <w:szCs w:val="2"/>
                        </w:rPr>
                      </w:pPr>
                      <w:r>
                        <w:rPr>
                          <w:rFonts w:ascii="Calibri"/>
                          <w:color w:val="FFFFFF"/>
                          <w:sz w:val="2"/>
                        </w:rPr>
                        <w:t>1</w:t>
                      </w:r>
                    </w:p>
                  </w:txbxContent>
                </v:textbox>
              </v:shape>
              <v:shape id="Text Box 1208" o:spid="_x0000_s7455" type="#_x0000_t202" style="position:absolute;left:5096;top:38;width:2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0bR8QA&#10;AADdAAAADwAAAGRycy9kb3ducmV2LnhtbERPTWvCQBC9F/wPywi91Y2l2BqziohCoSCN8eBxzE6S&#10;xexsmt1q+u/dQqG3ebzPyVaDbcWVem8cK5hOEhDEpdOGawXHYvf0BsIHZI2tY1LwQx5Wy9FDhql2&#10;N87pegi1iCHsU1TQhNClUvqyIYt+4jriyFWutxgi7Gupe7zFcNvK5ySZSYuGY0ODHW0aKi+Hb6tg&#10;feJ8a77258+8yk1RzBP+mF2UehwP6wWIQEP4F/+533Wc//I6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dG0fEAAAA3QAAAA8AAAAAAAAAAAAAAAAAmAIAAGRycy9k&#10;b3ducmV2LnhtbFBLBQYAAAAABAAEAPUAAACJAwAAAAA=&#10;" filled="f" stroked="f">
                <v:textbox inset="0,0,0,0">
                  <w:txbxContent>
                    <w:p w:rsidR="00D54872" w:rsidRDefault="00D54872">
                      <w:pPr>
                        <w:spacing w:line="20" w:lineRule="exact"/>
                        <w:ind w:left="7"/>
                        <w:rPr>
                          <w:rFonts w:ascii="Calibri" w:eastAsia="Calibri" w:hAnsi="Calibri" w:cs="Calibri"/>
                          <w:sz w:val="2"/>
                          <w:szCs w:val="2"/>
                        </w:rPr>
                      </w:pPr>
                      <w:r>
                        <w:rPr>
                          <w:rFonts w:ascii="Calibri"/>
                          <w:color w:val="FFFFFF"/>
                          <w:sz w:val="2"/>
                        </w:rPr>
                        <w:t>10</w:t>
                      </w:r>
                    </w:p>
                    <w:p w:rsidR="00D54872" w:rsidRDefault="00D54872">
                      <w:pPr>
                        <w:rPr>
                          <w:rFonts w:ascii="Calibri" w:eastAsia="Calibri" w:hAnsi="Calibri" w:cs="Calibri"/>
                          <w:sz w:val="2"/>
                          <w:szCs w:val="2"/>
                        </w:rPr>
                      </w:pPr>
                    </w:p>
                    <w:p w:rsidR="00D54872" w:rsidRDefault="00D54872">
                      <w:pPr>
                        <w:spacing w:line="24" w:lineRule="exact"/>
                        <w:rPr>
                          <w:rFonts w:ascii="Calibri" w:eastAsia="Calibri" w:hAnsi="Calibri" w:cs="Calibri"/>
                          <w:sz w:val="2"/>
                          <w:szCs w:val="2"/>
                        </w:rPr>
                      </w:pPr>
                      <w:r>
                        <w:rPr>
                          <w:rFonts w:ascii="Calibri"/>
                          <w:color w:val="FFFFFF"/>
                          <w:sz w:val="2"/>
                        </w:rPr>
                        <w:t>9</w:t>
                      </w:r>
                    </w:p>
                  </w:txbxContent>
                </v:textbox>
              </v:shape>
              <v:shape id="Text Box 1207" o:spid="_x0000_s7454" type="#_x0000_t202" style="position:absolute;left:5292;top:38;width:19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+FMMQA&#10;AADdAAAADwAAAGRycy9kb3ducmV2LnhtbERPTWvCQBC9F/oflil4q5uKaE2zipQWhII0xoPHMTtJ&#10;FrOzaXbV9N+7BaG3ebzPyVaDbcWFem8cK3gZJyCIS6cN1wr2xefzKwgfkDW2jknBL3lYLR8fMky1&#10;u3JOl12oRQxhn6KCJoQuldKXDVn0Y9cRR65yvcUQYV9L3eM1httWTpJkJi0ajg0NdvTeUHnana2C&#10;9YHzD/OzPX7nVW6KYpHw1+yk1OhpWL+BCDSEf/HdvdFx/nQ+gb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PhTDEAAAA3QAAAA8AAAAAAAAAAAAAAAAAmAIAAGRycy9k&#10;b3ducmV2LnhtbFBLBQYAAAAABAAEAPUAAACJAwAAAAA=&#10;" filled="f" stroked="f">
                <v:textbox inset="0,0,0,0">
                  <w:txbxContent>
                    <w:p w:rsidR="00D54872" w:rsidRDefault="00D54872">
                      <w:pPr>
                        <w:spacing w:line="20" w:lineRule="exact"/>
                        <w:rPr>
                          <w:rFonts w:ascii="Calibri" w:eastAsia="Calibri" w:hAnsi="Calibri" w:cs="Calibri"/>
                          <w:sz w:val="2"/>
                          <w:szCs w:val="2"/>
                        </w:rPr>
                      </w:pPr>
                      <w:r>
                        <w:rPr>
                          <w:rFonts w:ascii="Calibri"/>
                          <w:color w:val="FFFFFF"/>
                          <w:sz w:val="2"/>
                        </w:rPr>
                        <w:t>2</w:t>
                      </w:r>
                    </w:p>
                    <w:p w:rsidR="00D54872" w:rsidRDefault="00D54872">
                      <w:pPr>
                        <w:rPr>
                          <w:rFonts w:ascii="Calibri" w:eastAsia="Calibri" w:hAnsi="Calibri" w:cs="Calibri"/>
                          <w:sz w:val="2"/>
                          <w:szCs w:val="2"/>
                        </w:rPr>
                      </w:pPr>
                    </w:p>
                    <w:p w:rsidR="00D54872" w:rsidRDefault="00D54872">
                      <w:pPr>
                        <w:spacing w:line="24" w:lineRule="exact"/>
                        <w:ind w:left="8"/>
                        <w:rPr>
                          <w:rFonts w:ascii="Calibri" w:eastAsia="Calibri" w:hAnsi="Calibri" w:cs="Calibri"/>
                          <w:sz w:val="2"/>
                          <w:szCs w:val="2"/>
                        </w:rPr>
                      </w:pPr>
                      <w:r>
                        <w:rPr>
                          <w:rFonts w:ascii="Calibri"/>
                          <w:color w:val="FFFFFF"/>
                          <w:sz w:val="2"/>
                        </w:rPr>
                        <w:t>3</w:t>
                      </w:r>
                    </w:p>
                  </w:txbxContent>
                </v:textbox>
              </v:shape>
              <v:shape id="Text Box 1206" o:spid="_x0000_s7453" type="#_x0000_t202" style="position:absolute;left:5118;top:131;width:11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gq8QA&#10;AADdAAAADwAAAGRycy9kb3ducmV2LnhtbERPTWvCQBC9F/wPywje6kYtaqOrSKlQEIoxPfQ4zY7J&#10;YnY2ZleN/75bKHibx/uc5bqztbhS641jBaNhAoK4cNpwqeAr3z7PQfiArLF2TAru5GG96j0tMdXu&#10;xhldD6EUMYR9igqqEJpUSl9UZNEPXUMcuaNrLYYI21LqFm8x3NZynCRTadFwbKiwobeKitPhYhVs&#10;vjl7N+fPn312zEyevya8m56UGvS7zQJEoC48xP/uDx3nv8wm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DIKvEAAAA3QAAAA8AAAAAAAAAAAAAAAAAmAIAAGRycy9k&#10;b3ducmV2LnhtbFBLBQYAAAAABAAEAPUAAACJAwAAAAA=&#10;" filled="f" stroked="f">
                <v:textbox inset="0,0,0,0">
                  <w:txbxContent>
                    <w:p w:rsidR="00D54872" w:rsidRDefault="00D54872">
                      <w:pPr>
                        <w:spacing w:line="20" w:lineRule="exact"/>
                        <w:rPr>
                          <w:rFonts w:ascii="Calibri" w:eastAsia="Calibri" w:hAnsi="Calibri" w:cs="Calibri"/>
                          <w:sz w:val="2"/>
                          <w:szCs w:val="2"/>
                        </w:rPr>
                      </w:pPr>
                      <w:r>
                        <w:rPr>
                          <w:rFonts w:ascii="Calibri"/>
                          <w:color w:val="FFFFFF"/>
                          <w:sz w:val="2"/>
                        </w:rPr>
                        <w:t>8</w:t>
                      </w:r>
                    </w:p>
                  </w:txbxContent>
                </v:textbox>
              </v:shape>
              <v:shape id="Text Box 1205" o:spid="_x0000_s7452" type="#_x0000_t202" style="position:absolute;left:5281;top:131;width:11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438QA&#10;AADdAAAADwAAAGRycy9kb3ducmV2LnhtbERPTWvCQBC9C/0PyxS86aZFbE2zipQKQqEY48HjmJ0k&#10;i9nZNLtq+u+7QqG3ebzPyVaDbcWVem8cK3iaJiCIS6cN1woOxWbyCsIHZI2tY1LwQx5Wy4dRhql2&#10;N87pug+1iCHsU1TQhNClUvqyIYt+6jriyFWutxgi7Gupe7zFcNvK5ySZS4uGY0ODHb03VJ73F6tg&#10;feT8w3x/nXZ5lZuiWCT8OT8rNX4c1m8gAg3hX/zn3uo4f/Yyg/s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quN/EAAAA3QAAAA8AAAAAAAAAAAAAAAAAmAIAAGRycy9k&#10;b3ducmV2LnhtbFBLBQYAAAAABAAEAPUAAACJAwAAAAA=&#10;" filled="f" stroked="f">
                <v:textbox inset="0,0,0,0">
                  <w:txbxContent>
                    <w:p w:rsidR="00D54872" w:rsidRDefault="00D54872">
                      <w:pPr>
                        <w:spacing w:line="20" w:lineRule="exact"/>
                        <w:rPr>
                          <w:rFonts w:ascii="Calibri" w:eastAsia="Calibri" w:hAnsi="Calibri" w:cs="Calibri"/>
                          <w:sz w:val="2"/>
                          <w:szCs w:val="2"/>
                        </w:rPr>
                      </w:pPr>
                      <w:r>
                        <w:rPr>
                          <w:rFonts w:ascii="Calibri"/>
                          <w:color w:val="FFFFFF"/>
                          <w:sz w:val="2"/>
                        </w:rPr>
                        <w:t>4</w:t>
                      </w:r>
                    </w:p>
                  </w:txbxContent>
                </v:textbox>
              </v:shape>
              <v:shape id="Text Box 1204" o:spid="_x0000_s7451" type="#_x0000_t202" style="position:absolute;left:5004;top:170;width:401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YdRMQA&#10;AADdAAAADwAAAGRycy9kb3ducmV2LnhtbERPTWvCQBC9F/wPywje6kaxaqOrSKlQEIoxPfQ4zY7J&#10;YnY2ZleN/75bKHibx/uc5bqztbhS641jBaNhAoK4cNpwqeAr3z7PQfiArLF2TAru5GG96j0tMdXu&#10;xhldD6EUMYR9igqqEJpUSl9UZNEPXUMcuaNrLYYI21LqFm8x3NZynCRTadFwbKiwobeKitPhYhVs&#10;vjl7N+fPn312zEyevya8m56UGvS7zQJEoC48xP/uDx3nT2Yv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mHUTEAAAA3QAAAA8AAAAAAAAAAAAAAAAAmAIAAGRycy9k&#10;b3ducmV2LnhtbFBLBQYAAAAABAAEAPUAAACJAwAAAAA=&#10;" filled="f" stroked="f">
                <v:textbox inset="0,0,0,0">
                  <w:txbxContent>
                    <w:p w:rsidR="00D54872" w:rsidRDefault="00D54872">
                      <w:pPr>
                        <w:spacing w:line="33" w:lineRule="exact"/>
                        <w:ind w:right="2"/>
                        <w:jc w:val="center"/>
                        <w:rPr>
                          <w:rFonts w:ascii="Calibri" w:eastAsia="Calibri" w:hAnsi="Calibri" w:cs="Calibri"/>
                          <w:sz w:val="2"/>
                          <w:szCs w:val="2"/>
                        </w:rPr>
                      </w:pPr>
                      <w:r>
                        <w:rPr>
                          <w:rFonts w:ascii="Calibri"/>
                          <w:color w:val="FFFFFF"/>
                          <w:position w:val="1"/>
                          <w:sz w:val="2"/>
                        </w:rPr>
                        <w:t xml:space="preserve">7      </w:t>
                      </w:r>
                      <w:r>
                        <w:rPr>
                          <w:rFonts w:ascii="Calibri"/>
                          <w:color w:val="FFFFFF"/>
                          <w:spacing w:val="3"/>
                          <w:position w:val="1"/>
                          <w:sz w:val="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2"/>
                        </w:rPr>
                        <w:t xml:space="preserve">6     </w:t>
                      </w:r>
                      <w:r>
                        <w:rPr>
                          <w:rFonts w:ascii="Calibri"/>
                          <w:color w:val="FFFFFF"/>
                          <w:spacing w:val="3"/>
                          <w:sz w:val="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position w:val="1"/>
                          <w:sz w:val="2"/>
                        </w:rPr>
                        <w:t>5</w:t>
                      </w:r>
                    </w:p>
                    <w:p w:rsidR="00D54872" w:rsidRDefault="00D54872">
                      <w:pPr>
                        <w:spacing w:before="4"/>
                        <w:rPr>
                          <w:rFonts w:ascii="Calibri" w:eastAsia="Calibri" w:hAnsi="Calibri" w:cs="Calibri"/>
                          <w:sz w:val="2"/>
                          <w:szCs w:val="2"/>
                        </w:rPr>
                      </w:pPr>
                    </w:p>
                    <w:p w:rsidR="00D54872" w:rsidRDefault="00D54872">
                      <w:pPr>
                        <w:spacing w:line="135" w:lineRule="exact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hh:mm</w:t>
                      </w:r>
                      <w:proofErr w:type="spellEnd"/>
                    </w:p>
                  </w:txbxContent>
                </v:textbox>
              </v:shape>
            </v:group>
            <w10:wrap anchorx="page"/>
          </v:group>
        </w:pict>
      </w:r>
      <w:r w:rsidRPr="00DB3A5C">
        <w:rPr>
          <w:noProof/>
          <w:lang w:bidi="he-IL"/>
        </w:rPr>
        <w:pict>
          <v:group id="Group 1186" o:spid="_x0000_s7433" style="position:absolute;left:0;text-align:left;margin-left:331.55pt;margin-top:-12.4pt;width:68.05pt;height:34.05pt;z-index:251535360;mso-position-horizontal-relative:page" coordorigin="6631,-248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">
            <v:group id="Group 1199" o:spid="_x0000_s7446" style="position:absolute;left:6631;top:-248;width:1361;height:681" coordorigin="6631,-248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98us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n98uscAAADd&#10;AAAADwAAAAAAAAAAAAAAAACqAgAAZHJzL2Rvd25yZXYueG1sUEsFBgAAAAAEAAQA+gAAAJ4DAAAA&#10;AA==&#10;">
              <v:shape id="Freeform 1201" o:spid="_x0000_s7448" style="position:absolute;left:6631;top:-248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6DO8IA&#10;AADdAAAADwAAAGRycy9kb3ducmV2LnhtbERPTYvCMBC9L/gfwgje1lQRka5RVBA9Cauu4m1oZtOu&#10;zaQ00dZ/vxEEb/N4nzOdt7YUd6p94VjBoJ+AIM6cLtgoOB7WnxMQPiBrLB2Tggd5mM86H1NMtWv4&#10;m+77YEQMYZ+igjyEKpXSZzlZ9H1XEUfu19UWQ4S1kbrGJobbUg6TZCwtFhwbcqxolVN23d+sAnlZ&#10;7pI/uylOzo0v5udsTvbcKNXrtosvEIHa8Ba/3Fsd549GA3h+E0+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oM7wgAAAN0AAAAPAAAAAAAAAAAAAAAAAJgCAABkcnMvZG93&#10;bnJldi54bWxQSwUGAAAAAAQABAD1AAAAhwMAAAAA&#10;" path="m57,l24,1,7,7,1,24,,56,,624r1,33l7,673r17,7l56,681r1248,l1337,680r16,-7l1360,657r1,-33l1361,56,1337,1,57,xe" fillcolor="#231f20" stroked="f">
                <v:path arrowok="t" o:connecttype="custom" o:connectlocs="57,-248;24,-247;7,-241;1,-224;0,-192;0,376;1,409;7,425;24,432;56,433;1304,433;1337,432;1353,425;1360,409;1361,376;1361,-192;1337,-247;57,-248" o:connectangles="0,0,0,0,0,0,0,0,0,0,0,0,0,0,0,0,0,0"/>
              </v:shape>
              <v:shape id="Picture 1200" o:spid="_x0000_s7447" type="#_x0000_t75" style="position:absolute;left:7169;top:-54;width:285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S18bDAAAA3QAAAA8AAABkcnMvZG93bnJldi54bWxET0trwkAQvhf8D8sI3urGKMGmruIDoSfF&#10;V+lxyI5JMDsbsluT/vuuIHibj+85s0VnKnGnxpWWFYyGEQjizOqScwXn0/Z9CsJ5ZI2VZVLwRw4W&#10;897bDFNtWz7Q/ehzEULYpaig8L5OpXRZQQbd0NbEgbvaxqAPsMmlbrAN4aaScRQl0mDJoaHAmtYF&#10;Zbfjr1Gw/9mV35dxtOkS/tjG59EhubQrpQb9bvkJwlPnX+Kn+0uH+ZNJDI9vwgl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BLXxsMAAADdAAAADwAAAAAAAAAAAAAAAACf&#10;AgAAZHJzL2Rvd25yZXYueG1sUEsFBgAAAAAEAAQA9wAAAI8DAAAAAA==&#10;">
                <v:imagedata r:id="rId119" o:title=""/>
              </v:shape>
            </v:group>
            <v:group id="Group 1197" o:spid="_x0000_s7444" style="position:absolute;left:7311;top:16;width:2;height:77" coordorigin="7311,16" coordsize="2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3izc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t4s3FAAAA3QAA&#10;AA8AAAAAAAAAAAAAAAAAqgIAAGRycy9kb3ducmV2LnhtbFBLBQYAAAAABAAEAPoAAACcAwAAAAA=&#10;">
              <v:shape id="Freeform 1198" o:spid="_x0000_s7445" style="position:absolute;left:7311;top:16;width:2;height:77;visibility:visible;mso-wrap-style:square;v-text-anchor:top" coordsize="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rZzcIA&#10;AADdAAAADwAAAGRycy9kb3ducmV2LnhtbERP24rCMBB9F/yHMIJvmq4U0a5RFkFwQRBv+Do0Y1u2&#10;mZQkW6tfb4SFfZvDuc5i1ZlatOR8ZVnBxzgBQZxbXXGh4HzajGYgfEDWWFsmBQ/ysFr2ewvMtL3z&#10;gdpjKEQMYZ+hgjKEJpPS5yUZ9GPbEEfuZp3BEKErpHZ4j+GmlpMkmUqDFceGEhtal5T/HH+NAtp+&#10;X1vcXOa3mdO75+m5f+x1q9Rw0H19ggjUhX/xn3ur4/w0TeH9TTx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itnNwgAAAN0AAAAPAAAAAAAAAAAAAAAAAJgCAABkcnMvZG93&#10;bnJldi54bWxQSwUGAAAAAAQABAD1AAAAhwMAAAAA&#10;" path="m,76l,e" filled="f" strokecolor="white" strokeweight=".25pt">
                <v:path arrowok="t" o:connecttype="custom" o:connectlocs="0,92;0,16" o:connectangles="0,0"/>
              </v:shape>
            </v:group>
            <v:group id="Group 1187" o:spid="_x0000_s7434" style="position:absolute;left:7279;top:46;width:33;height:47" coordorigin="7279,46" coordsize="33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<v:shape id="Freeform 1196" o:spid="_x0000_s7443" style="position:absolute;left:7279;top:46;width:33;height:47;visibility:visible;mso-wrap-style:square;v-text-anchor:top" coordsize="3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P8sQA&#10;AADdAAAADwAAAGRycy9kb3ducmV2LnhtbERPTWvCQBC9F/wPywi91Y022pK6igiWHrxo2p6H7JiE&#10;Zmdjdt2k/fWuIPQ2j/c5y/VgGhGoc7VlBdNJAoK4sLrmUsFnvnt6BeE8ssbGMin4JQfr1ehhiZm2&#10;PR8oHH0pYgi7DBVU3reZlK6oyKCb2JY4cifbGfQRdqXUHfYx3DRyliQLabDm2FBhS9uKip/jxSg4&#10;pGGaPn+5/V9+Oc/708t3COd3pR7Hw+YNhKfB/4vv7g8d56fpAm7fx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mD/LEAAAA3QAAAA8AAAAAAAAAAAAAAAAAmAIAAGRycy9k&#10;b3ducmV2LnhtbFBLBQYAAAAABAAEAPUAAACJAwAAAAA=&#10;" path="m32,46l,e" filled="f" strokecolor="white" strokeweight=".25pt">
                <v:path arrowok="t" o:connecttype="custom" o:connectlocs="32,92;0,46" o:connectangles="0,0"/>
              </v:shape>
              <v:shape id="Text Box 1195" o:spid="_x0000_s7442" type="#_x0000_t202" style="position:absolute;left:7078;top:-184;width:467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sFcQA&#10;AADdAAAADwAAAGRycy9kb3ducmV2LnhtbERPTWvCQBC9C/0PyxS86aZFbE2zipQKQqEY48HjmJ0k&#10;i9nZNLtq+u+7QqG3ebzPyVaDbcWVem8cK3iaJiCIS6cN1woOxWbyCsIHZI2tY1LwQx5Wy4dRhql2&#10;N87pug+1iCHsU1TQhNClUvqyIYt+6jriyFWutxgi7Gupe7zFcNvK5ySZS4uGY0ODHb03VJ73F6tg&#10;feT8w3x/nXZ5lZuiWCT8OT8rNX4c1m8gAg3hX/zn3uo4fzZ7gfs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U7BXEAAAA3QAAAA8AAAAAAAAAAAAAAAAAmAIAAGRycy9k&#10;b3ducmV2LnhtbFBLBQYAAAAABAAEAPUAAACJAwAAAAA=&#10;" filled="f" stroked="f">
                <v:textbox inset="0,0,0,0">
                  <w:txbxContent>
                    <w:p w:rsidR="00D54872" w:rsidRDefault="00D54872">
                      <w:pPr>
                        <w:spacing w:line="123" w:lineRule="exact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15/03/15</w:t>
                      </w:r>
                    </w:p>
                    <w:p w:rsidR="00D54872" w:rsidRDefault="00D54872">
                      <w:pPr>
                        <w:spacing w:before="35" w:line="24" w:lineRule="exact"/>
                        <w:jc w:val="center"/>
                        <w:rPr>
                          <w:rFonts w:ascii="Calibri" w:eastAsia="Calibri" w:hAnsi="Calibri" w:cs="Calibri"/>
                          <w:sz w:val="2"/>
                          <w:szCs w:val="2"/>
                        </w:rPr>
                      </w:pPr>
                      <w:r>
                        <w:rPr>
                          <w:rFonts w:ascii="Calibri"/>
                          <w:color w:val="FFFFFF"/>
                          <w:sz w:val="2"/>
                        </w:rPr>
                        <w:t>12</w:t>
                      </w:r>
                    </w:p>
                  </w:txbxContent>
                </v:textbox>
              </v:shape>
              <v:shape id="Text Box 1194" o:spid="_x0000_s7441" type="#_x0000_t202" style="position:absolute;left:7241;top:-2;width:21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4Z8YA&#10;AADdAAAADwAAAGRycy9kb3ducmV2LnhtbESPQWvCQBCF74X+h2UKvdWNIlKjq0hRKBSKMR56nGbH&#10;ZDE7m2ZXTf995yD0NsN78943y/XgW3WlPrrABsajDBRxFazj2sCx3L28gooJ2WIbmAz8UoT16vFh&#10;ibkNNy7oeki1khCOORpoUupyrWPVkMc4Ch2xaKfQe0yy9rW2Pd4k3Ld6kmUz7dGxNDTY0VtD1flw&#10;8QY2X1xs3c/n9744Fa4s5xl/zM7GPD8NmwWoREP6N9+v363gT6eCK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t4Z8YAAADdAAAADwAAAAAAAAAAAAAAAACYAgAAZHJz&#10;L2Rvd25yZXYueG1sUEsFBgAAAAAEAAQA9QAAAIsDAAAAAA==&#10;" filled="f" stroked="f">
                <v:textbox inset="0,0,0,0">
                  <w:txbxContent>
                    <w:p w:rsidR="00D54872" w:rsidRDefault="00D54872">
                      <w:pPr>
                        <w:spacing w:line="20" w:lineRule="exact"/>
                        <w:rPr>
                          <w:rFonts w:ascii="Calibri" w:eastAsia="Calibri" w:hAnsi="Calibri" w:cs="Calibri"/>
                          <w:sz w:val="2"/>
                          <w:szCs w:val="2"/>
                        </w:rPr>
                      </w:pPr>
                      <w:r>
                        <w:rPr>
                          <w:rFonts w:ascii="Calibri"/>
                          <w:color w:val="FFFFFF"/>
                          <w:sz w:val="2"/>
                        </w:rPr>
                        <w:t>11</w:t>
                      </w:r>
                    </w:p>
                  </w:txbxContent>
                </v:textbox>
              </v:shape>
              <v:shape id="Text Box 1193" o:spid="_x0000_s7440" type="#_x0000_t202" style="position:absolute;left:7366;top:-1;width:11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fd/MMA&#10;AADdAAAADwAAAGRycy9kb3ducmV2LnhtbERPTYvCMBC9C/6HMMLeNFVEtBpFFhcWhMVaD3ucbcY2&#10;2Ey6TVbrv98Igrd5vM9ZbTpbiyu13jhWMB4lIIgLpw2XCk75x3AOwgdkjbVjUnAnD5t1v7fCVLsb&#10;Z3Q9hlLEEPYpKqhCaFIpfVGRRT9yDXHkzq61GCJsS6lbvMVwW8tJksykRcOxocKG3isqLsc/q2D7&#10;zdnO/H79HLJzZvJ8kfB+dlHqbdBtlyACdeElfro/dZw/nS7g8U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fd/MMAAADdAAAADwAAAAAAAAAAAAAAAACYAgAAZHJzL2Rv&#10;d25yZXYueG1sUEsFBgAAAAAEAAQA9QAAAIgDAAAAAA==&#10;" filled="f" stroked="f">
                <v:textbox inset="0,0,0,0">
                  <w:txbxContent>
                    <w:p w:rsidR="00D54872" w:rsidRDefault="00D54872">
                      <w:pPr>
                        <w:spacing w:line="20" w:lineRule="exact"/>
                        <w:rPr>
                          <w:rFonts w:ascii="Calibri" w:eastAsia="Calibri" w:hAnsi="Calibri" w:cs="Calibri"/>
                          <w:sz w:val="2"/>
                          <w:szCs w:val="2"/>
                        </w:rPr>
                      </w:pPr>
                      <w:r>
                        <w:rPr>
                          <w:rFonts w:ascii="Calibri"/>
                          <w:color w:val="FFFFFF"/>
                          <w:sz w:val="2"/>
                        </w:rPr>
                        <w:t>1</w:t>
                      </w:r>
                    </w:p>
                  </w:txbxContent>
                </v:textbox>
              </v:shape>
              <v:shape id="Text Box 1192" o:spid="_x0000_s7439" type="#_x0000_t202" style="position:absolute;left:7203;top:38;width:28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TivMcA&#10;AADdAAAADwAAAGRycy9kb3ducmV2LnhtbESPQUvDQBCF74L/YRmhN7tRtGjsthRRKBSkSTz0OM1O&#10;k6XZ2ZjdtvHfO4eCtxnem/e+mS9H36kzDdEFNvAwzUAR18E6bgx8V5/3L6BiQrbYBSYDvxRhubi9&#10;mWNuw4ULOpepURLCMUcDbUp9rnWsW/IYp6EnFu0QBo9J1qHRdsCLhPtOP2bZTHt0LA0t9vTeUn0s&#10;T97AasfFh/v52m+LQ+Gq6jXjzexozORuXL2BSjSmf/P1em0F/+lZ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k4rzHAAAA3QAAAA8AAAAAAAAAAAAAAAAAmAIAAGRy&#10;cy9kb3ducmV2LnhtbFBLBQYAAAAABAAEAPUAAACMAwAAAAA=&#10;" filled="f" stroked="f">
                <v:textbox inset="0,0,0,0">
                  <w:txbxContent>
                    <w:p w:rsidR="00D54872" w:rsidRDefault="00D54872">
                      <w:pPr>
                        <w:spacing w:line="20" w:lineRule="exact"/>
                        <w:ind w:left="7"/>
                        <w:rPr>
                          <w:rFonts w:ascii="Calibri" w:eastAsia="Calibri" w:hAnsi="Calibri" w:cs="Calibri"/>
                          <w:sz w:val="2"/>
                          <w:szCs w:val="2"/>
                        </w:rPr>
                      </w:pPr>
                      <w:r>
                        <w:rPr>
                          <w:rFonts w:ascii="Calibri"/>
                          <w:color w:val="FFFFFF"/>
                          <w:sz w:val="2"/>
                        </w:rPr>
                        <w:t>10</w:t>
                      </w:r>
                    </w:p>
                    <w:p w:rsidR="00D54872" w:rsidRDefault="00D54872">
                      <w:pPr>
                        <w:rPr>
                          <w:rFonts w:ascii="Calibri" w:eastAsia="Calibri" w:hAnsi="Calibri" w:cs="Calibri"/>
                          <w:sz w:val="2"/>
                          <w:szCs w:val="2"/>
                        </w:rPr>
                      </w:pPr>
                    </w:p>
                    <w:p w:rsidR="00D54872" w:rsidRDefault="00D54872">
                      <w:pPr>
                        <w:spacing w:line="24" w:lineRule="exact"/>
                        <w:rPr>
                          <w:rFonts w:ascii="Calibri" w:eastAsia="Calibri" w:hAnsi="Calibri" w:cs="Calibri"/>
                          <w:sz w:val="2"/>
                          <w:szCs w:val="2"/>
                        </w:rPr>
                      </w:pPr>
                      <w:r>
                        <w:rPr>
                          <w:rFonts w:ascii="Calibri"/>
                          <w:color w:val="FFFFFF"/>
                          <w:sz w:val="2"/>
                        </w:rPr>
                        <w:t>9</w:t>
                      </w:r>
                    </w:p>
                  </w:txbxContent>
                </v:textbox>
              </v:shape>
              <v:shape id="Text Box 1191" o:spid="_x0000_s7438" type="#_x0000_t202" style="position:absolute;left:7399;top:38;width:19;height: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HJ8QA&#10;AADdAAAADwAAAGRycy9kb3ducmV2LnhtbERPTWvCQBC9F/wPywi91Y2llRqziohCoVAa48HjmJ0k&#10;i9nZNLvV+O/dQqG3ebzPyVaDbcWFem8cK5hOEhDEpdOGawWHYvf0BsIHZI2tY1JwIw+r5eghw1S7&#10;K+d02YdaxBD2KSpoQuhSKX3ZkEU/cR1x5CrXWwwR9rXUPV5juG3lc5LMpEXDsaHBjjYNlef9j1Ww&#10;PnK+Nd+fp6+8yk1RzBP+mJ2VehwP6wWIQEP4F/+533Wc//I6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oRyfEAAAA3QAAAA8AAAAAAAAAAAAAAAAAmAIAAGRycy9k&#10;b3ducmV2LnhtbFBLBQYAAAAABAAEAPUAAACJAwAAAAA=&#10;" filled="f" stroked="f">
                <v:textbox inset="0,0,0,0">
                  <w:txbxContent>
                    <w:p w:rsidR="00D54872" w:rsidRDefault="00D54872">
                      <w:pPr>
                        <w:spacing w:line="20" w:lineRule="exact"/>
                        <w:rPr>
                          <w:rFonts w:ascii="Calibri" w:eastAsia="Calibri" w:hAnsi="Calibri" w:cs="Calibri"/>
                          <w:sz w:val="2"/>
                          <w:szCs w:val="2"/>
                        </w:rPr>
                      </w:pPr>
                      <w:r>
                        <w:rPr>
                          <w:rFonts w:ascii="Calibri"/>
                          <w:color w:val="FFFFFF"/>
                          <w:sz w:val="2"/>
                        </w:rPr>
                        <w:t>2</w:t>
                      </w:r>
                    </w:p>
                    <w:p w:rsidR="00D54872" w:rsidRDefault="00D54872">
                      <w:pPr>
                        <w:rPr>
                          <w:rFonts w:ascii="Calibri" w:eastAsia="Calibri" w:hAnsi="Calibri" w:cs="Calibri"/>
                          <w:sz w:val="2"/>
                          <w:szCs w:val="2"/>
                        </w:rPr>
                      </w:pPr>
                    </w:p>
                    <w:p w:rsidR="00D54872" w:rsidRDefault="00D54872">
                      <w:pPr>
                        <w:spacing w:line="24" w:lineRule="exact"/>
                        <w:ind w:left="8"/>
                        <w:rPr>
                          <w:rFonts w:ascii="Calibri" w:eastAsia="Calibri" w:hAnsi="Calibri" w:cs="Calibri"/>
                          <w:sz w:val="2"/>
                          <w:szCs w:val="2"/>
                        </w:rPr>
                      </w:pPr>
                      <w:r>
                        <w:rPr>
                          <w:rFonts w:ascii="Calibri"/>
                          <w:color w:val="FFFFFF"/>
                          <w:sz w:val="2"/>
                        </w:rPr>
                        <w:t>3</w:t>
                      </w:r>
                    </w:p>
                  </w:txbxContent>
                </v:textbox>
              </v:shape>
              <v:shape id="Text Box 1190" o:spid="_x0000_s7437" type="#_x0000_t202" style="position:absolute;left:7225;top:131;width:11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rZUMQA&#10;AADdAAAADwAAAGRycy9kb3ducmV2LnhtbERPTWvCQBC9C/0PyxS86aZipaZZRUoLQqE0xoPHMTtJ&#10;FrOzaXbV+O/dQqG3ebzPydaDbcWFem8cK3iaJiCIS6cN1wr2xcfkBYQPyBpbx6TgRh7Wq4dRhql2&#10;V87psgu1iCHsU1TQhNClUvqyIYt+6jriyFWutxgi7Gupe7zGcNvKWZIspEXDsaHBjt4aKk+7s1Ww&#10;OXD+bn6+jt95lZuiWCb8uTgpNX4cNq8gAg3hX/zn3uo4f/48g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62VDEAAAA3QAAAA8AAAAAAAAAAAAAAAAAmAIAAGRycy9k&#10;b3ducmV2LnhtbFBLBQYAAAAABAAEAPUAAACJAwAAAAA=&#10;" filled="f" stroked="f">
                <v:textbox inset="0,0,0,0">
                  <w:txbxContent>
                    <w:p w:rsidR="00D54872" w:rsidRDefault="00D54872">
                      <w:pPr>
                        <w:spacing w:line="20" w:lineRule="exact"/>
                        <w:rPr>
                          <w:rFonts w:ascii="Calibri" w:eastAsia="Calibri" w:hAnsi="Calibri" w:cs="Calibri"/>
                          <w:sz w:val="2"/>
                          <w:szCs w:val="2"/>
                        </w:rPr>
                      </w:pPr>
                      <w:r>
                        <w:rPr>
                          <w:rFonts w:ascii="Calibri"/>
                          <w:color w:val="FFFFFF"/>
                          <w:sz w:val="2"/>
                        </w:rPr>
                        <w:t>8</w:t>
                      </w:r>
                    </w:p>
                  </w:txbxContent>
                </v:textbox>
              </v:shape>
              <v:shape id="Text Box 1189" o:spid="_x0000_s7436" type="#_x0000_t202" style="position:absolute;left:7388;top:131;width:11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Z8y8QA&#10;AADdAAAADwAAAGRycy9kb3ducmV2LnhtbERPS2vCQBC+C/0PyxR6000fiqauIlJBEKQxHjxOs2Oy&#10;mJ2N2a2m/94VhN7m43vOdN7ZWlyo9caxgtdBAoK4cNpwqWCfr/pjED4ga6wdk4I/8jCfPfWmmGp3&#10;5Ywuu1CKGMI+RQVVCE0qpS8qsugHriGO3NG1FkOEbSl1i9cYbmv5liQjadFwbKiwoWVFxWn3axUs&#10;Dpx9mfP25zs7ZibPJwlvRielXp67xSeIQF34Fz/cax3nfwzf4f5NP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2fMvEAAAA3QAAAA8AAAAAAAAAAAAAAAAAmAIAAGRycy9k&#10;b3ducmV2LnhtbFBLBQYAAAAABAAEAPUAAACJAwAAAAA=&#10;" filled="f" stroked="f">
                <v:textbox inset="0,0,0,0">
                  <w:txbxContent>
                    <w:p w:rsidR="00D54872" w:rsidRDefault="00D54872">
                      <w:pPr>
                        <w:spacing w:line="20" w:lineRule="exact"/>
                        <w:rPr>
                          <w:rFonts w:ascii="Calibri" w:eastAsia="Calibri" w:hAnsi="Calibri" w:cs="Calibri"/>
                          <w:sz w:val="2"/>
                          <w:szCs w:val="2"/>
                        </w:rPr>
                      </w:pPr>
                      <w:r>
                        <w:rPr>
                          <w:rFonts w:ascii="Calibri"/>
                          <w:color w:val="FFFFFF"/>
                          <w:sz w:val="2"/>
                        </w:rPr>
                        <w:t>4</w:t>
                      </w:r>
                    </w:p>
                  </w:txbxContent>
                </v:textbox>
              </v:shape>
              <v:shape id="Text Box 1188" o:spid="_x0000_s7435" type="#_x0000_t202" style="position:absolute;left:7161;top:170;width:301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/kv8MA&#10;AADdAAAADwAAAGRycy9kb3ducmV2LnhtbERPTWvCQBC9F/oflil4q5sWK5q6ihQFoSCN8eBxzI7J&#10;YnY2ZleN/94VCt7m8T5nMutsLS7UeuNYwUc/AUFcOG24VLDNl+8jED4ga6wdk4IbeZhNX18mmGp3&#10;5Ywum1CKGMI+RQVVCE0qpS8qsuj7riGO3MG1FkOEbSl1i9cYbmv5mSRDadFwbKiwoZ+KiuPmbBXM&#10;d5wtzGm9/8sOmcnzccK/w6NSvbdu/g0iUBee4n/3Ssf5g68B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/kv8MAAADdAAAADwAAAAAAAAAAAAAAAACYAgAAZHJzL2Rv&#10;d25yZXYueG1sUEsFBgAAAAAEAAQA9QAAAIgDAAAAAA==&#10;" filled="f" stroked="f">
                <v:textbox inset="0,0,0,0">
                  <w:txbxContent>
                    <w:p w:rsidR="00D54872" w:rsidRDefault="00D54872">
                      <w:pPr>
                        <w:spacing w:line="33" w:lineRule="exact"/>
                        <w:ind w:left="99"/>
                        <w:rPr>
                          <w:rFonts w:ascii="Calibri" w:eastAsia="Calibri" w:hAnsi="Calibri" w:cs="Calibri"/>
                          <w:sz w:val="2"/>
                          <w:szCs w:val="2"/>
                        </w:rPr>
                      </w:pPr>
                      <w:r>
                        <w:rPr>
                          <w:rFonts w:ascii="Calibri"/>
                          <w:color w:val="FFFFFF"/>
                          <w:position w:val="1"/>
                          <w:sz w:val="2"/>
                        </w:rPr>
                        <w:t xml:space="preserve">7      </w:t>
                      </w:r>
                      <w:r>
                        <w:rPr>
                          <w:rFonts w:ascii="Calibri"/>
                          <w:color w:val="FFFFFF"/>
                          <w:spacing w:val="3"/>
                          <w:position w:val="1"/>
                          <w:sz w:val="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2"/>
                        </w:rPr>
                        <w:t xml:space="preserve">6     </w:t>
                      </w:r>
                      <w:r>
                        <w:rPr>
                          <w:rFonts w:ascii="Calibri"/>
                          <w:color w:val="FFFFFF"/>
                          <w:spacing w:val="3"/>
                          <w:sz w:val="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position w:val="1"/>
                          <w:sz w:val="2"/>
                        </w:rPr>
                        <w:t>5</w:t>
                      </w:r>
                    </w:p>
                    <w:p w:rsidR="00D54872" w:rsidRDefault="00D54872">
                      <w:pPr>
                        <w:spacing w:before="4"/>
                        <w:rPr>
                          <w:rFonts w:ascii="Calibri" w:eastAsia="Calibri" w:hAnsi="Calibri" w:cs="Calibri"/>
                          <w:sz w:val="2"/>
                          <w:szCs w:val="2"/>
                        </w:rPr>
                      </w:pPr>
                    </w:p>
                    <w:p w:rsidR="00D54872" w:rsidRDefault="00D54872">
                      <w:pPr>
                        <w:spacing w:line="135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2"/>
                        </w:rPr>
                        <w:t>11:00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B73054" w:rsidRPr="00A136BC">
        <w:rPr>
          <w:color w:val="231F20"/>
          <w:w w:val="95"/>
        </w:rPr>
        <w:t>[OK]</w:t>
      </w:r>
      <w:r w:rsidR="00B73054" w:rsidRPr="00A136BC">
        <w:rPr>
          <w:color w:val="231F20"/>
          <w:w w:val="95"/>
        </w:rPr>
        <w:tab/>
      </w:r>
      <w:r w:rsidR="00B73054" w:rsidRPr="00A136BC">
        <w:rPr>
          <w:color w:val="231F20"/>
        </w:rPr>
        <w:t>[OK]</w:t>
      </w:r>
    </w:p>
    <w:p w:rsidR="00FF438E" w:rsidRPr="00A136BC" w:rsidRDefault="00FF438E">
      <w:pPr>
        <w:spacing w:before="2"/>
        <w:rPr>
          <w:rFonts w:ascii="Calibri" w:eastAsia="Calibri" w:hAnsi="Calibri" w:cs="Calibri"/>
          <w:b/>
          <w:bCs/>
          <w:sz w:val="21"/>
          <w:szCs w:val="21"/>
        </w:rPr>
      </w:pPr>
    </w:p>
    <w:p w:rsidR="00FF438E" w:rsidRPr="00A136BC" w:rsidRDefault="00A91D81">
      <w:pPr>
        <w:tabs>
          <w:tab w:val="left" w:pos="4556"/>
        </w:tabs>
        <w:spacing w:before="75"/>
        <w:ind w:left="2299"/>
        <w:rPr>
          <w:rFonts w:ascii="Calibri" w:eastAsia="Calibri" w:hAnsi="Calibri" w:cs="Calibri"/>
          <w:sz w:val="12"/>
          <w:szCs w:val="12"/>
        </w:rPr>
      </w:pPr>
      <w:r w:rsidRPr="00A136BC">
        <w:rPr>
          <w:rFonts w:ascii="Calibri"/>
          <w:color w:val="231F20"/>
          <w:spacing w:val="-1"/>
          <w:sz w:val="12"/>
        </w:rPr>
        <w:t>Введите дату</w:t>
      </w:r>
      <w:proofErr w:type="gramStart"/>
      <w:r w:rsidRPr="00A136BC">
        <w:rPr>
          <w:rFonts w:ascii="Calibri"/>
          <w:color w:val="231F20"/>
          <w:spacing w:val="-2"/>
          <w:sz w:val="12"/>
        </w:rPr>
        <w:t xml:space="preserve">                                                     </w:t>
      </w:r>
      <w:r w:rsidRPr="00A136BC">
        <w:rPr>
          <w:rFonts w:ascii="Calibri"/>
          <w:color w:val="231F20"/>
          <w:spacing w:val="-1"/>
          <w:sz w:val="12"/>
        </w:rPr>
        <w:t>В</w:t>
      </w:r>
      <w:proofErr w:type="gramEnd"/>
      <w:r w:rsidRPr="00A136BC">
        <w:rPr>
          <w:rFonts w:ascii="Calibri"/>
          <w:color w:val="231F20"/>
          <w:spacing w:val="-1"/>
          <w:sz w:val="12"/>
        </w:rPr>
        <w:t>ведите время</w: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FF438E" w:rsidRPr="00A136BC" w:rsidRDefault="00A91D81">
      <w:pPr>
        <w:pStyle w:val="2"/>
        <w:numPr>
          <w:ilvl w:val="1"/>
          <w:numId w:val="14"/>
        </w:numPr>
        <w:tabs>
          <w:tab w:val="left" w:pos="474"/>
        </w:tabs>
        <w:spacing w:line="244" w:lineRule="exact"/>
        <w:ind w:left="473"/>
        <w:rPr>
          <w:b w:val="0"/>
          <w:bCs w:val="0"/>
        </w:rPr>
      </w:pPr>
      <w:r w:rsidRPr="00A136BC">
        <w:rPr>
          <w:color w:val="231F20"/>
          <w:spacing w:val="-1"/>
        </w:rPr>
        <w:t>Сопряжение считывателя отпечатков пальцев</w:t>
      </w:r>
    </w:p>
    <w:p w:rsidR="00FF438E" w:rsidRPr="00A136BC" w:rsidRDefault="00A91D81" w:rsidP="00A91D81">
      <w:pPr>
        <w:pStyle w:val="a3"/>
        <w:spacing w:before="0" w:line="195" w:lineRule="exact"/>
        <w:ind w:left="126"/>
      </w:pPr>
      <w:r w:rsidRPr="00A136BC">
        <w:rPr>
          <w:color w:val="231F20"/>
        </w:rPr>
        <w:t>Эта процедура выполняется с помощью замка ENTR ™. Смотрите процедуру сопряжения сенсорной панели считывателя</w:t>
      </w:r>
      <w:r w:rsidR="00DB3A5C">
        <w:rPr>
          <w:noProof/>
          <w:lang w:bidi="he-IL"/>
        </w:rPr>
        <w:pict>
          <v:group id="Group 1181" o:spid="_x0000_s7428" style="position:absolute;left:0;text-align:left;margin-left:105.4pt;margin-top:18.2pt;width:16.95pt;height:14.7pt;z-index:251536384;mso-position-horizontal-relative:page;mso-position-vertical-relative:text" coordorigin="2108,364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">
            <v:shape id="Freeform 1185" o:spid="_x0000_s7432" style="position:absolute;left:2108;top:364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JERMUA&#10;AADdAAAADwAAAGRycy9kb3ducmV2LnhtbERPTWvCQBC9F/wPywi96aY1tiW6SmupCh7aquB1mh2T&#10;aHY2ZLcx+fddQehtHu9zpvPWlKKh2hWWFTwMIxDEqdUFZwr2u4/BCwjnkTWWlklBRw7ms97dFBNt&#10;L/xNzdZnIoSwS1BB7n2VSOnSnAy6oa2IA3e0tUEfYJ1JXeMlhJtSPkbRkzRYcGjIsaJFTul5+2sU&#10;bOJj1/hs8fPFp271+fw2eo+XB6Xu++3rBISn1v+Lb+61DvPj0Riu34QT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kRExQAAAN0AAAAPAAAAAAAAAAAAAAAAAJgCAABkcnMv&#10;ZG93bnJldi54bWxQSwUGAAAAAAQABAD1AAAAigMAAAAA&#10;" path="m213,294r-1,-70l126,209,125,86,211,70,210,,338,146,213,294xe" fillcolor="#939598" stroked="f">
              <v:path arrowok="t" o:connecttype="custom" o:connectlocs="213,658;212,588;126,573;125,450;211,434;210,364;338,510;213,658" o:connectangles="0,0,0,0,0,0,0,0"/>
            </v:shape>
            <v:shape id="Freeform 1184" o:spid="_x0000_s7431" style="position:absolute;left:2108;top:364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DaM8UA&#10;AADdAAAADwAAAGRycy9kb3ducmV2LnhtbERPS2vCQBC+F/oflil400012JK6ig98QA9tbaHXaXZM&#10;otnZkF1j8u9dQehtPr7nTGatKUVDtSssK3geRCCIU6sLzhT8fK/7ryCcR9ZYWiYFHTmYTR8fJpho&#10;e+EvavY+EyGEXYIKcu+rREqX5mTQDWxFHLiDrQ36AOtM6hovIdyUchhFY2mw4NCQY0XLnNLT/mwU&#10;vMeHrvHZ8u+Tj93242UxWsWbX6V6T+38DYSn1v+L7+6dDvPj0Rhu34QT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NozxQAAAN0AAAAPAAAAAAAAAAAAAAAAAJgCAABkcnMv&#10;ZG93bnJldi54bWxQSwUGAAAAAAQABAD1AAAAigMAAAAA&#10;" path="m101,205l69,199,68,96,99,90r2,115xe" fillcolor="#939598" stroked="f">
              <v:path arrowok="t" o:connecttype="custom" o:connectlocs="101,569;69,563;68,460;99,454;101,569" o:connectangles="0,0,0,0,0"/>
            </v:shape>
            <v:shape id="Freeform 1183" o:spid="_x0000_s7430" style="position:absolute;left:2108;top:364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x/qMUA&#10;AADdAAAADwAAAGRycy9kb3ducmV2LnhtbERPTWvCQBC9C/6HZQRvdWMNtURXqRbbQg9aW/A6Zsck&#10;NTsbsmtM/r1bKHibx/uc+bI1pWiodoVlBeNRBII4tbrgTMHP9+bhGYTzyBpLy6SgIwfLRb83x0Tb&#10;K39Rs/eZCCHsElSQe18lUro0J4NuZCviwJ1sbdAHWGdS13gN4aaUj1H0JA0WHBpyrGidU3reX4yC&#10;z/jUNT5bH3f8271vp6vJa/x2UGo4aF9mIDy1/i7+d3/oMD+eTOHvm3C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7H+oxQAAAN0AAAAPAAAAAAAAAAAAAAAAAJgCAABkcnMv&#10;ZG93bnJldi54bWxQSwUGAAAAAAQABAD1AAAAigMAAAAA&#10;" path="m54,197l35,194,34,102,52,99r2,98xe" fillcolor="#939598" stroked="f">
              <v:path arrowok="t" o:connecttype="custom" o:connectlocs="54,561;35,558;34,466;52,463;54,561" o:connectangles="0,0,0,0,0"/>
            </v:shape>
            <v:shape id="Freeform 1182" o:spid="_x0000_s7429" style="position:absolute;left:2108;top:364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Pr2sgA&#10;AADdAAAADwAAAGRycy9kb3ducmV2LnhtbESPzU7DQAyE70i8w8pIvdENbQRV2m0FrQpIHKA/Uq8m&#10;6yaBrDfKLmny9viAxM3WjGc+L1a9q1VHbag8G7gbJ6CIc28rLgwcD9vbGagQkS3WnsnAQAFWy+ur&#10;BWbWX3hH3T4WSkI4ZGigjLHJtA55SQ7D2DfEop196zDK2hbatniRcFfrSZLca4cVS0OJDa1Lyr/3&#10;P87AW3oeulisPz/4a3h5f3iabtLnkzGjm/5xDipSH//Nf9evVvDTqeDKNzKCX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c+vayAAAAN0AAAAPAAAAAAAAAAAAAAAAAJgCAABk&#10;cnMvZG93bnJldi54bWxQSwUGAAAAAAQABAD1AAAAjQMAAAAA&#10;" path="m13,190l1,188,,108r12,-2l13,190xe" fillcolor="#939598" stroked="f">
              <v:path arrowok="t" o:connecttype="custom" o:connectlocs="13,554;1,552;0,472;12,470;13,554" o:connectangles="0,0,0,0,0"/>
            </v:shape>
            <w10:wrap anchorx="page"/>
          </v:group>
        </w:pict>
      </w:r>
      <w:r w:rsidR="00DB3A5C">
        <w:rPr>
          <w:noProof/>
          <w:lang w:bidi="he-IL"/>
        </w:rPr>
        <w:pict>
          <v:group id="Group 1171" o:spid="_x0000_s7418" style="position:absolute;left:0;text-align:left;margin-left:298.25pt;margin-top:18.2pt;width:16.95pt;height:14.7pt;z-index:-251727872;mso-position-horizontal-relative:page;mso-position-vertical-relative:text" coordorigin="5965,364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">
            <v:shape id="Freeform 1175" o:spid="_x0000_s7422" style="position:absolute;left:5965;top:364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vSmcYA&#10;AADdAAAADwAAAGRycy9kb3ducmV2LnhtbERPS0/CQBC+m/gfNmPiDbZiEVLZEsAIJh4ENPE6dqcP&#10;7c423bW0/94lIfE2X77nLJa9qUVHrassK7gbRyCIM6srLhR8vD+P5iCcR9ZYWyYFAzlYptdXC0y0&#10;PfGBuqMvRAhhl6CC0vsmkdJlJRl0Y9sQBy63rUEfYFtI3eIphJtaTqLoQRqsODSU2NCmpOzn+GsU&#10;vMb50Pli87Xn72H3NlvfP8XbT6Vub/rVIwhPvf8XX9wvOsyPJ1M4fxNO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vSmcYAAADdAAAADwAAAAAAAAAAAAAAAACYAgAAZHJz&#10;L2Rvd25yZXYueG1sUEsFBgAAAAAEAAQA9QAAAIsDAAAAAA==&#10;" path="m212,294r-1,-70l125,209,124,86,210,70,209,,338,146,212,294xe" fillcolor="#939598" stroked="f">
              <v:path arrowok="t" o:connecttype="custom" o:connectlocs="212,658;211,588;125,573;124,450;210,434;209,364;338,510;212,658" o:connectangles="0,0,0,0,0,0,0,0"/>
            </v:shape>
            <v:shape id="Freeform 1174" o:spid="_x0000_s7421" style="position:absolute;left:5965;top:364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lM7sUA&#10;AADdAAAADwAAAGRycy9kb3ducmV2LnhtbERPS2vCQBC+C/0PyxS86aY2WEldpbWoBQ/WB/Q6zY5J&#10;2uxsyK4x+fduQfA2H99zpvPWlKKh2hWWFTwNIxDEqdUFZwqOh+VgAsJ5ZI2lZVLQkYP57KE3xUTb&#10;C++o2ftMhBB2CSrIva8SKV2ak0E3tBVx4E62NugDrDOpa7yEcFPKURSNpcGCQ0OOFS1ySv/2Z6Ng&#10;E5+6xmeLny/+7dbbl/fnj3j1rVT/sX17BeGp9Xfxzf2pw/x4NIb/b8IJ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UzuxQAAAN0AAAAPAAAAAAAAAAAAAAAAAJgCAABkcnMv&#10;ZG93bnJldi54bWxQSwUGAAAAAAQABAD1AAAAigMAAAAA&#10;" path="m100,205l69,199,67,96,99,90r1,115xe" fillcolor="#939598" stroked="f">
              <v:path arrowok="t" o:connecttype="custom" o:connectlocs="100,569;69,563;67,460;99,454;100,569" o:connectangles="0,0,0,0,0"/>
            </v:shape>
            <v:shape id="Freeform 1173" o:spid="_x0000_s7420" style="position:absolute;left:5965;top:364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XpdcUA&#10;AADdAAAADwAAAGRycy9kb3ducmV2LnhtbERPS2vCQBC+F/oflin0pptqUEldxSpVwUPrA3qdZsck&#10;NjsbstuY/PuuIPQ2H99zpvPWlKKh2hWWFbz0IxDEqdUFZwpOx/feBITzyBpLy6SgIwfz2ePDFBNt&#10;r7yn5uAzEULYJagg975KpHRpTgZd31bEgTvb2qAPsM6krvEawk0pB1E0kgYLDg05VrTMKf05/BoF&#10;u/jcNT5bfn/ypdt8jN+Gq3j9pdTzU7t4BeGp9f/iu3urw/x4MIbbN+EE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el1xQAAAN0AAAAPAAAAAAAAAAAAAAAAAJgCAABkcnMv&#10;ZG93bnJldi54bWxQSwUGAAAAAAQABAD1AAAAigMAAAAA&#10;" path="m53,197l35,194,33,102,52,99r1,98xe" fillcolor="#939598" stroked="f">
              <v:path arrowok="t" o:connecttype="custom" o:connectlocs="53,561;35,558;33,466;52,463;53,561" o:connectangles="0,0,0,0,0"/>
            </v:shape>
            <v:shape id="Freeform 1172" o:spid="_x0000_s7419" style="position:absolute;left:5965;top:364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p9B8gA&#10;AADdAAAADwAAAGRycy9kb3ducmV2LnhtbESPQU/DMAyF75P4D5GRuK0powJUlk0wBEPiAGyTuJrG&#10;awuNUzWha//9fJi0m633/N7n+XJwjeqpC7VnA9dJCoq48Lbm0sBu+zK9BxUissXGMxkYKcBycTGZ&#10;Y279gb+o38RSSQiHHA1UMba51qGoyGFIfEss2t53DqOsXalthwcJd42epemtdlizNFTY0qqi4m/z&#10;7wy8Z/uxj+Xq55N/x/XH3dPNc/b6bczV5fD4ACrSEM/m0/WbFfxsJrjyjYygF0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qn0HyAAAAN0AAAAPAAAAAAAAAAAAAAAAAJgCAABk&#10;cnMvZG93bnJldi54bWxQSwUGAAAAAAQABAD1AAAAjQMAAAAA&#10;" path="m13,190l1,188,,108r11,-2l13,190xe" fillcolor="#939598" stroked="f">
              <v:path arrowok="t" o:connecttype="custom" o:connectlocs="13,554;1,552;0,472;11,470;13,554" o:connectangles="0,0,0,0,0"/>
            </v:shape>
            <w10:wrap anchorx="page"/>
          </v:group>
        </w:pict>
      </w:r>
    </w:p>
    <w:p w:rsidR="00FF438E" w:rsidRPr="00A136BC" w:rsidRDefault="00FF438E">
      <w:pPr>
        <w:spacing w:before="10"/>
        <w:rPr>
          <w:rFonts w:ascii="Calibri" w:eastAsia="Calibri" w:hAnsi="Calibri" w:cs="Calibri"/>
          <w:sz w:val="12"/>
          <w:szCs w:val="12"/>
        </w:rPr>
      </w:pPr>
    </w:p>
    <w:p w:rsidR="00FF438E" w:rsidRPr="00A136BC" w:rsidRDefault="00FF438E">
      <w:pPr>
        <w:rPr>
          <w:rFonts w:ascii="Calibri" w:eastAsia="Calibri" w:hAnsi="Calibri" w:cs="Calibri"/>
          <w:sz w:val="12"/>
          <w:szCs w:val="12"/>
        </w:rPr>
        <w:sectPr w:rsidR="00FF438E" w:rsidRPr="00A136BC">
          <w:footerReference w:type="even" r:id="rId120"/>
          <w:footerReference w:type="default" r:id="rId121"/>
          <w:pgSz w:w="8400" w:h="11910"/>
          <w:pgMar w:top="620" w:right="280" w:bottom="660" w:left="440" w:header="185" w:footer="465" w:gutter="0"/>
          <w:cols w:space="720"/>
        </w:sectPr>
      </w:pPr>
    </w:p>
    <w:p w:rsidR="00FF438E" w:rsidRPr="00A136BC" w:rsidRDefault="00B73054">
      <w:pPr>
        <w:pStyle w:val="a3"/>
        <w:tabs>
          <w:tab w:val="left" w:pos="1611"/>
        </w:tabs>
        <w:ind w:left="137"/>
        <w:rPr>
          <w:rFonts w:cs="Calibri"/>
        </w:rPr>
      </w:pP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1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611"/>
        </w:tabs>
        <w:ind w:left="137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2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611"/>
          <w:tab w:val="left" w:pos="2067"/>
          <w:tab w:val="left" w:pos="3542"/>
        </w:tabs>
        <w:ind w:left="137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3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  <w:r w:rsidRPr="00A136BC">
        <w:rPr>
          <w:color w:val="231F20"/>
        </w:rPr>
        <w:tab/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4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280" w:bottom="280" w:left="440" w:header="720" w:footer="720" w:gutter="0"/>
          <w:cols w:num="3" w:space="720" w:equalWidth="0">
            <w:col w:w="1612" w:space="316"/>
            <w:col w:w="1612" w:space="316"/>
            <w:col w:w="3824"/>
          </w:cols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A91D81" w:rsidRPr="00A136BC" w:rsidRDefault="00DB3A5C" w:rsidP="00A91D81">
      <w:pPr>
        <w:spacing w:line="275" w:lineRule="auto"/>
        <w:ind w:left="106"/>
        <w:jc w:val="center"/>
        <w:rPr>
          <w:rFonts w:ascii="Calibri" w:eastAsia="Calibri" w:hAnsi="Calibri" w:cs="Calibri"/>
          <w:sz w:val="20"/>
          <w:szCs w:val="20"/>
        </w:rPr>
      </w:pPr>
      <w:r w:rsidRPr="00DB3A5C">
        <w:rPr>
          <w:noProof/>
          <w:sz w:val="10"/>
          <w:szCs w:val="10"/>
          <w:lang w:bidi="he-IL"/>
        </w:rPr>
        <w:pict>
          <v:group id="_x0000_s10436" style="position:absolute;left:0;text-align:left;margin-left:201.15pt;margin-top:-17.85pt;width:16.95pt;height:14.7pt;z-index:251573248;mso-position-horizontal-relative:page" coordorigin="4023,-357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">
            <v:shape id="Freeform 3046" o:spid="_x0000_s10437" style="position:absolute;left:4023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zBWcgA&#10;AADdAAAADwAAAGRycy9kb3ducmV2LnhtbESPT2vCQBTE70K/w/IKvemmKlZTV2kt/gEPVVvo9TX7&#10;TNJm34bsGpNv7wqCx2FmfsNM540pRE2Vyy0reO5FIIgTq3NOFXx/LbtjEM4jaywsk4KWHMxnD50p&#10;xtqeeU/1waciQNjFqCDzvoyldElGBl3PlsTBO9rKoA+ySqWu8BzgppD9KBpJgzmHhQxLWmSU/B9O&#10;RsF2eGxrny5+d/zXrj9f3gcfw9WPUk+PzdsrCE+Nv4dv7Y1WMOhPRnB9E56AnF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PMFZyAAAAN0AAAAPAAAAAAAAAAAAAAAAAJgCAABk&#10;cnMvZG93bnJldi54bWxQSwUGAAAAAAQABAD1AAAAjQMAAAAA&#10;" path="m213,294r-1,-70l126,209,125,85,211,70,210,,339,146,213,294xe" fillcolor="#939598" stroked="f">
              <v:path arrowok="t" o:connecttype="custom" o:connectlocs="213,-63;212,-133;126,-148;125,-272;211,-287;210,-357;339,-211;213,-63" o:connectangles="0,0,0,0,0,0,0,0"/>
            </v:shape>
            <v:shape id="Freeform 3045" o:spid="_x0000_s10438" style="position:absolute;left:4023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BkwscA&#10;AADdAAAADwAAAGRycy9kb3ducmV2LnhtbESPQWvCQBSE70L/w/IKvdVNVbSNrqIWq9BDWxW8vmaf&#10;STT7NmS3Mfn3rlDwOMzMN8xk1phC1FS53LKCl24EgjixOudUwX63en4F4TyyxsIyKWjJwWz60Jlg&#10;rO2Ff6je+lQECLsYFWTel7GULsnIoOvakjh4R1sZ9EFWqdQVXgLcFLIXRUNpMOewkGFJy4yS8/bP&#10;KPgcHNvap8vfbz6166/Rov8++Dgo9fTYzMcgPDX+Hv5vb7SCfu9tBLc34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wZMLHAAAA3QAAAA8AAAAAAAAAAAAAAAAAmAIAAGRy&#10;cy9kb3ducmV2LnhtbFBLBQYAAAAABAAEAPUAAACMAwAAAAA=&#10;" path="m101,205l70,199,68,96,99,90r2,115xe" fillcolor="#939598" stroked="f">
              <v:path arrowok="t" o:connecttype="custom" o:connectlocs="101,-152;70,-158;68,-261;99,-267;101,-152" o:connectangles="0,0,0,0,0"/>
            </v:shape>
            <v:shape id="Freeform 3044" o:spid="_x0000_s10439" style="position:absolute;left:4023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/wsMUA&#10;AADdAAAADwAAAGRycy9kb3ducmV2LnhtbERPTU/CQBC9m/AfNkPizW4FAlJYiGIEEg4ImnAdu0Nb&#10;6M423bW0/549mHh8ed/zZWtK0VDtCssKnqMYBHFqdcGZgu+vj6cXEM4jaywtk4KOHCwXvYc5Jtre&#10;+EDN0WcihLBLUEHufZVI6dKcDLrIVsSBO9vaoA+wzqSu8RbCTSkHcTyWBgsODTlWtMopvR5/jYLd&#10;6Nw1Plv9fPKl2+wnb8P30fqk1GO/fZ2B8NT6f/Gfe6sVDAfTMDe8C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7/CwxQAAAN0AAAAPAAAAAAAAAAAAAAAAAJgCAABkcnMv&#10;ZG93bnJldi54bWxQSwUGAAAAAAQABAD1AAAAigMAAAAA&#10;" path="m54,197l36,194,34,102,53,99r1,98xe" fillcolor="#939598" stroked="f">
              <v:path arrowok="t" o:connecttype="custom" o:connectlocs="54,-160;36,-163;34,-255;53,-258;54,-160" o:connectangles="0,0,0,0,0"/>
            </v:shape>
            <v:shape id="Freeform 3043" o:spid="_x0000_s10440" style="position:absolute;left:4023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NVK8gA&#10;AADdAAAADwAAAGRycy9kb3ducmV2LnhtbESPT2vCQBTE74V+h+UVvOmmKrZGV/EPaqGHtlbw+sw+&#10;k9Ts25DdxuTbdwWhx2FmfsNM540pRE2Vyy0reO5FIIgTq3NOFRy+N91XEM4jaywsk4KWHMxnjw9T&#10;jLW98hfVe5+KAGEXo4LM+zKW0iUZGXQ9WxIH72wrgz7IKpW6wmuAm0L2o2gkDeYcFjIsaZVRctn/&#10;GgXvw3Nb+3R1+uSfdvfxshysh9ujUp2nZjEB4anx/+F7+00rGPTHY7i9CU9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o1UryAAAAN0AAAAPAAAAAAAAAAAAAAAAAJgCAABk&#10;cnMvZG93bnJldi54bWxQSwUGAAAAAAQABAD1AAAAjQMAAAAA&#10;" path="m14,190l2,188,,108r12,-2l14,190xe" fillcolor="#939598" stroked="f">
              <v:path arrowok="t" o:connecttype="custom" o:connectlocs="14,-167;2,-169;0,-249;12,-251;14,-167" o:connectangles="0,0,0,0,0"/>
            </v:shape>
            <w10:wrap anchorx="page"/>
          </v:group>
        </w:pict>
      </w:r>
      <w:r w:rsidR="00A91D81" w:rsidRPr="00A136BC">
        <w:rPr>
          <w:noProof/>
          <w:sz w:val="10"/>
          <w:szCs w:val="10"/>
          <w:lang w:bidi="he-IL"/>
        </w:rPr>
        <w:t>Прикоснитесь ладонью или пальцами к сенсорному экрану в течении 3-х секунд</w:t>
      </w:r>
    </w:p>
    <w:p w:rsidR="00FF438E" w:rsidRPr="00A136BC" w:rsidRDefault="00B73054">
      <w:pPr>
        <w:spacing w:before="12"/>
        <w:rPr>
          <w:rFonts w:ascii="Calibri" w:eastAsia="Calibri" w:hAnsi="Calibri" w:cs="Calibri"/>
          <w:sz w:val="8"/>
          <w:szCs w:val="8"/>
        </w:rPr>
      </w:pPr>
      <w:r w:rsidRPr="00A136BC">
        <w:br w:type="column"/>
      </w:r>
    </w:p>
    <w:p w:rsidR="00FF438E" w:rsidRPr="00A136BC" w:rsidRDefault="00A91D81" w:rsidP="00A91D81">
      <w:pPr>
        <w:ind w:left="12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</w:t>
      </w:r>
      <w:r w:rsidR="00B73054" w:rsidRPr="00A136BC">
        <w:rPr>
          <w:rFonts w:ascii="Calibri"/>
          <w:color w:val="231F20"/>
          <w:spacing w:val="-6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</w:t>
      </w:r>
      <w:proofErr w:type="spellStart"/>
      <w:r w:rsidR="00B73054" w:rsidRPr="00A136BC">
        <w:rPr>
          <w:rFonts w:ascii="Calibri"/>
          <w:b/>
          <w:color w:val="231F20"/>
          <w:sz w:val="10"/>
        </w:rPr>
        <w:t>Add</w:t>
      </w:r>
      <w:proofErr w:type="spellEnd"/>
      <w:r w:rsidR="00B73054" w:rsidRPr="00A136BC">
        <w:rPr>
          <w:rFonts w:ascii="Calibri"/>
          <w:b/>
          <w:color w:val="231F20"/>
          <w:sz w:val="10"/>
        </w:rPr>
        <w:t>]</w:t>
      </w:r>
    </w:p>
    <w:p w:rsidR="00FF438E" w:rsidRPr="00A136BC" w:rsidRDefault="00B73054">
      <w:pPr>
        <w:spacing w:before="12"/>
        <w:rPr>
          <w:rFonts w:ascii="Calibri" w:eastAsia="Calibri" w:hAnsi="Calibri" w:cs="Calibri"/>
          <w:b/>
          <w:bCs/>
          <w:sz w:val="8"/>
          <w:szCs w:val="8"/>
        </w:rPr>
      </w:pPr>
      <w:r w:rsidRPr="00A136BC">
        <w:br w:type="column"/>
      </w:r>
    </w:p>
    <w:p w:rsidR="00FF438E" w:rsidRPr="00A136BC" w:rsidRDefault="004C067D" w:rsidP="00A91D81">
      <w:pPr>
        <w:spacing w:before="12"/>
        <w:jc w:val="center"/>
        <w:rPr>
          <w:rFonts w:ascii="Calibri" w:eastAsia="Calibri" w:hAnsi="Calibri" w:cs="Calibri"/>
          <w:sz w:val="8"/>
          <w:szCs w:val="8"/>
        </w:rPr>
      </w:pPr>
      <w:r w:rsidRPr="00A136BC">
        <w:rPr>
          <w:sz w:val="10"/>
          <w:szCs w:val="10"/>
        </w:rPr>
        <w:t>Используя подсвечиваемые ч</w:t>
      </w:r>
      <w:r w:rsidR="00A91D81" w:rsidRPr="00A136BC">
        <w:rPr>
          <w:sz w:val="10"/>
          <w:szCs w:val="10"/>
        </w:rPr>
        <w:t xml:space="preserve">исловые </w:t>
      </w:r>
      <w:proofErr w:type="gramStart"/>
      <w:r w:rsidR="00A91D81" w:rsidRPr="00A136BC">
        <w:rPr>
          <w:sz w:val="10"/>
          <w:szCs w:val="10"/>
        </w:rPr>
        <w:t>кнопки</w:t>
      </w:r>
      <w:proofErr w:type="gramEnd"/>
      <w:r w:rsidR="00A91D81" w:rsidRPr="00A136BC">
        <w:rPr>
          <w:sz w:val="10"/>
          <w:szCs w:val="10"/>
        </w:rPr>
        <w:t xml:space="preserve"> введите PIN код и нажмите [#]</w:t>
      </w:r>
      <w:r w:rsidR="00B73054" w:rsidRPr="00A136BC">
        <w:br w:type="column"/>
      </w:r>
    </w:p>
    <w:p w:rsidR="00FF438E" w:rsidRPr="00A136BC" w:rsidRDefault="00A91D81" w:rsidP="00A91D81">
      <w:pPr>
        <w:spacing w:line="275" w:lineRule="auto"/>
        <w:ind w:right="18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 [1] чтобы добавить считыватель. Подсветка кнопок выключается, индикатор [OK] моргает в течение 15 секунд для ожидания считывателя</w:t>
      </w:r>
    </w:p>
    <w:p w:rsidR="00FF438E" w:rsidRPr="00A136BC" w:rsidRDefault="00FF438E">
      <w:pPr>
        <w:spacing w:line="275" w:lineRule="auto"/>
        <w:rPr>
          <w:rFonts w:ascii="Calibri" w:eastAsia="Calibri" w:hAnsi="Calibri" w:cs="Calibri"/>
          <w:sz w:val="10"/>
          <w:szCs w:val="10"/>
        </w:rPr>
        <w:sectPr w:rsidR="00FF438E" w:rsidRPr="00A136BC" w:rsidSect="00A91D81">
          <w:type w:val="continuous"/>
          <w:pgSz w:w="8400" w:h="11910"/>
          <w:pgMar w:top="1160" w:right="280" w:bottom="280" w:left="440" w:header="720" w:footer="720" w:gutter="0"/>
          <w:cols w:num="4" w:space="720" w:equalWidth="0">
            <w:col w:w="1592" w:space="345"/>
            <w:col w:w="1734" w:space="425"/>
            <w:col w:w="1276" w:space="421"/>
            <w:col w:w="1887"/>
          </w:cols>
        </w:sectPr>
      </w:pPr>
    </w:p>
    <w:p w:rsidR="00FF438E" w:rsidRPr="00A136BC" w:rsidRDefault="00FF438E">
      <w:pPr>
        <w:spacing w:before="8"/>
        <w:rPr>
          <w:rFonts w:ascii="Calibri" w:eastAsia="Calibri" w:hAnsi="Calibri" w:cs="Calibri"/>
          <w:sz w:val="5"/>
          <w:szCs w:val="5"/>
        </w:rPr>
      </w:pPr>
    </w:p>
    <w:p w:rsidR="00FF438E" w:rsidRPr="00A136BC" w:rsidRDefault="00DB3A5C">
      <w:pPr>
        <w:pStyle w:val="3"/>
        <w:tabs>
          <w:tab w:val="left" w:pos="2162"/>
          <w:tab w:val="left" w:pos="4151"/>
          <w:tab w:val="left" w:pos="6082"/>
        </w:tabs>
        <w:spacing w:line="200" w:lineRule="atLeast"/>
        <w:ind w:left="301"/>
      </w:pPr>
      <w:r w:rsidRPr="00DB3A5C">
        <w:rPr>
          <w:noProof/>
          <w:position w:val="5"/>
          <w:lang w:bidi="he-IL"/>
        </w:rPr>
      </w:r>
      <w:r w:rsidRPr="00DB3A5C">
        <w:rPr>
          <w:noProof/>
          <w:position w:val="5"/>
          <w:lang w:bidi="he-IL"/>
        </w:rPr>
        <w:pict>
          <v:group id="Group 1138" o:spid="_x0000_s7385" style="width:59.95pt;height:93.1pt;mso-position-horizontal-relative:char;mso-position-vertical-relative:line" coordsize="1199,1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">
            <v:shape id="Picture 1165" o:spid="_x0000_s7412" type="#_x0000_t75" style="position:absolute;width:1198;height:1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BKL3CAAAA3QAAAA8AAABkcnMvZG93bnJldi54bWxET0trwkAQvhf8D8sIvdWNKRaNriKBFk8F&#10;o4jHITt5YHY2ZNck/vuuIPQ2H99zNrvRNKKnztWWFcxnEQji3OqaSwXn0/fHEoTzyBoby6TgQQ52&#10;28nbBhNtBz5Sn/lShBB2CSqovG8TKV1ekUE3sy1x4ArbGfQBdqXUHQ4h3DQyjqIvabDm0FBhS2lF&#10;+S27GwWXQZ7bNI2La/F7WmTL3vxcZazU+3Tcr0F4Gv2/+OU+6DD/cxXD85twgt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wSi9wgAAAN0AAAAPAAAAAAAAAAAAAAAAAJ8C&#10;AABkcnMvZG93bnJldi54bWxQSwUGAAAAAAQABAD3AAAAjgMAAAAA&#10;">
              <v:imagedata r:id="rId122" o:title=""/>
            </v:shape>
            <v:group id="Group 1159" o:spid="_x0000_s7406" style="position:absolute;left:180;top:617;width:914;height:1241" coordorigin="180,617" coordsize="914,1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cD7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0w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GcD78QAAADdAAAA&#10;DwAAAAAAAAAAAAAAAACqAgAAZHJzL2Rvd25yZXYueG1sUEsFBgAAAAAEAAQA+gAAAJsDAAAAAA==&#10;">
              <v:shape id="Freeform 1164" o:spid="_x0000_s7411" style="position:absolute;left:180;top:617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ElEsIA&#10;AADdAAAADwAAAGRycy9kb3ducmV2LnhtbERPTWsCMRC9F/wPYQRvNauWRVejiEXw0IvWgsdhM25W&#10;N5MlSd313zeFQm/zeJ+z2vS2EQ/yoXasYDLOQBCXTtdcKTh/7l/nIEJE1tg4JgVPCrBZD15WWGjX&#10;8ZEep1iJFMKhQAUmxraQMpSGLIaxa4kTd3XeYkzQV1J77FK4beQ0y3JpsebUYLClnaHyfvq2Ctr8&#10;cvNz/Z4b2R0/+HKYnr9qq9Ro2G+XICL18V/85z7oNH+2eIPfb9I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MSUSwgAAAN0AAAAPAAAAAAAAAAAAAAAAAJgCAABkcnMvZG93&#10;bnJldi54bWxQSwUGAAAAAAQABAD1AAAAhwMAAAAA&#10;" path="m48,812r-17,4l15,826,1,842,,860r11,23l25,895r19,18l81,964r27,54l141,1089r23,66l166,1164r4,15l175,1197r6,22l189,1241r723,l913,1225r,-14l913,1196r,-14l909,1112r-2,-23l905,1067r-8,-68l896,995r-635,l258,988,220,922,153,859r-4,-4l83,817,66,813,48,812xe" stroked="f">
                <v:path arrowok="t" o:connecttype="custom" o:connectlocs="48,1429;31,1433;15,1443;1,1459;0,1477;11,1500;25,1512;44,1530;81,1581;108,1635;141,1706;164,1772;166,1781;170,1796;175,1814;181,1836;189,1858;912,1858;913,1842;913,1828;913,1813;913,1799;909,1729;907,1706;905,1684;897,1616;896,1612;261,1612;258,1605;220,1539;153,1476;149,1472;83,1434;66,1430;48,1429" o:connectangles="0,0,0,0,0,0,0,0,0,0,0,0,0,0,0,0,0,0,0,0,0,0,0,0,0,0,0,0,0,0,0,0,0,0,0"/>
              </v:shape>
              <v:shape id="Freeform 1163" o:spid="_x0000_s7410" style="position:absolute;left:180;top:617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2AicIA&#10;AADdAAAADwAAAGRycy9kb3ducmV2LnhtbERPTWsCMRC9F/wPYQRvNavSRVejiEXw0IvWgsdhM25W&#10;N5MlSd313zeFQm/zeJ+z2vS2EQ/yoXasYDLOQBCXTtdcKTh/7l/nIEJE1tg4JgVPCrBZD15WWGjX&#10;8ZEep1iJFMKhQAUmxraQMpSGLIaxa4kTd3XeYkzQV1J77FK4beQ0y3JpsebUYLClnaHyfvq2Ctr8&#10;cvNz/Z4b2R0/+HKYnr9qq9Ro2G+XICL18V/85z7oNH+2eIPfb9I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fYCJwgAAAN0AAAAPAAAAAAAAAAAAAAAAAJgCAABkcnMvZG93&#10;bnJldi54bWxQSwUGAAAAAAQABAD1AAAAhwMAAAAA&#10;" path="m438,148r-59,63l375,228r-6,24l362,278r-7,24l350,320r-3,16l344,359r-4,26l337,410r-9,57l316,543r-4,47l310,609r-5,68l297,756r-10,70l283,850r-11,77l270,955r-4,19l261,995r635,l892,973,875,879r-5,-33l865,823r-3,-23l857,774r-4,-26l850,724r-2,-19l846,682r-7,-75l835,539r-1,-11l834,509r-9,-79l817,389r-89,l727,376r-2,-23l724,320r-1,-12l720,288r-3,-25l714,236r-5,-27l707,192r-3,-22l477,170,464,157r-26,-9xe" stroked="f">
                <v:path arrowok="t" o:connecttype="custom" o:connectlocs="438,765;379,828;375,845;369,869;362,895;355,919;350,937;347,953;344,976;340,1002;337,1027;328,1084;316,1160;312,1207;310,1226;305,1294;297,1373;287,1443;283,1467;272,1544;270,1572;266,1591;261,1612;896,1612;892,1590;875,1496;870,1463;865,1440;862,1417;857,1391;853,1365;850,1341;848,1322;846,1299;839,1224;835,1156;834,1145;834,1126;825,1047;817,1006;728,1006;727,993;725,970;724,937;723,925;720,905;717,880;714,853;709,826;707,809;704,787;477,787;464,774;438,765" o:connectangles="0,0,0,0,0,0,0,0,0,0,0,0,0,0,0,0,0,0,0,0,0,0,0,0,0,0,0,0,0,0,0,0,0,0,0,0,0,0,0,0,0,0,0,0,0,0,0,0,0,0,0,0,0,0"/>
              </v:shape>
              <v:shape id="Freeform 1162" o:spid="_x0000_s7409" style="position:absolute;left:180;top:617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8e/sIA&#10;AADdAAAADwAAAGRycy9kb3ducmV2LnhtbERPTYvCMBC9L/gfwgh7W1MVilajiIvgwYuugsehGZtq&#10;MylJ1nb/vVlY2Ns83ucs171txJN8qB0rGI8yEMSl0zVXCs5fu48ZiBCRNTaOScEPBVivBm9LLLTr&#10;+EjPU6xECuFQoAITY1tIGUpDFsPItcSJuzlvMSboK6k9dincNnKSZbm0WHNqMNjS1lD5OH1bBW1+&#10;vfuZ/syN7I4Hvu4n50ttlXof9psFiEh9/Bf/ufc6zZ/Oc/j9Jp0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rx7+wgAAAN0AAAAPAAAAAAAAAAAAAAAAAJgCAABkcnMvZG93&#10;bnJldi54bWxQSwUGAAAAAAQABAD1AAAAhwMAAAAA&#10;" path="m765,332r-12,6l738,356r-10,33l817,389r-4,-17l808,350,793,336r-28,-4xe" stroked="f">
                <v:path arrowok="t" o:connecttype="custom" o:connectlocs="765,949;753,955;738,973;728,1006;817,1006;813,989;808,967;793,953;765,949" o:connectangles="0,0,0,0,0,0,0,0,0"/>
              </v:shape>
              <v:shape id="Freeform 1161" o:spid="_x0000_s7408" style="position:absolute;left:180;top:617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O7ZcIA&#10;AADdAAAADwAAAGRycy9kb3ducmV2LnhtbERPTWsCMRC9F/wPYYTealaFra5GEYvgwYvWgsdhM25W&#10;N5MlSd3tvzeFQm/zeJ+zXPe2EQ/yoXasYDzKQBCXTtdcKTh/7t5mIEJE1tg4JgU/FGC9GrwssdCu&#10;4yM9TrESKYRDgQpMjG0hZSgNWQwj1xIn7uq8xZigr6T22KVw28hJluXSYs2pwWBLW0Pl/fRtFbT5&#10;5eZn+iM3sjse+LKfnL9qq9TrsN8sQETq47/4z73Xaf50/g6/36QT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47tlwgAAAN0AAAAPAAAAAAAAAAAAAAAAAJgCAABkcnMvZG93&#10;bnJldi54bWxQSwUGAAAAAAQABAD1AAAAhwMAAAAA&#10;" path="m555,l494,58r-11,69l477,170r227,l703,167r-3,-27l697,127r-94,l603,121r-1,-18l601,79,600,46,597,31,585,12,555,xe" stroked="f">
                <v:path arrowok="t" o:connecttype="custom" o:connectlocs="555,617;494,675;483,744;477,787;704,787;703,784;700,757;697,744;697,744;603,744;603,738;602,720;601,696;600,663;597,648;585,629;555,617" o:connectangles="0,0,0,0,0,0,0,0,0,0,0,0,0,0,0,0,0"/>
              </v:shape>
              <v:shape id="Freeform 1160" o:spid="_x0000_s7407" style="position:absolute;left:180;top:617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wvF8UA&#10;AADdAAAADwAAAGRycy9kb3ducmV2LnhtbESPT2vDMAzF74N9B6PBbquzDkKb1S1jo9BDL/0HPYpY&#10;i7PFcrDdJv3202HQm8R7eu+nxWr0nbpSTG1gA6+TAhRxHWzLjYHjYf0yA5UyssUuMBm4UYLV8vFh&#10;gZUNA+/ous+NkhBOFRpwOfeV1ql25DFNQk8s2neIHrOssdE24iDhvtPToii1x5alwWFPn47q3/3F&#10;G+jL80+c2a/S6WG35fNmejy13pjnp/HjHVSmMd/N/9cbK/hvc8GVb2QE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C8XxQAAAN0AAAAPAAAAAAAAAAAAAAAAAJgCAABkcnMv&#10;ZG93bnJldi54bWxQSwUGAAAAAAQABAD1AAAAigMAAAAA&#10;" path="m640,94r-19,9l603,127r94,l689,110,671,96,640,94xe" stroked="f">
                <v:path arrowok="t" o:connecttype="custom" o:connectlocs="640,711;621,720;603,744;697,744;689,727;671,713;640,711" o:connectangles="0,0,0,0,0,0,0"/>
              </v:shape>
            </v:group>
            <v:group id="Group 1157" o:spid="_x0000_s7404" style="position:absolute;left:180;top:617;width:914;height:1241" coordorigin="180,617" coordsize="914,1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80B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ier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2PNAXFAAAA3QAA&#10;AA8AAAAAAAAAAAAAAAAAqgIAAGRycy9kb3ducmV2LnhtbFBLBQYAAAAABAAEAPoAAACcAwAAAAA=&#10;">
              <v:shape id="Freeform 1158" o:spid="_x0000_s7405" style="position:absolute;left:180;top:617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dkc8YA&#10;AADdAAAADwAAAGRycy9kb3ducmV2LnhtbESPQWsCMRCF70L/Q5iCN01aRdqtUVpFKFUK2oLXYTPd&#10;XZpMlk3U7b/vHARvM7w3730zX/bBqzN1qYls4WFsQBGX0TVcWfj+2oyeQKWM7NBHJgt/lGC5uBvM&#10;sXDxwns6H3KlJIRTgRbqnNtC61TWFDCNY0ss2k/sAmZZu0q7Di8SHrx+NGamAzYsDTW2tKqp/D2c&#10;ggWzPXI4rie754/tZjZ987T2+09rh/f96wuoTH2+ma/X707wp0b45RsZQS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dkc8YAAADdAAAADwAAAAAAAAAAAAAAAACYAgAAZHJz&#10;L2Rvd25yZXYueG1sUEsFBgAAAAAEAAQA9QAAAIsDAAAAAA==&#10;" path="m189,1241r-19,-62l164,1155r-6,-20l130,1065,98,997,62,932,11,883,,860,1,842,15,826,31,816r17,-4l66,813r64,28l153,859r27,20l235,943r26,52l266,974r4,-19l272,927r3,-26l278,881r1,-11l283,850r4,-25l297,756r8,-79l311,607r2,-45l316,543r12,-76l337,410r3,-25l344,359r3,-24l350,320r5,-18l362,278r7,-26l375,228r4,-17l395,177r19,-19l429,150r9,-2l464,157r13,13l480,148,491,74,526,8,555,r30,12l597,31r3,15l601,79r1,25l603,121r,6l621,103r19,-9l697,127r6,40l707,192r2,17l714,236r3,27l720,288r3,20l724,320r1,33l727,376r1,13l738,356r15,-18l765,332r28,4l808,350r15,70l832,485r3,54l835,559r6,77l847,697r1,8l850,724r12,76l870,846r3,19l886,941r11,58l900,1019r2,15l904,1050r1,17l907,1090r2,22l913,1182r,14l913,1211r,14l912,1240r,1e" filled="f" strokecolor="#231f20" strokeweight=".38pt">
                <v:path arrowok="t" o:connecttype="custom" o:connectlocs="170,1796;158,1752;98,1614;11,1500;1,1459;31,1433;66,1430;153,1476;235,1560;266,1591;272,1544;278,1498;283,1467;297,1373;311,1224;316,1160;337,1027;344,976;350,937;362,895;375,845;395,794;429,767;464,774;480,765;526,625;585,629;600,663;602,721;603,744;640,711;703,784;709,826;717,880;723,925;725,970;728,1006;753,955;793,953;823,1037;835,1156;841,1253;848,1322;862,1417;873,1482;897,1616;902,1651;905,1684;909,1729;913,1813;913,1842;912,1858" o:connectangles="0,0,0,0,0,0,0,0,0,0,0,0,0,0,0,0,0,0,0,0,0,0,0,0,0,0,0,0,0,0,0,0,0,0,0,0,0,0,0,0,0,0,0,0,0,0,0,0,0,0,0,0"/>
              </v:shape>
            </v:group>
            <v:group id="Group 1155" o:spid="_x0000_s7402" style="position:absolute;left:633;top:791;width:28;height:648" coordorigin="633,791" coordsize="28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g4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1lg4cQAAADdAAAA&#10;DwAAAAAAAAAAAAAAAACqAgAAZHJzL2Rvd25yZXYueG1sUEsFBgAAAAAEAAQA+gAAAJsDAAAAAA==&#10;">
              <v:shape id="Freeform 1156" o:spid="_x0000_s7403" style="position:absolute;left:633;top:791;width:28;height:648;visibility:visible;mso-wrap-style:square;v-text-anchor:top" coordsize="28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Oe28IA&#10;AADdAAAADwAAAGRycy9kb3ducmV2LnhtbERPS2sCMRC+F/wPYYTealZRkdUoWhFab64tXofN7KNN&#10;JssmXbf/3giCt/n4nrPa9NaIjlpfO1YwHiUgiHOnay4VfJ0PbwsQPiBrNI5JwT952KwHLytMtbvy&#10;iboslCKGsE9RQRVCk0rp84os+pFriCNXuNZiiLAtpW7xGsOtkZMkmUuLNceGCht6ryj/zf6sAnuc&#10;7Yq9GRf7U/edXRbB/HxOD0q9DvvtEkSgPjzFD/eHjvOnyQTu38QT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57bwgAAAN0AAAAPAAAAAAAAAAAAAAAAAJgCAABkcnMvZG93&#10;bnJldi54bWxQSwUGAAAAAAQABAD1AAAAhwMAAAAA&#10;" path="m,647l17,582r1,-49l18,497r1,-64l20,428,19,406,16,341,14,316,13,286r,-24l13,244r,-16l15,213r1,-16l19,179r3,-35l27,83,28,21,26,e" filled="f" strokecolor="#231f20" strokeweight=".19pt">
                <v:path arrowok="t" o:connecttype="custom" o:connectlocs="0,1438;17,1373;18,1324;18,1288;19,1224;20,1219;19,1197;16,1132;14,1107;13,1077;13,1053;13,1035;13,1019;15,1004;16,988;19,970;22,935;27,874;28,812;26,791" o:connectangles="0,0,0,0,0,0,0,0,0,0,0,0,0,0,0,0,0,0,0,0"/>
              </v:shape>
            </v:group>
            <v:group id="Group 1153" o:spid="_x0000_s7400" style="position:absolute;left:784;top:744;width:38;height:657" coordorigin="784,744" coordsize="38,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bD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x1sNwwAAAN0AAAAP&#10;AAAAAAAAAAAAAAAAAKoCAABkcnMvZG93bnJldi54bWxQSwUGAAAAAAQABAD6AAAAmgMAAAAA&#10;">
              <v:shape id="Freeform 1154" o:spid="_x0000_s7401" style="position:absolute;left:784;top:744;width:38;height:657;visibility:visible;mso-wrap-style:square;v-text-anchor:top" coordsize="38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SYz8MA&#10;AADdAAAADwAAAGRycy9kb3ducmV2LnhtbERPTWsCMRC9F/wPYYTeatZ2FV2NIoVSb62roMdhM24W&#10;N5Ntkur675tCobd5vM9Zrnvbiiv50DhWMB5lIIgrpxuuFRz2b08zECEia2wdk4I7BVivBg9LLLS7&#10;8Y6uZaxFCuFQoAITY1dIGSpDFsPIdcSJOztvMSboa6k93lK4beVzlk2lxYZTg8GOXg1Vl/LbKqiP&#10;Fc1ePk6dec8/v07zST7x0Sn1OOw3CxCR+vgv/nNvdZqfZzn8fp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SYz8MAAADdAAAADwAAAAAAAAAAAAAAAACYAgAAZHJzL2Rv&#10;d25yZXYueG1sUEsFBgAAAAAEAAQA9QAAAIgDAAAAAA==&#10;" path="m37,657l20,590,19,553r,-27l19,304,12,235,6,173,2,85,,20,,10,,e" filled="f" strokecolor="#231f20" strokeweight=".19pt">
                <v:path arrowok="t" o:connecttype="custom" o:connectlocs="37,1401;20,1334;19,1297;19,1270;19,1048;12,979;6,917;2,829;0,764;0,754;0,744" o:connectangles="0,0,0,0,0,0,0,0,0,0,0"/>
              </v:shape>
            </v:group>
            <v:group id="Group 1151" o:spid="_x0000_s7398" style="position:absolute;left:907;top:1008;width:49;height:406" coordorigin="907,1008" coordsize="49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<v:shape id="Freeform 1152" o:spid="_x0000_s7399" style="position:absolute;left:907;top:1008;width:49;height:406;visibility:visible;mso-wrap-style:square;v-text-anchor:top" coordsize="49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rNd8EA&#10;AADdAAAADwAAAGRycy9kb3ducmV2LnhtbERPTWvCQBC9F/wPyxR6q5vWEiVmI0Eoeq0tPQ/ZSbKY&#10;nY3Z1cT+elcQepvH+5x8M9lOXGjwxrGCt3kCgrhy2nCj4Of783UFwgdkjZ1jUnAlD5ti9pRjpt3I&#10;X3Q5hEbEEPYZKmhD6DMpfdWSRT93PXHkajdYDBEOjdQDjjHcdvI9SVJp0XBsaLGnbUvV8XC2Csrx&#10;b1nb62lc1Lwrfyu5PZvUKPXyPJVrEIGm8C9+uPc6zv9IUrh/E0+Q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6zXfBAAAA3QAAAA8AAAAAAAAAAAAAAAAAmAIAAGRycy9kb3du&#10;cmV2LnhtbFBLBQYAAAAABAAEAPUAAACGAwAAAAA=&#10;" path="m48,405l29,335,20,184,19,156,18,135,17,119,15,104,12,87,8,65,,e" filled="f" strokecolor="#231f20" strokeweight=".19pt">
                <v:path arrowok="t" o:connecttype="custom" o:connectlocs="48,1413;29,1343;20,1192;19,1164;18,1143;17,1127;15,1112;12,1095;8,1073;0,1008" o:connectangles="0,0,0,0,0,0,0,0,0,0"/>
              </v:shape>
            </v:group>
            <v:group id="Group 1149" o:spid="_x0000_s7396" style="position:absolute;left:182;top:1457;width:94;height:94" coordorigin="182,1457" coordsize="9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<v:shape id="Freeform 1150" o:spid="_x0000_s7397" style="position:absolute;left:182;top:1457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CzOcMA&#10;AADdAAAADwAAAGRycy9kb3ducmV2LnhtbESPzW7CMAzH75N4h8hIu42UCSroCAiQkLYjHw9gGq/p&#10;1jhVk9Hy9vMBiZst/z9+Xm0G36gbdbEObGA6yUARl8HWXBm4nA9vC1AxIVtsApOBO0XYrEcvKyxs&#10;6PlIt1OqlIRwLNCAS6kttI6lI49xElpiuX2HzmOStau07bCXcN/o9yzLtceapcFhS3tH5e/pz0vJ&#10;4PbtV7j2yzrPr83ufp5P9Y8xr+Nh+wEq0ZCe4of70wr+LBNc+UZG0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CzOcMAAADdAAAADwAAAAAAAAAAAAAAAACYAgAAZHJzL2Rv&#10;d25yZXYueG1sUEsFBgAAAAAEAAQA9QAAAIgDAAAAAA==&#10;" path="m,15l24,3,38,,52,5,77,25,88,37r5,13l90,82,80,94e" filled="f" strokecolor="#231f20" strokeweight=".19pt">
                <v:path arrowok="t" o:connecttype="custom" o:connectlocs="0,1472;24,1460;38,1457;52,1462;77,1482;88,1494;93,1507;90,1539;80,1551" o:connectangles="0,0,0,0,0,0,0,0,0"/>
              </v:shape>
            </v:group>
            <v:group id="Group 1147" o:spid="_x0000_s7394" style="position:absolute;left:930;top:951;width:65;height:113" coordorigin="930,951" coordsize="65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<v:shape id="Freeform 1148" o:spid="_x0000_s7395" style="position:absolute;left:930;top:951;width:65;height:113;visibility:visible;mso-wrap-style:square;v-text-anchor:top" coordsize="6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ZEsQA&#10;AADdAAAADwAAAGRycy9kb3ducmV2LnhtbESPQYvCQAyF7wv+hyGCN50qUqTrKCIKgqe6C4u30Ilt&#10;sZNpO6PWf785LOwt4b2892W9HVyjntSH2rOB+SwBRVx4W3Np4PvrOF2BChHZYuOZDLwpwHYz+lhj&#10;Zv2Lc3peYqkkhEOGBqoY20zrUFTkMMx8SyzazfcOo6x9qW2PLwl3jV4kSaod1iwNFba0r6i4Xx7O&#10;wO7ecvczXCk/X/HR5Yeu82lqzGQ87D5BRRriv/nv+mQFfzkXfvlGR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jGRLEAAAA3QAAAA8AAAAAAAAAAAAAAAAAmAIAAGRycy9k&#10;b3ducmV2LnhtbFBLBQYAAAAABAAEAPUAAACJAwAAAAA=&#10;" path="m,32l8,8,17,,37,4r20,9l57,28r7,50l62,104r-19,6l19,112,9,103,,32xe" filled="f" strokecolor="#231f20" strokeweight=".19pt">
                <v:path arrowok="t" o:connecttype="custom" o:connectlocs="0,983;8,959;17,951;37,955;57,964;57,979;64,1029;62,1055;43,1061;19,1063;9,1054;0,983" o:connectangles="0,0,0,0,0,0,0,0,0,0,0,0"/>
              </v:shape>
            </v:group>
            <v:group id="Group 1145" o:spid="_x0000_s7392" style="position:absolute;left:795;top:714;width:82;height:128" coordorigin="795,714" coordsize="8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D2P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/10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D2PMQAAADdAAAA&#10;DwAAAAAAAAAAAAAAAACqAgAAZHJzL2Rvd25yZXYueG1sUEsFBgAAAAAEAAQA+gAAAJsDAAAAAA==&#10;">
              <v:shape id="Freeform 1146" o:spid="_x0000_s7393" style="position:absolute;left:795;top:714;width:82;height:128;visibility:visible;mso-wrap-style:square;v-text-anchor:top" coordsize="8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8sPMQA&#10;AADdAAAADwAAAGRycy9kb3ducmV2LnhtbERPTYvCMBC9L/gfwgheZE0VWZeuUUQsrB4EtcIeh2Zs&#10;i82kNlmt/94Igrd5vM+ZzltTiSs1rrSsYDiIQBBnVpecK0gPyec3COeRNVaWScGdHMxnnY8pxtre&#10;eEfXvc9FCGEXo4LC+zqW0mUFGXQDWxMH7mQbgz7AJpe6wVsIN5UcRdGXNFhyaCiwpmVB2Xn/bxRs&#10;+pfJfbKOjkm7Gqd1cuyf0r+tUr1uu/gB4an1b/HL/avD/PFwBM9vw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/LDzEAAAA3QAAAA8AAAAAAAAAAAAAAAAAmAIAAGRycy9k&#10;b3ducmV2LnhtbFBLBQYAAAAABAAEAPUAAACJAwAAAAA=&#10;" path="m,37l9,10,21,1,45,,68,4r8,19l82,88r-3,28l66,125r-32,2l16,124,8,112,,37xe" filled="f" strokecolor="#231f20" strokeweight=".19pt">
                <v:path arrowok="t" o:connecttype="custom" o:connectlocs="0,751;9,724;21,715;45,714;68,718;76,737;82,802;79,830;66,839;34,841;16,838;8,826;0,751" o:connectangles="0,0,0,0,0,0,0,0,0,0,0,0,0"/>
              </v:shape>
            </v:group>
            <v:group id="Group 1143" o:spid="_x0000_s7390" style="position:absolute;left:694;top:618;width:81;height:127" coordorigin="694,618" coordsize="81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<v:shape id="Freeform 1144" o:spid="_x0000_s7391" style="position:absolute;left:694;top:618;width:81;height:127;visibility:visible;mso-wrap-style:square;v-text-anchor:top" coordsize="8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DrzsEA&#10;AADdAAAADwAAAGRycy9kb3ducmV2LnhtbERPTYvCMBC9C/sfwizszaaKqHSNIiuC4MnqwePQzLZd&#10;m0lJYu36640geJvH+5zFqjeN6Mj52rKCUZKCIC6srrlUcDpuh3MQPiBrbCyTgn/ysFp+DBaYaXvj&#10;A3V5KEUMYZ+hgiqENpPSFxUZ9IltiSP3a53BEKErpXZ4i+GmkeM0nUqDNceGClv6qai45Fej4JA7&#10;mhbh0rg/nM279f68ud6tUl+f/fobRKA+vMUv907H+ZPRB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Q687BAAAA3QAAAA8AAAAAAAAAAAAAAAAAmAIAAGRycy9kb3du&#10;cmV2LnhtbFBLBQYAAAAABAAEAPUAAACGAwAAAAA=&#10;" path="m,37l7,11,16,,31,,63,8,77,18r3,17l78,101r-7,21l58,126,26,120,11,112,4,98,,37xe" filled="f" strokecolor="#231f20" strokeweight=".19pt">
                <v:path arrowok="t" o:connecttype="custom" o:connectlocs="0,655;7,629;16,618;31,618;63,626;77,636;80,653;78,719;71,740;58,744;26,738;11,730;4,716;0,655" o:connectangles="0,0,0,0,0,0,0,0,0,0,0,0,0,0"/>
              </v:shape>
            </v:group>
            <v:group id="Group 1141" o:spid="_x0000_s7388" style="position:absolute;left:576;top:755;width:85;height:142" coordorigin="576,755" coordsize="85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<v:shape id="Freeform 1142" o:spid="_x0000_s7389" style="position:absolute;left:576;top:755;width:85;height:142;visibility:visible;mso-wrap-style:square;v-text-anchor:top" coordsize="8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HFRcQA&#10;AADdAAAADwAAAGRycy9kb3ducmV2LnhtbERP3WrCMBS+H/gO4Qi7EU0rQ2dnFJG5iSAy9QEOzbEp&#10;a05qk2l9eyMIuzsf3++ZzltbiQs1vnSsIB0kIIhzp0suFBwPq/47CB+QNVaOScGNPMxnnZcpZtpd&#10;+Ycu+1CIGMI+QwUmhDqT0ueGLPqBq4kjd3KNxRBhU0jd4DWG20oOk2QkLZYcGwzWtDSU/+7/rIJN&#10;b8e3c3raTcJ4tT2vv/jTDL+Veu22iw8QgdrwL3661zrOf0tH8Pgmn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RxUXEAAAA3QAAAA8AAAAAAAAAAAAAAAAAmAIAAGRycy9k&#10;b3ducmV2LnhtbFBLBQYAAAAABAAEAPUAAACJAwAAAAA=&#10;" path="m10,35l,94r3,26l17,130r27,11l58,142r12,-7l79,108,84,89,85,74,84,59,81,38,68,18,59,5,50,,40,4,28,15,10,35xe" filled="f" strokecolor="#231f20" strokeweight=".19pt">
                <v:path arrowok="t" o:connecttype="custom" o:connectlocs="10,790;0,849;3,875;17,885;44,896;58,897;70,890;79,863;84,844;85,829;84,814;81,793;68,773;59,760;50,755;40,759;28,770;10,790;10,790" o:connectangles="0,0,0,0,0,0,0,0,0,0,0,0,0,0,0,0,0,0,0"/>
              </v:shape>
            </v:group>
            <v:group id="Group 1139" o:spid="_x0000_s7386" style="position:absolute;left:421;top:1614;width:26;height:125" coordorigin="421,1614" coordsize="2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XL08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+N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XL08QAAADdAAAA&#10;DwAAAAAAAAAAAAAAAACqAgAAZHJzL2Rvd25yZXYueG1sUEsFBgAAAAAEAAQA+gAAAJsDAAAAAA==&#10;">
              <v:shape id="Freeform 1140" o:spid="_x0000_s7387" style="position:absolute;left:421;top:1614;width:26;height:125;visibility:visible;mso-wrap-style:square;v-text-anchor:top" coordsize="2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I0q8cA&#10;AADdAAAADwAAAGRycy9kb3ducmV2LnhtbESPQUsDMRCF70L/QxjBm81WpJRt07IUinqQalt6Hjfj&#10;Zu1mEjZxu/575yB4m+G9ee+b1Wb0nRqoT21gA7NpAYq4DrblxsDpuLtfgEoZ2WIXmAz8UILNenKz&#10;wtKGK7/TcMiNkhBOJRpwOcdS61Q78pimIRKL9hl6j1nWvtG2x6uE+04/FMVce2xZGhxG2jqqL4dv&#10;b6Bqtx8uV/Ov8yKe90+X1zi87V+MubsdqyWoTGP+N/9dP1vBf5wJrn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SNKvHAAAA3QAAAA8AAAAAAAAAAAAAAAAAmAIAAGRy&#10;cy9kb3ducmV2LnhtbFBLBQYAAAAABAAEAPUAAACMAwAAAAA=&#10;" path="m17,l6,65,,125,7,79,13,47,17,26,20,13,22,5,25,,17,xe" fillcolor="#231f20" stroked="f">
                <v:path arrowok="t" o:connecttype="custom" o:connectlocs="17,1614;6,1679;0,1739;7,1693;13,1661;17,1640;20,1627;22,1619;25,1614;17,1614" o:connectangles="0,0,0,0,0,0,0,0,0,0"/>
              </v:shape>
            </v:group>
            <w10:wrap type="none" anchorx="page"/>
            <w10:anchorlock/>
          </v:group>
        </w:pict>
      </w:r>
      <w:r w:rsidR="00B73054" w:rsidRPr="00A136BC">
        <w:rPr>
          <w:position w:val="5"/>
        </w:rPr>
        <w:tab/>
      </w:r>
      <w:r w:rsidRPr="00DB3A5C">
        <w:rPr>
          <w:noProof/>
          <w:position w:val="18"/>
          <w:lang w:bidi="he-IL"/>
        </w:rPr>
      </w:r>
      <w:r w:rsidRPr="00DB3A5C">
        <w:rPr>
          <w:noProof/>
          <w:position w:val="18"/>
          <w:lang w:bidi="he-IL"/>
        </w:rPr>
        <w:pict>
          <v:group id="Group 1135" o:spid="_x0000_s7382" style="width:66.65pt;height:87pt;mso-position-horizontal-relative:char;mso-position-vertical-relative:line" coordsize="1333,1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">
            <v:shape id="Picture 1137" o:spid="_x0000_s7384" type="#_x0000_t75" style="position:absolute;width:1210;height: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2RkjGAAAA3QAAAA8AAABkcnMvZG93bnJldi54bWxET99rwjAQfh/4P4Qb+DI0Vad0nVFEGAzm&#10;YFVBfDuSW1tsLqXJtP3vzWCwt/v4ft5y3dlaXKn1lWMFk3ECglg7U3Gh4Hh4G6UgfEA2WDsmBT15&#10;WK8GD0vMjLtxTtd9KEQMYZ+hgjKEJpPS65Is+rFriCP37VqLIcK2kKbFWwy3tZwmyUJarDg2lNjQ&#10;tiR92f9YBef+/Pn0vEm+tqe8n+mPearzy06p4WO3eQURqAv/4j/3u4nzZ+kL/H4TT5C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TZGSMYAAADdAAAADwAAAAAAAAAAAAAA&#10;AACfAgAAZHJzL2Rvd25yZXYueG1sUEsFBgAAAAAEAAQA9wAAAJIDAAAAAA==&#10;">
              <v:imagedata r:id="rId75" o:title=""/>
            </v:shape>
            <v:shape id="Picture 1136" o:spid="_x0000_s7383" type="#_x0000_t75" style="position:absolute;left:281;top:704;width:1051;height:1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MJUPGAAAA3QAAAA8AAABkcnMvZG93bnJldi54bWxEj01rwkAQhu9C/8Myhd50Y1uKRlcphdL0&#10;4KG2it6G7DQJZmfD7jam/945CN5mmPfjmeV6cK3qKcTGs4HpJANFXHrbcGXg5/t9PAMVE7LF1jMZ&#10;+KcI69XdaIm59Wf+on6bKiUhHHM0UKfU5VrHsiaHceI7Yrn9+uAwyRoqbQOeJdy1+jHLXrTDhqWh&#10;xo7eaipP2z8nvdNdUfWb59lx/0HNKUT/uSkOxjzcD68LUImGdBNf3YUV/Ke58Ms3MoJeX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IwlQ8YAAADdAAAADwAAAAAAAAAAAAAA&#10;AACfAgAAZHJzL2Rvd25yZXYueG1sUEsFBgAAAAAEAAQA9wAAAJIDAAAAAA==&#10;">
              <v:imagedata r:id="rId76" o:title=""/>
            </v:shape>
            <w10:wrap type="none" anchorx="page"/>
            <w10:anchorlock/>
          </v:group>
        </w:pict>
      </w:r>
      <w:r w:rsidR="00B73054" w:rsidRPr="00A136BC">
        <w:rPr>
          <w:position w:val="18"/>
        </w:rPr>
        <w:tab/>
      </w:r>
      <w:r>
        <w:rPr>
          <w:noProof/>
          <w:lang w:bidi="he-IL"/>
        </w:rPr>
      </w:r>
      <w:r w:rsidRPr="00DB3A5C">
        <w:rPr>
          <w:noProof/>
          <w:lang w:bidi="he-IL"/>
        </w:rPr>
        <w:pict>
          <v:group id="Group 1132" o:spid="_x0000_s7379" style="width:60.55pt;height:95.8pt;mso-position-horizontal-relative:char;mso-position-vertical-relative:line" coordsize="1211,1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">
            <v:shape id="Picture 1134" o:spid="_x0000_s7381" type="#_x0000_t75" style="position:absolute;width:1211;height: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q+JvBAAAA3QAAAA8AAABkcnMvZG93bnJldi54bWxET0uLwjAQvgv7H8Is7EU0sYpI1yiLIMje&#10;fFy8Dc3YBptJaaLGf79ZELzNx/ec5Tq5VtypD9azhslYgSCuvLFcazgdt6MFiBCRDbaeScOTAqxX&#10;H4MllsY/eE/3Q6xFDuFQooYmxq6UMlQNOQxj3xFn7uJ7hzHDvpamx0cOd60slJpLh5ZzQ4MdbRqq&#10;roeb0xCLmU/ytziq6exsaZ9OdqiuWn99pp9vEJFSfItf7p3J86eLOfx/k0+Qq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1q+JvBAAAA3QAAAA8AAAAAAAAAAAAAAAAAnwIA&#10;AGRycy9kb3ducmV2LnhtbFBLBQYAAAAABAAEAPcAAACNAwAAAAA=&#10;">
              <v:imagedata r:id="rId77" o:title=""/>
            </v:shape>
            <v:shape id="Picture 1133" o:spid="_x0000_s7380" type="#_x0000_t75" style="position:absolute;left:177;top:950;width:981;height: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8K+rHAAAA3QAAAA8AAABkcnMvZG93bnJldi54bWxEj0FrwkAQhe8F/8Mygrdmoy0aUlcpBWl6&#10;8FCrorchO02C2dmwu8b033cLQm8zvDfve7NcD6YVPTnfWFYwTVIQxKXVDVcK9l+bxwyED8gaW8uk&#10;4Ic8rFejhyXm2t74k/pdqEQMYZ+jgjqELpfSlzUZ9IntiKP2bZ3BEFdXSe3wFsNNK2dpOpcGG46E&#10;Gjt6q6m87K4mcqeHouq3z9n5+E7NxXn7sS1OSk3Gw+sLiEBD+Dffrwsd6z9lC/j7Jo4gV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q8K+rHAAAA3QAAAA8AAAAAAAAAAAAA&#10;AAAAnwIAAGRycy9kb3ducmV2LnhtbFBLBQYAAAAABAAEAPcAAACTAwAAAAA=&#10;">
              <v:imagedata r:id="rId76" o:title=""/>
            </v:shape>
            <w10:wrap type="none" anchorx="page"/>
            <w10:anchorlock/>
          </v:group>
        </w:pict>
      </w:r>
      <w:r w:rsidR="00B73054" w:rsidRPr="00A136BC">
        <w:tab/>
      </w:r>
      <w:r w:rsidRPr="00DB3A5C">
        <w:rPr>
          <w:noProof/>
          <w:position w:val="29"/>
          <w:lang w:bidi="he-IL"/>
        </w:rPr>
      </w:r>
      <w:r w:rsidRPr="00DB3A5C">
        <w:rPr>
          <w:noProof/>
          <w:position w:val="29"/>
          <w:lang w:bidi="he-IL"/>
        </w:rPr>
        <w:pict>
          <v:group id="Group 1106" o:spid="_x0000_s7353" style="width:60.55pt;height:81.1pt;mso-position-horizontal-relative:char;mso-position-vertical-relative:line" coordsize="1211,1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">
            <v:shape id="Picture 1131" o:spid="_x0000_s7378" type="#_x0000_t75" style="position:absolute;width:1211;height: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sqrjEAAAA3QAAAA8AAABkcnMvZG93bnJldi54bWxEj0FrAjEQhe8F/0MYobea1YKU1SiiWHqR&#10;0rX0PG7GzWIyWTZR13/fORR6m+G9ee+b5XoIXt2oT21kA9NJAYq4jrblxsD3cf/yBiplZIs+Mhl4&#10;UIL1avS0xNLGO3/RrcqNkhBOJRpwOXel1ql2FDBNYkcs2jn2AbOsfaNtj3cJD17PimKuA7YsDQ47&#10;2jqqL9U1GNi97z8Pp8pFF7v25zgNfsbsjXkeD5sFqExD/jf/XX9YwX+dC798IyPo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sqrjEAAAA3QAAAA8AAAAAAAAAAAAAAAAA&#10;nwIAAGRycy9kb3ducmV2LnhtbFBLBQYAAAAABAAEAPcAAACQAwAAAAA=&#10;">
              <v:imagedata r:id="rId108" o:title=""/>
            </v:shape>
            <v:group id="Group 1129" o:spid="_x0000_s7376" style="position:absolute;left:855;top:236;width:2;height:109" coordorigin="855,236" coordsize="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<v:shape id="Freeform 1130" o:spid="_x0000_s7377" style="position:absolute;left:855;top:236;width:2;height:109;visibility:visible;mso-wrap-style:square;v-text-anchor:top" coordsize="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UxmcMA&#10;AADdAAAADwAAAGRycy9kb3ducmV2LnhtbERPzWoCMRC+F/oOYQreatZVRFajaLHiYXvQ9gGGzbi7&#10;uJnEJOr27RtB6G0+vt9ZrHrTiRv50FpWMBpmIIgrq1uuFfx8f77PQISIrLGzTAp+KcBq+fqywELb&#10;Ox/odoy1SCEcClTQxOgKKUPVkMEwtI44cSfrDcYEfS21x3sKN53Ms2wqDbacGhp09NFQdT5ejYJx&#10;2ZWzrzLfbZzfXM9be9lO3EWpwVu/noOI1Md/8dO912n+eJrD45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UxmcMAAADdAAAADwAAAAAAAAAAAAAAAACYAgAAZHJzL2Rv&#10;d25yZXYueG1sUEsFBgAAAAAEAAQA9QAAAIgDAAAAAA==&#10;" path="m,l,108e" filled="f" strokecolor="white" strokeweight=".248mm">
                <v:stroke dashstyle="dash"/>
                <v:path arrowok="t" o:connecttype="custom" o:connectlocs="0,236;0,344" o:connectangles="0,0"/>
              </v:shape>
            </v:group>
            <v:group id="Group 1127" o:spid="_x0000_s7374" style="position:absolute;left:936;top:414;width:109;height:2" coordorigin="936,414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JzyM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nPIwwAAAN0AAAAP&#10;AAAAAAAAAAAAAAAAAKoCAABkcnMvZG93bnJldi54bWxQSwUGAAAAAAQABAD6AAAAmgMAAAAA&#10;">
              <v:shape id="Freeform 1128" o:spid="_x0000_s7375" style="position:absolute;left:936;top:414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5LF8YA&#10;AADdAAAADwAAAGRycy9kb3ducmV2LnhtbERPS2vCQBC+C/0PyxR6MxutWI2uoi1VD158tKW3ITsm&#10;wexsmt1o+u+7QsHbfHzPmc5bU4oL1a6wrKAXxSCIU6sLzhQcD+/dEQjnkTWWlknBLzmYzx46U0y0&#10;vfKOLnufiRDCLkEFufdVIqVLczLoIlsRB+5ka4M+wDqTusZrCDel7MfxUBosODTkWNFrTul53xgF&#10;q+bzpX3b/ny50fhj+b0+7xrXWyr19NguJiA8tf4u/ndvdJj/PBzA7Ztwgp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5LF8YAAADdAAAADwAAAAAAAAAAAAAAAACYAgAAZHJz&#10;L2Rvd25yZXYueG1sUEsFBgAAAAAEAAQA9QAAAIsDAAAAAA==&#10;" path="m,l108,e" filled="f" strokecolor="white" strokeweight=".248mm">
                <v:stroke dashstyle="dash"/>
                <v:path arrowok="t" o:connecttype="custom" o:connectlocs="0,0;108,0" o:connectangles="0,0"/>
              </v:shape>
            </v:group>
            <v:group id="Group 1125" o:spid="_x0000_s7372" style="position:absolute;left:1114;top:225;width:2;height:109" coordorigin="1114,225" coordsize="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<v:shape id="Freeform 1126" o:spid="_x0000_s7373" style="position:absolute;left:1114;top:225;width:2;height:109;visibility:visible;mso-wrap-style:square;v-text-anchor:top" coordsize="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43msMA&#10;AADdAAAADwAAAGRycy9kb3ducmV2LnhtbERPzWoCMRC+F/oOYQreatYfFlmNosWKh+1B2wcYNuPu&#10;4mYSk6jbt28Eobf5+H5nsepNJ27kQ2tZwWiYgSCurG65VvDz/fk+AxEissbOMin4pQCr5evLAgtt&#10;73yg2zHWIoVwKFBBE6MrpAxVQwbD0DrixJ2sNxgT9LXUHu8p3HRynGW5NNhyamjQ0UdD1fl4NQom&#10;ZVfOvsrxbuP85nre2st26i5KDd769RxEpD7+i5/uvU7zJ3kOj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43msMAAADdAAAADwAAAAAAAAAAAAAAAACYAgAAZHJzL2Rv&#10;d25yZXYueG1sUEsFBgAAAAAEAAQA9QAAAIgDAAAAAA==&#10;" path="m,108l,e" filled="f" strokecolor="white" strokeweight=".248mm">
                <v:stroke dashstyle="dash"/>
                <v:path arrowok="t" o:connecttype="custom" o:connectlocs="0,333;0,225" o:connectangles="0,0"/>
              </v:shape>
            </v:group>
            <v:group id="Group 1123" o:spid="_x0000_s7370" style="position:absolute;left:925;top:155;width:109;height:2" coordorigin="925,155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<v:shape id="Freeform 1124" o:spid="_x0000_s7371" style="position:absolute;left:925;top:155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NBEsgA&#10;AADdAAAADwAAAGRycy9kb3ducmV2LnhtbESPzW7CQAyE75V4h5WRuJUNrQQ0sKDSCsqBC/QH9WZl&#10;3SQi602zG0jfHh+QerM145nP82XnKnWmJpSeDYyGCSjizNuScwMf7+v7KagQkS1WnsnAHwVYLnp3&#10;c0ytv/CezoeYKwnhkKKBIsY61TpkBTkMQ18Ti/bjG4dR1ibXtsGLhLtKPyTJWDssWRoKrOmloOx0&#10;aJ2BTfs16V53v8cwffpcfb+d9m0YrYwZ9LvnGahIXfw33663VvAfx4Ir38gIe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s0ESyAAAAN0AAAAPAAAAAAAAAAAAAAAAAJgCAABk&#10;cnMvZG93bnJldi54bWxQSwUGAAAAAAQABAD1AAAAjQMAAAAA&#10;" path="m108,l,e" filled="f" strokecolor="white" strokeweight=".248mm">
                <v:stroke dashstyle="dash"/>
                <v:path arrowok="t" o:connecttype="custom" o:connectlocs="108,0;0,0" o:connectangles="0,0"/>
              </v:shape>
            </v:group>
            <v:group id="Group 1121" o:spid="_x0000_s7368" style="position:absolute;left:855;top:176;width:4;height:38" coordorigin="855,176" coordsize="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<v:shape id="Freeform 1122" o:spid="_x0000_s7369" style="position:absolute;left:855;top:176;width:4;height:38;visibility:visible;mso-wrap-style:square;v-text-anchor:top" coordsize="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dTzscA&#10;AADdAAAADwAAAGRycy9kb3ducmV2LnhtbESPzW7CQAyE75V4h5WRuFSwKUgNSlkQqsTPgUuBQ49u&#10;1k1Sst4ou0Dg6fEBqTdbM575PFt0rlYXakPl2cDbKAFFnHtbcWHgeFgNp6BCRLZYeyYDNwqwmPde&#10;ZphZf+UvuuxjoSSEQ4YGyhibTOuQl+QwjHxDLNqvbx1GWdtC2xavEu5qPU6Sd+2wYmkosaHPkvLT&#10;/uwM2J80byab3WaNx23yevs+jOP9z5hBv1t+gIrUxX/z83prBX+SCr98IyPo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XU87HAAAA3QAAAA8AAAAAAAAAAAAAAAAAmAIAAGRy&#10;cy9kb3ducmV2LnhtbFBLBQYAAAAABAAEAPUAAACMAwAAAAA=&#10;" path="m4,l1,5,,11r,8l,37e" filled="f" strokecolor="white" strokeweight=".248mm">
                <v:path arrowok="t" o:connecttype="custom" o:connectlocs="4,176;1,181;0,187;0,195;0,213" o:connectangles="0,0,0,0,0"/>
              </v:shape>
            </v:group>
            <v:group id="Group 1119" o:spid="_x0000_s7366" style="position:absolute;left:855;top:356;width:5;height:38" coordorigin="855,356" coordsize="5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<v:shape id="Freeform 1120" o:spid="_x0000_s7367" style="position:absolute;left:855;top:356;width:5;height:38;visibility:visible;mso-wrap-style:square;v-text-anchor:top" coordsize="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tRsQA&#10;AADdAAAADwAAAGRycy9kb3ducmV2LnhtbERP22rCQBB9F/oPyxT6phsjbTR1FVuQVgTBC/Z1yI7Z&#10;YHY2ZLca/74rFHybw7nOdN7ZWlyo9ZVjBcNBAoK4cLriUsFhv+yPQfiArLF2TApu5GE+e+pNMdfu&#10;ylu67EIpYgj7HBWYEJpcSl8YsugHriGO3Mm1FkOEbSl1i9cYbmuZJsmbtFhxbDDY0Keh4rz7tQqO&#10;P022sTzJbq/113q0TE21ch9KvTx3i3cQgbrwEP+7v3WcP8pSuH8TT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B7UbEAAAA3QAAAA8AAAAAAAAAAAAAAAAAmAIAAGRycy9k&#10;b3ducmV2LnhtbFBLBQYAAAAABAAEAPUAAACJAwAAAAA=&#10;" path="m,l,18r,9l4,37e" filled="f" strokecolor="white" strokeweight=".248mm">
                <v:path arrowok="t" o:connecttype="custom" o:connectlocs="0,356;0,374;0,383;4,393" o:connectangles="0,0,0,0"/>
              </v:shape>
            </v:group>
            <v:group id="Group 1117" o:spid="_x0000_s7364" style="position:absolute;left:876;top:410;width:38;height:4" coordorigin="876,410" coordsize="3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lFc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vlFcQAAADdAAAA&#10;DwAAAAAAAAAAAAAAAACqAgAAZHJzL2Rvd25yZXYueG1sUEsFBgAAAAAEAAQA+gAAAJsDAAAAAA==&#10;">
              <v:shape id="Freeform 1118" o:spid="_x0000_s7365" style="position:absolute;left:876;top:410;width:38;height:4;visibility:visible;mso-wrap-style:square;v-text-anchor:top" coordsize="3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zV1MMA&#10;AADdAAAADwAAAGRycy9kb3ducmV2LnhtbERPTYvCMBC9C/6HMII3m7q7qHSNouKCehDURfY4NLNt&#10;aTMpTdT6740geJvH+5zpvDWVuFLjCssKhlEMgji1uuBMwe/pZzAB4TyyxsoyKbiTg/ms25liou2N&#10;D3Q9+kyEEHYJKsi9rxMpXZqTQRfZmjhw/7Yx6ANsMqkbvIVwU8mPOB5JgwWHhhxrWuWUlseLUVAu&#10;y8X6xLv9ms+TrV+dN61zf0r1e+3iG4Sn1r/FL/dGh/mf4y9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zV1MMAAADdAAAADwAAAAAAAAAAAAAAAACYAgAAZHJzL2Rv&#10;d25yZXYueG1sUEsFBgAAAAAEAAQA9QAAAIgDAAAAAA==&#10;" path="m,l5,3r6,1l19,4r18,e" filled="f" strokecolor="white" strokeweight=".248mm">
                <v:path arrowok="t" o:connecttype="custom" o:connectlocs="0,410;5,413;11,414;19,414;37,414" o:connectangles="0,0,0,0,0"/>
              </v:shape>
            </v:group>
            <v:group id="Group 1115" o:spid="_x0000_s7362" style="position:absolute;left:1056;top:410;width:38;height:5" coordorigin="1056,410" coordsize="3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7Y+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O2PrFAAAA3QAA&#10;AA8AAAAAAAAAAAAAAAAAqgIAAGRycy9kb3ducmV2LnhtbFBLBQYAAAAABAAEAPoAAACcAwAAAAA=&#10;">
              <v:shape id="Freeform 1116" o:spid="_x0000_s7363" style="position:absolute;left:1056;top:410;width:38;height:5;visibility:visible;mso-wrap-style:square;v-text-anchor:top" coordsize="3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/VKMMA&#10;AADdAAAADwAAAGRycy9kb3ducmV2LnhtbERPTWvCQBC9F/oflil4q5uYoiV1lSJEeuhF7aHHITtN&#10;gtnZkB1j4q/vFgre5vE+Z70dXasG6kPj2UA6T0ARl942XBn4OhXPr6CCIFtsPZOBiQJsN48Pa8yt&#10;v/KBhqNUKoZwyNFALdLlWoeyJodh7jviyP343qFE2Ffa9niN4a7ViyRZaocNx4YaO9rVVJ6PF2dA&#10;hnGV0flWZPLCn8M0tfvvkBozexrf30AJjXIX/7s/bJyfrZbw9008QW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/VKMMAAADdAAAADwAAAAAAAAAAAAAAAACYAgAAZHJzL2Rv&#10;d25yZXYueG1sUEsFBgAAAAAEAAQA9QAAAIgDAAAAAA==&#10;" path="m,4r18,l28,4,37,e" filled="f" strokecolor="white" strokeweight=".248mm">
                <v:path arrowok="t" o:connecttype="custom" o:connectlocs="0,414;18,414;28,414;37,410" o:connectangles="0,0,0,0"/>
              </v:shape>
            </v:group>
            <v:group id="Group 1113" o:spid="_x0000_s7360" style="position:absolute;left:1110;top:356;width:4;height:38" coordorigin="1110,356" coordsize="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1DjFs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Q4xbFAAAA3QAA&#10;AA8AAAAAAAAAAAAAAAAAqgIAAGRycy9kb3ducmV2LnhtbFBLBQYAAAAABAAEAPoAAACcAwAAAAA=&#10;">
              <v:shape id="Freeform 1114" o:spid="_x0000_s7361" style="position:absolute;left:1110;top:356;width:4;height:38;visibility:visible;mso-wrap-style:square;v-text-anchor:top" coordsize="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fyMcA&#10;AADdAAAADwAAAGRycy9kb3ducmV2LnhtbESPzW7CQAyE75V4h5WRuFSwKUgNSlkQqsTPgUuBQ49u&#10;1k1Sst4ou0Dg6fEBqTdbM575PFt0rlYXakPl2cDbKAFFnHtbcWHgeFgNp6BCRLZYeyYDNwqwmPde&#10;ZphZf+UvuuxjoSSEQ4YGyhibTOuQl+QwjHxDLNqvbx1GWdtC2xavEu5qPU6Sd+2wYmkosaHPkvLT&#10;/uwM2J80byab3WaNx23yevs+jOP9z5hBv1t+gIrUxX/z83prBX+SCq58IyPo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hX8jHAAAA3QAAAA8AAAAAAAAAAAAAAAAAmAIAAGRy&#10;cy9kb3ducmV2LnhtbFBLBQYAAAAABAAEAPUAAACMAwAAAAA=&#10;" path="m,37l3,32,4,26r,-8l4,e" filled="f" strokecolor="white" strokeweight=".248mm">
                <v:path arrowok="t" o:connecttype="custom" o:connectlocs="0,393;3,388;4,382;4,374;4,356" o:connectangles="0,0,0,0,0"/>
              </v:shape>
            </v:group>
            <v:group id="Group 1111" o:spid="_x0000_s7358" style="position:absolute;left:1110;top:176;width:5;height:38" coordorigin="1110,176" coordsize="5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<v:shape id="Freeform 1112" o:spid="_x0000_s7359" style="position:absolute;left:1110;top:176;width:5;height:38;visibility:visible;mso-wrap-style:square;v-text-anchor:top" coordsize="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mjccA&#10;AADdAAAADwAAAGRycy9kb3ducmV2LnhtbESPT2sCQQzF7wW/wxChtzpbxT/dOkoVREUQtKW9hp10&#10;Z+lOZtmZ6vrtzaHQW8J7ee+X+bLztbpQG6vABp4HGSjiItiKSwMf75unGaiYkC3WgcnAjSIsF72H&#10;OeY2XPlEl3MqlYRwzNGAS6nJtY6FI49xEBpi0b5D6zHJ2pbatniVcF/rYZZNtMeKpcFhQ2tHxc/5&#10;1xv4/GqmR88v09u43h5Gm6Gr9mFlzGO/e3sFlahL/+a/650V/NFM+OUbGUEv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Kpo3HAAAA3QAAAA8AAAAAAAAAAAAAAAAAmAIAAGRy&#10;cy9kb3ducmV2LnhtbFBLBQYAAAAABAAEAPUAAACMAwAAAAA=&#10;" path="m4,37l4,19r,-9l,e" filled="f" strokecolor="white" strokeweight=".248mm">
                <v:path arrowok="t" o:connecttype="custom" o:connectlocs="4,213;4,195;4,186;0,176" o:connectangles="0,0,0,0"/>
              </v:shape>
            </v:group>
            <v:group id="Group 1109" o:spid="_x0000_s7356" style="position:absolute;left:1056;top:155;width:38;height:4" coordorigin="1056,155" coordsize="3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<v:shape id="Freeform 1110" o:spid="_x0000_s7357" style="position:absolute;left:1056;top:155;width:38;height:4;visibility:visible;mso-wrap-style:square;v-text-anchor:top" coordsize="3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yYHMIA&#10;AADdAAAADwAAAGRycy9kb3ducmV2LnhtbERPTYvCMBC9L/gfwgje1lQFKbWpqCjoHhZWRTwOzdiW&#10;NpPSRK3/fiMs7G0e73PSZW8a8aDOVZYVTMYRCOLc6ooLBefT7jMG4TyyxsYyKXiRg2U2+Egx0fbJ&#10;P/Q4+kKEEHYJKii9bxMpXV6SQTe2LXHgbrYz6APsCqk7fIZw08hpFM2lwYpDQ4ktbUrK6+PdKKjX&#10;9Wp74q/vLV/ig99c9r1zV6VGw361AOGp9//iP/deh/mzeArvb8IJ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XJgcwgAAAN0AAAAPAAAAAAAAAAAAAAAAAJgCAABkcnMvZG93&#10;bnJldi54bWxQSwUGAAAAAAQABAD1AAAAhwMAAAAA&#10;" path="m37,4l32,1,26,,18,,,e" filled="f" strokecolor="white" strokeweight=".248mm">
                <v:path arrowok="t" o:connecttype="custom" o:connectlocs="37,159;32,156;26,155;18,155;0,155" o:connectangles="0,0,0,0,0"/>
              </v:shape>
            </v:group>
            <v:group id="Group 1107" o:spid="_x0000_s7354" style="position:absolute;left:876;top:155;width:38;height:5" coordorigin="876,155" coordsize="3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6V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Mk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vpUywwAAAN0AAAAP&#10;AAAAAAAAAAAAAAAAAKoCAABkcnMvZG93bnJldi54bWxQSwUGAAAAAAQABAD6AAAAmgMAAAAA&#10;">
              <v:shape id="Freeform 1108" o:spid="_x0000_s7355" style="position:absolute;left:876;top:155;width:38;height:5;visibility:visible;mso-wrap-style:square;v-text-anchor:top" coordsize="3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Se48MA&#10;AADdAAAADwAAAGRycy9kb3ducmV2LnhtbERPTWvCQBC9C/0PyxS86SaNWEldpRQiPfRS7aHHITtN&#10;gtnZkB1j4q/vFgre5vE+Z7sfXasG6kPj2UC6TEARl942XBn4OhWLDaggyBZbz2RgogD73cNsi7n1&#10;V/6k4SiViiEccjRQi3S51qGsyWFY+o44cj++dygR9pW2PV5juGv1U5KstcOGY0ONHb3VVJ6PF2dA&#10;hvE5o/OtyGTFH8M0tYfvkBozfxxfX0AJjXIX/7vfbZyfbVbw9008Qe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Se48MAAADdAAAADwAAAAAAAAAAAAAAAACYAgAAZHJzL2Rv&#10;d25yZXYueG1sUEsFBgAAAAAEAAQA9QAAAIgDAAAAAA==&#10;" path="m37,l19,,10,,,4e" filled="f" strokecolor="white" strokeweight=".248mm">
                <v:path arrowok="t" o:connecttype="custom" o:connectlocs="37,155;19,155;10,155;0,159" o:connectangles="0,0,0,0"/>
              </v:shape>
            </v:group>
            <w10:wrap type="none" anchorx="page"/>
            <w10:anchorlock/>
          </v:group>
        </w:pict>
      </w:r>
    </w:p>
    <w:p w:rsidR="00FF438E" w:rsidRPr="00A136BC" w:rsidRDefault="00DB3A5C">
      <w:pPr>
        <w:spacing w:before="11"/>
        <w:rPr>
          <w:rFonts w:ascii="Calibri" w:eastAsia="Calibri" w:hAnsi="Calibri" w:cs="Calibri"/>
          <w:sz w:val="15"/>
          <w:szCs w:val="15"/>
        </w:rPr>
      </w:pPr>
      <w:r w:rsidRPr="00DB3A5C">
        <w:rPr>
          <w:noProof/>
          <w:lang w:bidi="he-IL"/>
        </w:rPr>
        <w:pict>
          <v:shape id="Text Box 1104" o:spid="_x0000_s7351" type="#_x0000_t202" style="position:absolute;margin-left:254.8pt;margin-top:8.5pt;width:122.45pt;height:11.95pt;z-index:251539456;visibility:visibl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" fillcolor="#d1d3d4" strokecolor="#636466" strokeweight=".25pt">
            <v:textbox inset="0,0,0,0">
              <w:txbxContent>
                <w:p w:rsidR="00D54872" w:rsidRDefault="00D54872" w:rsidP="00A91D81">
                  <w:pPr>
                    <w:spacing w:before="24"/>
                    <w:ind w:left="142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pacing w:val="-1"/>
                      <w:sz w:val="16"/>
                    </w:rPr>
                    <w:t>Сопряжение не установлено</w:t>
                  </w:r>
                </w:p>
                <w:p w:rsidR="00D54872" w:rsidRPr="00A91D81" w:rsidRDefault="00D54872" w:rsidP="00A91D81">
                  <w:pPr>
                    <w:rPr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Pr="00DB3A5C">
        <w:rPr>
          <w:noProof/>
          <w:lang w:bidi="he-IL"/>
        </w:rPr>
        <w:pict>
          <v:shape id="Text Box 1105" o:spid="_x0000_s7352" type="#_x0000_t202" style="position:absolute;margin-left:142.25pt;margin-top:8.5pt;width:97pt;height:11.95pt;z-index:251538432;visibility:visibl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" fillcolor="#d1d3d4" strokecolor="#636466" strokeweight=".25pt">
            <v:textbox inset="0,0,0,0">
              <w:txbxContent>
                <w:p w:rsidR="00D54872" w:rsidRDefault="00D54872" w:rsidP="00A91D81">
                  <w:pPr>
                    <w:spacing w:before="24"/>
                    <w:ind w:left="142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pacing w:val="-1"/>
                      <w:sz w:val="16"/>
                    </w:rPr>
                    <w:t>Сопряжение установлено</w:t>
                  </w:r>
                </w:p>
              </w:txbxContent>
            </v:textbox>
            <w10:wrap anchorx="page"/>
          </v:shape>
        </w:pict>
      </w:r>
    </w:p>
    <w:p w:rsidR="00FF438E" w:rsidRPr="00A136BC" w:rsidRDefault="00B73054">
      <w:pPr>
        <w:pStyle w:val="a3"/>
        <w:tabs>
          <w:tab w:val="left" w:pos="1655"/>
        </w:tabs>
        <w:spacing w:before="0"/>
        <w:ind w:left="129"/>
        <w:rPr>
          <w:rFonts w:cs="Calibri"/>
        </w:rPr>
      </w:pP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5 </w:t>
      </w:r>
      <w:r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280" w:bottom="280" w:left="440" w:header="720" w:footer="720" w:gutter="0"/>
          <w:cols w:space="720"/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FF438E" w:rsidRPr="00A136BC" w:rsidRDefault="00A91D81" w:rsidP="00A91D81">
      <w:pPr>
        <w:spacing w:line="275" w:lineRule="auto"/>
        <w:ind w:left="126" w:right="59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2"/>
          <w:sz w:val="10"/>
        </w:rPr>
        <w:t>2 коротких звуковых сигнала, на сенсорном сканере отпечатков пальцев. Надпись на экране. Нажмите [OK] для подтверждения или</w:t>
      </w:r>
      <w:proofErr w:type="gramStart"/>
      <w:r w:rsidRPr="00A136BC">
        <w:rPr>
          <w:rFonts w:ascii="Calibri"/>
          <w:color w:val="231F20"/>
          <w:spacing w:val="-2"/>
          <w:sz w:val="10"/>
        </w:rPr>
        <w:t xml:space="preserve"> [*], </w:t>
      </w:r>
      <w:proofErr w:type="gramEnd"/>
      <w:r w:rsidRPr="00A136BC">
        <w:rPr>
          <w:rFonts w:ascii="Calibri"/>
          <w:color w:val="231F20"/>
          <w:spacing w:val="-2"/>
          <w:sz w:val="10"/>
        </w:rPr>
        <w:t>чтобы отменить сопряжение</w:t>
      </w:r>
    </w:p>
    <w:p w:rsidR="00FF438E" w:rsidRPr="00A136BC" w:rsidRDefault="00B73054">
      <w:pPr>
        <w:spacing w:before="12"/>
        <w:rPr>
          <w:rFonts w:ascii="Calibri" w:eastAsia="Calibri" w:hAnsi="Calibri" w:cs="Calibri"/>
          <w:sz w:val="8"/>
          <w:szCs w:val="8"/>
        </w:rPr>
      </w:pPr>
      <w:r w:rsidRPr="00A136BC">
        <w:br w:type="column"/>
      </w:r>
    </w:p>
    <w:p w:rsidR="00FF438E" w:rsidRPr="00A136BC" w:rsidRDefault="00A91D81" w:rsidP="00A91D81">
      <w:pPr>
        <w:spacing w:line="275" w:lineRule="auto"/>
        <w:ind w:left="12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z w:val="10"/>
        </w:rPr>
        <w:t>Индикатор</w:t>
      </w:r>
      <w:r w:rsidRPr="00A136BC">
        <w:rPr>
          <w:rFonts w:ascii="Calibri"/>
          <w:b/>
          <w:color w:val="231F20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[OK]</w:t>
      </w:r>
      <w:r w:rsidRPr="00A136BC">
        <w:rPr>
          <w:rFonts w:ascii="Calibri"/>
          <w:b/>
          <w:color w:val="231F20"/>
          <w:sz w:val="10"/>
        </w:rPr>
        <w:t xml:space="preserve"> </w:t>
      </w:r>
      <w:r w:rsidRPr="00A136BC">
        <w:rPr>
          <w:rFonts w:ascii="Calibri"/>
          <w:color w:val="231F20"/>
          <w:sz w:val="10"/>
        </w:rPr>
        <w:t xml:space="preserve">моргнет и прозвучит 2 </w:t>
      </w:r>
      <w:proofErr w:type="gramStart"/>
      <w:r w:rsidRPr="00A136BC">
        <w:rPr>
          <w:rFonts w:ascii="Calibri"/>
          <w:color w:val="231F20"/>
          <w:sz w:val="10"/>
        </w:rPr>
        <w:t>коротких</w:t>
      </w:r>
      <w:proofErr w:type="gramEnd"/>
      <w:r w:rsidRPr="00A136BC">
        <w:rPr>
          <w:rFonts w:ascii="Calibri"/>
          <w:color w:val="231F20"/>
          <w:sz w:val="10"/>
        </w:rPr>
        <w:t xml:space="preserve"> сигнала. Считыватель отпечатков пальцев добавлен</w:t>
      </w:r>
    </w:p>
    <w:p w:rsidR="00FF438E" w:rsidRPr="00A136BC" w:rsidRDefault="00B73054">
      <w:pPr>
        <w:spacing w:before="12"/>
        <w:rPr>
          <w:rFonts w:ascii="Calibri" w:eastAsia="Calibri" w:hAnsi="Calibri" w:cs="Calibri"/>
          <w:b/>
          <w:bCs/>
          <w:sz w:val="8"/>
          <w:szCs w:val="8"/>
        </w:rPr>
      </w:pPr>
      <w:r w:rsidRPr="00A136BC">
        <w:br w:type="column"/>
      </w:r>
    </w:p>
    <w:p w:rsidR="00A91D81" w:rsidRPr="00A136BC" w:rsidRDefault="00A91D81" w:rsidP="00A91D81">
      <w:pPr>
        <w:ind w:left="426" w:right="937" w:firstLine="283"/>
        <w:jc w:val="center"/>
        <w:rPr>
          <w:rFonts w:ascii="Calibri"/>
          <w:color w:val="231F20"/>
          <w:sz w:val="10"/>
        </w:rPr>
      </w:pPr>
      <w:r w:rsidRPr="00A136BC">
        <w:rPr>
          <w:rFonts w:ascii="Calibri"/>
          <w:color w:val="231F20"/>
          <w:sz w:val="10"/>
        </w:rPr>
        <w:t>1 долгий звуковой сигнал.</w:t>
      </w:r>
    </w:p>
    <w:p w:rsidR="00A91D81" w:rsidRPr="00A136BC" w:rsidRDefault="00A91D81" w:rsidP="00A91D81">
      <w:pPr>
        <w:ind w:left="426" w:right="937" w:firstLine="283"/>
        <w:jc w:val="center"/>
        <w:rPr>
          <w:rFonts w:ascii="Calibri"/>
          <w:color w:val="231F20"/>
          <w:sz w:val="10"/>
        </w:rPr>
      </w:pPr>
      <w:r w:rsidRPr="00A136BC">
        <w:rPr>
          <w:rFonts w:ascii="Calibri"/>
          <w:color w:val="231F20"/>
          <w:sz w:val="10"/>
        </w:rPr>
        <w:t>Красная иллюминация 2 секунды</w:t>
      </w: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  <w:sectPr w:rsidR="00FF438E" w:rsidRPr="00A136BC" w:rsidSect="00A91D81">
          <w:type w:val="continuous"/>
          <w:pgSz w:w="8400" w:h="11910"/>
          <w:pgMar w:top="1160" w:right="280" w:bottom="280" w:left="440" w:header="720" w:footer="720" w:gutter="0"/>
          <w:cols w:num="3" w:space="720" w:equalWidth="0">
            <w:col w:w="1828" w:space="610"/>
            <w:col w:w="1893" w:space="2"/>
            <w:col w:w="3347"/>
          </w:cols>
        </w:sectPr>
      </w:pPr>
    </w:p>
    <w:p w:rsidR="00FF438E" w:rsidRPr="00A136BC" w:rsidRDefault="00FF438E">
      <w:pPr>
        <w:spacing w:before="2"/>
        <w:rPr>
          <w:rFonts w:ascii="Calibri" w:eastAsia="Calibri" w:hAnsi="Calibri" w:cs="Calibri"/>
          <w:sz w:val="4"/>
          <w:szCs w:val="4"/>
        </w:rPr>
      </w:pPr>
    </w:p>
    <w:p w:rsidR="00FF438E" w:rsidRPr="00A136BC" w:rsidRDefault="00DB3A5C">
      <w:pPr>
        <w:pStyle w:val="3"/>
        <w:tabs>
          <w:tab w:val="left" w:pos="2701"/>
          <w:tab w:val="left" w:pos="4596"/>
        </w:tabs>
        <w:spacing w:line="200" w:lineRule="atLeast"/>
        <w:ind w:left="210"/>
      </w:pPr>
      <w:r>
        <w:rPr>
          <w:noProof/>
          <w:lang w:bidi="he-IL"/>
        </w:rPr>
      </w:r>
      <w:r>
        <w:rPr>
          <w:noProof/>
          <w:lang w:bidi="he-IL"/>
        </w:rPr>
        <w:pict>
          <v:group id="Group 1088" o:spid="_x0000_s7335" style="width:68.05pt;height:34.05pt;mso-position-horizontal-relative:char;mso-position-vertical-relative:line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">
            <v:group id="Group 1102" o:spid="_x0000_s7349" style="position:absolute;width:1361;height:6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<v:shape id="Freeform 1103" o:spid="_x0000_s7350" style="position:absolute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p1ssMA&#10;AADdAAAADwAAAGRycy9kb3ducmV2LnhtbERPTWvCQBC9F/wPywi91U1VpERXqYLUk6BtI96G7LiJ&#10;ZmdDdjXx37tCobd5vM+ZLTpbiRs1vnSs4H2QgCDOnS7ZKPj5Xr99gPABWWPlmBTcycNi3nuZYapd&#10;yzu67YMRMYR9igqKEOpUSp8XZNEPXE0cuZNrLIYIGyN1g20Mt5UcJslEWiw5NhRY06qg/LK/WgXy&#10;uNwmZ/tVZs5Njub3YDJ7aJV67XefUxCBuvAv/nNvdJw/Go/g+U08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p1ssMAAADdAAAADwAAAAAAAAAAAAAAAACYAgAAZHJzL2Rv&#10;d25yZXYueG1sUEsFBgAAAAAEAAQA9QAAAIgDAAAAAA==&#10;" path="m57,l24,1,7,7,1,24,,56,,624r1,32l7,673r17,6l56,680r1248,l1337,679r17,-6l1360,657r1,-33l1361,56,1337,1,57,xe" fillcolor="#231f20" stroked="f">
                <v:path arrowok="t" o:connecttype="custom" o:connectlocs="57,0;24,1;7,7;1,24;0,56;0,624;1,656;7,673;24,679;56,680;1304,680;1337,679;1354,673;1360,657;1361,624;1361,56;1337,1;57,0" o:connectangles="0,0,0,0,0,0,0,0,0,0,0,0,0,0,0,0,0,0"/>
              </v:shape>
            </v:group>
            <v:group id="Group 1100" o:spid="_x0000_s7347" style="position:absolute;left:551;top:226;width:259;height:228" coordorigin="551,226" coordsize="25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<v:shape id="Freeform 1101" o:spid="_x0000_s7348" style="position:absolute;left:551;top:226;width:259;height:228;visibility:visible;mso-wrap-style:square;v-text-anchor:top" coordsize="25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mQcMYA&#10;AADdAAAADwAAAGRycy9kb3ducmV2LnhtbESPzW7CMBCE70h9B2sr9QZO+UmbNAYhRCtOqFDEeRUv&#10;Sdp4bcUupG9fIyFx29XMzjdbLHrTijN1vrGs4HmUgCAurW64UnD4eh++gvABWWNrmRT8kYfF/GFQ&#10;YK7thXd03odKxBD2OSqoQ3C5lL6syaAfWUcctZPtDIa4dpXUHV5iuGnlOElSabDhSKjR0aqm8mf/&#10;ayL3Y5t+Hp2bpus0+3457AKtTabU02O/fAMRqA938+16o2P9yXQG12/iCH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mQcMYAAADdAAAADwAAAAAAAAAAAAAAAACYAgAAZHJz&#10;L2Rvd25yZXYueG1sUEsFBgAAAAAEAAQA9QAAAIsDAAAAAA==&#10;" path="m127,l3,207,,219r,1l246,228r2,l259,216r-1,-2l141,8,127,xe" stroked="f">
                <v:path arrowok="t" o:connecttype="custom" o:connectlocs="127,226;3,433;0,445;0,446;246,454;248,454;259,442;258,440;141,234;127,226" o:connectangles="0,0,0,0,0,0,0,0,0,0"/>
              </v:shape>
            </v:group>
            <v:group id="Group 1098" o:spid="_x0000_s7345" style="position:absolute;left:551;top:226;width:259;height:228" coordorigin="551,226" coordsize="25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<v:shape id="Freeform 1099" o:spid="_x0000_s7346" style="position:absolute;left:551;top:226;width:259;height:228;visibility:visible;mso-wrap-style:square;v-text-anchor:top" coordsize="25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14lsUA&#10;AADdAAAADwAAAGRycy9kb3ducmV2LnhtbERPS2sCMRC+F/wPYQRvNbG1rqxGaQsWW6jg46C3YTPu&#10;Lt1MliTV9d83hUJv8/E9Z77sbCMu5EPtWMNoqEAQF87UXGo47Ff3UxAhIhtsHJOGGwVYLnp3c8yN&#10;u/KWLrtYihTCIUcNVYxtLmUoKrIYhq4lTtzZeYsxQV9K4/Gawm0jH5SaSIs1p4YKW3qtqPjafVsN&#10;67fN6ROz/Vaq7Ol9dHzJWvXhtR70u+cZiEhd/Bf/udcmzX8cZ/D7TTp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XiWxQAAAN0AAAAPAAAAAAAAAAAAAAAAAJgCAABkcnMv&#10;ZG93bnJldi54bWxQSwUGAAAAAAQABAD1AAAAigMAAAAA&#10;" path="m3,207l117,8r1,-1l119,6r,-1l120,5r,-1l121,4r1,-1l123,2r1,l125,1r1,l127,1r,-1l128,r1,l130,r1,l131,1r1,l133,1r1,l134,2r1,l139,6,256,208r3,8l259,217r-15,11l16,228,,217r,-1l3,207e" filled="f" strokecolor="#1f1a17" strokeweight=".00847mm">
                <v:path arrowok="t" o:connecttype="custom" o:connectlocs="3,433;117,234;117,234;118,233;118,233;118,233;119,232;119,232;119,231;120,231;120,231;120,230;121,230;121,230;122,229;122,229;122,229;123,228;123,228;123,228;124,228;124,228;125,227;125,227;125,227;126,227;126,227;127,227;127,227;127,226;128,226;128,226;129,226;129,226;130,226;130,226;130,226;131,226;131,227;132,227;132,227;132,227;133,227;133,227;134,227;134,228;134,228;135,228;135,228;139,232;139,232;256,434;259,442;259,443;244,454;16,454;0,443;0,442;3,433" o:connectangles="0,0,0,0,0,0,0,0,0,0,0,0,0,0,0,0,0,0,0,0,0,0,0,0,0,0,0,0,0,0,0,0,0,0,0,0,0,0,0,0,0,0,0,0,0,0,0,0,0,0,0,0,0,0,0,0,0,0,0"/>
              </v:shape>
            </v:group>
            <v:group id="Group 1096" o:spid="_x0000_s7343" style="position:absolute;left:555;top:230;width:251;height:220" coordorigin="555,230" coordsize="251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<v:shape id="Freeform 1097" o:spid="_x0000_s7344" style="position:absolute;left:555;top:230;width:251;height:220;visibility:visible;mso-wrap-style:square;v-text-anchor:top" coordsize="25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TDEcQA&#10;AADdAAAADwAAAGRycy9kb3ducmV2LnhtbERP22rCQBB9L/QflhF8qxtNK0nqKrZgWxUUox8wZKdJ&#10;aHY2ZLca/94tFHybw7nObNGbRpypc7VlBeNRBIK4sLrmUsHpuHpKQDiPrLGxTAqu5GAxf3yYYabt&#10;hQ90zn0pQgi7DBVU3reZlK6oyKAb2ZY4cN+2M+gD7EqpO7yEcNPISRRNpcGaQ0OFLb1XVPzkv0ZB&#10;ums1xutjs/3c1B/73Uv8Nk1ipYaDfvkKwlPv7+J/95cO8+PnFP6+C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0wxHEAAAA3QAAAA8AAAAAAAAAAAAAAAAAmAIAAGRycy9k&#10;b3ducmV2LnhtbFBLBQYAAAAABAAEAPUAAACJAwAAAAA=&#10;" path="m124,l1,207,,214r,1l241,220r3,l251,211r-1,-1l132,5,124,xe" stroked="f">
                <v:path arrowok="t" o:connecttype="custom" o:connectlocs="124,230;1,437;0,444;0,445;241,450;244,450;251,441;250,440;132,235;124,230" o:connectangles="0,0,0,0,0,0,0,0,0,0"/>
              </v:shape>
            </v:group>
            <v:group id="Group 1094" o:spid="_x0000_s7341" style="position:absolute;left:567;top:246;width:226;height:193" coordorigin="567,246" coordsize="226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<v:shape id="Freeform 1095" o:spid="_x0000_s7342" style="position:absolute;left:567;top:246;width:226;height:193;visibility:visible;mso-wrap-style:square;v-text-anchor:top" coordsize="226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YbpsQA&#10;AADdAAAADwAAAGRycy9kb3ducmV2LnhtbERPTWvCQBC9C/6HZYReRDfa2pbUVaRSEfHSmN6H7DRJ&#10;zc6G7MbEf+8KBW/zeJ+zXPemEhdqXGlZwWwagSDOrC45V5CevibvIJxH1lhZJgVXcrBeDQdLjLXt&#10;+Jsuic9FCGEXo4LC+zqW0mUFGXRTWxMH7tc2Bn2ATS51g10IN5WcR9GrNFhyaCiwps+CsnPSGgXz&#10;Xbt4+TnU4yrt8Nr+vW2PSbpV6mnUbz5AeOr9Q/zv3usw/3kxg/s34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2G6bEAAAA3QAAAA8AAAAAAAAAAAAAAAAAmAIAAGRycy9k&#10;b3ducmV2LnhtbFBLBQYAAAAABAAEAPUAAACJAwAAAAA=&#10;" path="m114,l,193r226,l114,xe" fillcolor="#010202" stroked="f">
                <v:path arrowok="t" o:connecttype="custom" o:connectlocs="114,246;0,439;226,439;114,246" o:connectangles="0,0,0,0"/>
              </v:shape>
            </v:group>
            <v:group id="Group 1092" o:spid="_x0000_s7339" style="position:absolute;left:665;top:390;width:30;height:31" coordorigin="665,390" coordsize="30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<v:shape id="Freeform 1093" o:spid="_x0000_s7340" style="position:absolute;left:665;top:390;width:30;height:31;visibility:visible;mso-wrap-style:square;v-text-anchor:top" coordsize="3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eRzsMA&#10;AADdAAAADwAAAGRycy9kb3ducmV2LnhtbERP3WrCMBS+F3yHcITdzXST6eiMIpPBduP82QMcmtOm&#10;W3NSmthmb28Ewbvz8f2e5TraRvTU+dqxgqdpBoK4cLrmSsHP6ePxFYQPyBobx6TgnzysV+PREnPt&#10;Bj5QfwyVSCHsc1RgQmhzKX1hyKKfupY4caXrLIYEu0rqDocUbhv5nGVzabHm1GCwpXdDxd/xbBVs&#10;d5rMKW6+vvV87xZDWf662Cv1MImbNxCBYriLb+5PnebPXmZw/SadIF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eRzsMAAADdAAAADwAAAAAAAAAAAAAAAACYAgAAZHJzL2Rv&#10;d25yZXYueG1sUEsFBgAAAAAEAAQA9QAAAIgDAAAAAA==&#10;" path="m14,l,17r1,2l15,30r2,l30,13r,-2l14,xe" stroked="f">
                <v:path arrowok="t" o:connecttype="custom" o:connectlocs="14,390;0,407;1,409;15,420;17,420;30,403;30,401;14,390" o:connectangles="0,0,0,0,0,0,0,0"/>
              </v:shape>
            </v:group>
            <v:group id="Group 1089" o:spid="_x0000_s7336" style="position:absolute;left:662;top:298;width:36;height:86" coordorigin="662,298" coordsize="36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<v:shape id="Freeform 1091" o:spid="_x0000_s7338" style="position:absolute;left:662;top:298;width:36;height:86;visibility:visible;mso-wrap-style:square;v-text-anchor:top" coordsize="3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HtbsQA&#10;AADdAAAADwAAAGRycy9kb3ducmV2LnhtbERPTYvCMBC9L/gfwgh7WTRdxVWqUdwFwZtU3YO3sRnb&#10;YjMpTWzrvzeC4G0e73MWq86UoqHaFZYVfA8jEMSp1QVnCo6HzWAGwnlkjaVlUnAnB6tl72OBsbYt&#10;J9TsfSZCCLsYFeTeV7GULs3JoBvaijhwF1sb9AHWmdQ1tiHclHIURT/SYMGhIceK/nJKr/ubUZAc&#10;R+fkN72exv/r06ylzdduerkp9dnv1nMQnjr/Fr/cWx3mjycTeH4TTp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B7W7EAAAA3QAAAA8AAAAAAAAAAAAAAAAAmAIAAGRycy9k&#10;b3ducmV2LnhtbFBLBQYAAAAABAAEAPUAAACJAwAAAAA=&#10;" path="m17,l,18,4,71r,1l20,85r2,l36,18r,-2l21,,17,xe" stroked="f">
                <v:path arrowok="t" o:connecttype="custom" o:connectlocs="17,298;0,316;4,369;4,370;20,383;22,383;36,316;36,314;21,298;17,298" o:connectangles="0,0,0,0,0,0,0,0,0,0"/>
              </v:shape>
              <v:shape id="Text Box 1090" o:spid="_x0000_s7337" type="#_x0000_t202" style="position:absolute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sSNsQA&#10;AADdAAAADwAAAGRycy9kb3ducmV2LnhtbERPTWvCQBC9F/wPyxS81U0rBhtdRaQFQZDGeOhxzI7J&#10;YnY2za6a/vuuUPA2j/c582VvG3GlzhvHCl5HCQji0mnDlYJD8fkyBeEDssbGMSn4JQ/LxeBpjpl2&#10;N87pug+ViCHsM1RQh9BmUvqyJot+5FriyJ1cZzFE2FVSd3iL4baRb0mSSouGY0ONLa1rKs/7i1Ww&#10;+ub8w/zsjl/5KTdF8Z7wNj0rNXzuVzMQgfrwEP+7NzrOH09S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rEjbEAAAA3QAAAA8AAAAAAAAAAAAAAAAAmAIAAGRycy9k&#10;b3ducmV2LnhtbFBLBQYAAAAABAAEAPUAAACJAwAAAAA=&#10;" filled="f" stroked="f">
                <v:textbox inset="0,0,0,0">
                  <w:txbxContent>
                    <w:p w:rsidR="00D54872" w:rsidRDefault="00D54872">
                      <w:pPr>
                        <w:spacing w:before="48"/>
                        <w:ind w:left="244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2"/>
                        </w:rPr>
                        <w:t>MATCH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LOCK?</w:t>
                      </w:r>
                    </w:p>
                    <w:p w:rsidR="00D54872" w:rsidRDefault="00D54872">
                      <w:pPr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</w:p>
                    <w:p w:rsidR="00D54872" w:rsidRDefault="00D54872">
                      <w:pPr>
                        <w:spacing w:before="3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</w:p>
                    <w:p w:rsidR="00D54872" w:rsidRDefault="00D54872">
                      <w:pPr>
                        <w:ind w:left="283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*-NO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8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OK-YES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  <w:r w:rsidR="00B73054" w:rsidRPr="00A136BC">
        <w:tab/>
      </w:r>
      <w:r>
        <w:rPr>
          <w:noProof/>
          <w:lang w:bidi="he-IL"/>
        </w:rPr>
      </w:r>
      <w:r>
        <w:rPr>
          <w:noProof/>
          <w:lang w:bidi="he-IL"/>
        </w:rPr>
        <w:pict>
          <v:group id="Group 1083" o:spid="_x0000_s7330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">
            <v:group id="Group 1084" o:spid="_x0000_s7331" style="position:absolute;width:1361;height:6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<v:shape id="Freeform 1087" o:spid="_x0000_s7334" style="position:absolute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UvsUA&#10;AADdAAAADwAAAGRycy9kb3ducmV2LnhtbESPQWvCQBCF7wX/wzKCt7qxgpToKioUPRVqW8XbkB03&#10;0exsyK4m/fedQ6G3Gd6b975ZrHpfqwe1sQpsYDLOQBEXwVbsDHx9vj2/gooJ2WIdmAz8UITVcvC0&#10;wNyGjj/ocUhOSQjHHA2UKTW51rEoyWMch4ZYtEtoPSZZW6dti52E+1q/ZNlMe6xYGkpsaFtScTvc&#10;vQF93rxnV7+rjiHMzu775I7+1BkzGvbrOahEffo3/13vreBPp4Ir38gI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GJS+xQAAAN0AAAAPAAAAAAAAAAAAAAAAAJgCAABkcnMv&#10;ZG93bnJldi54bWxQSwUGAAAAAAQABAD1AAAAigMAAAAA&#10;" path="m57,l24,1,7,7,1,24,,56,,624r1,32l7,673r17,6l56,680r1248,l1337,679r17,-6l1360,657r1,-33l1361,56,1337,1,57,xe" fillcolor="#231f20" stroked="f">
                <v:path arrowok="t" o:connecttype="custom" o:connectlocs="57,0;24,1;7,7;1,24;0,56;0,624;1,656;7,673;24,679;56,680;1304,680;1337,679;1354,673;1360,657;1361,624;1361,56;1337,1;57,0" o:connectangles="0,0,0,0,0,0,0,0,0,0,0,0,0,0,0,0,0,0"/>
              </v:shape>
              <v:shape id="Picture 1086" o:spid="_x0000_s7333" type="#_x0000_t75" style="position:absolute;left:538;top:199;width:285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ul/zGAAAA3QAAAA8AAABkcnMvZG93bnJldi54bWxET01rwkAQvRf6H5YRehHdtELU1FVKQCgU&#10;So0KHsfsNAlmZ2N2a5J/3y0UvM3jfc5q05ta3Kh1lWUFz9MIBHFudcWFgsN+O1mAcB5ZY22ZFAzk&#10;YLN+fFhhom3HO7plvhAhhF2CCkrvm0RKl5dk0E1tQxy4b9sa9AG2hdQtdiHc1PIlimJpsOLQUGJD&#10;aUn5JfsxCq7x6XDtvrbpef4xjMfxcdhnn6lST6P+7RWEp97fxf/udx3mz2ZL+PsmnC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e6X/MYAAADdAAAADwAAAAAAAAAAAAAA&#10;AACfAgAAZHJzL2Rvd25yZXYueG1sUEsFBgAAAAAEAAQA9wAAAJIDAAAAAA==&#10;">
                <v:imagedata r:id="rId118" o:title=""/>
              </v:shape>
              <v:shape id="Text Box 1085" o:spid="_x0000_s7332" type="#_x0000_t202" style="position:absolute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e5BMcA&#10;AADdAAAADwAAAGRycy9kb3ducmV2LnhtbESPT2vDMAzF74N9B6NBb6uzP5Qtq1vK2KBQGE2yQ49q&#10;rCamsZzFbpt9++lQ2E3iPb3303w5+k6daYgusIGHaQaKuA7WcWPgu/q8fwEVE7LFLjAZ+KUIy8Xt&#10;zRxzGy5c0LlMjZIQjjkaaFPqc61j3ZLHOA09sWiHMHhMsg6NtgNeJNx3+jHLZtqjY2losaf3lupj&#10;efIGVjsuPtzP135bHApXVa8Zb2ZHYyZ34+oNVKIx/Zuv12sr+E/Pwi/fyAh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XuQTHAAAA3QAAAA8AAAAAAAAAAAAAAAAAmAIAAGRy&#10;cy9kb3ducmV2LnhtbFBLBQYAAAAABAAEAPUAAACMAwAAAAA=&#10;" filled="f" stroked="f">
                <v:textbox inset="0,0,0,0">
                  <w:txbxContent>
                    <w:p w:rsidR="00D54872" w:rsidRDefault="00D54872">
                      <w:pPr>
                        <w:spacing w:before="4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LOCK</w:t>
                      </w:r>
                    </w:p>
                    <w:p w:rsidR="00D54872" w:rsidRDefault="00D54872">
                      <w:pPr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</w:p>
                    <w:p w:rsidR="00D54872" w:rsidRDefault="00D54872">
                      <w:pPr>
                        <w:spacing w:before="3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</w:p>
                    <w:p w:rsidR="00D54872" w:rsidRDefault="00D54872">
                      <w:pPr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2"/>
                        </w:rPr>
                        <w:t>MATCHED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  <w:r w:rsidR="00A91D81" w:rsidRPr="00A136BC">
        <w:rPr>
          <w:noProof/>
          <w:lang w:bidi="he-IL"/>
        </w:rPr>
        <w:t xml:space="preserve">             </w:t>
      </w:r>
      <w:r w:rsidR="00B73054" w:rsidRPr="00A136BC">
        <w:tab/>
      </w:r>
      <w:r>
        <w:rPr>
          <w:noProof/>
          <w:lang w:bidi="he-IL"/>
        </w:rPr>
      </w:r>
      <w:r>
        <w:rPr>
          <w:noProof/>
          <w:lang w:bidi="he-IL"/>
        </w:rPr>
        <w:pict>
          <v:group id="Group 1073" o:spid="_x0000_s7320" style="width:68.05pt;height:34.05pt;mso-position-horizontal-relative:char;mso-position-vertical-relative:line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">
            <v:group id="Group 1081" o:spid="_x0000_s7328" style="position:absolute;width:1361;height:6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<v:shape id="Freeform 1082" o:spid="_x0000_s7329" style="position:absolute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ECY8UA&#10;AADdAAAADwAAAGRycy9kb3ducmV2LnhtbESPQWvCQBCF7wX/wzJCb3WjBSnRVVQo9VSobRVvQ3bc&#10;RLOzIbua9N93DoK3Gd6b976ZL3tfqxu1sQpsYDzKQBEXwVbsDPx8v7+8gYoJ2WIdmAz8UYTlYvA0&#10;x9yGjr/otktOSQjHHA2UKTW51rEoyWMchYZYtFNoPSZZW6dti52E+1pPsmyqPVYsDSU2tCmpuOyu&#10;3oA+rj+zs/+o9iFMj+734Pb+0BnzPOxXM1CJ+vQw36+3VvBfJ4Ir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QJjxQAAAN0AAAAPAAAAAAAAAAAAAAAAAJgCAABkcnMv&#10;ZG93bnJldi54bWxQSwUGAAAAAAQABAD1AAAAigMAAAAA&#10;" path="m57,l24,1,7,7,1,24,,56,,624r1,32l7,673r17,6l56,680r1248,l1337,679r17,-6l1360,657r1,-33l1361,56,1337,1,57,xe" fillcolor="#231f20" stroked="f">
                <v:path arrowok="t" o:connecttype="custom" o:connectlocs="57,0;24,1;7,7;1,24;0,56;0,624;1,656;7,673;24,679;56,680;1304,680;1337,679;1354,673;1360,657;1361,624;1361,56;1337,1;57,0" o:connectangles="0,0,0,0,0,0,0,0,0,0,0,0,0,0,0,0,0,0"/>
              </v:shape>
            </v:group>
            <v:group id="Group 1079" o:spid="_x0000_s7326" style="position:absolute;left:584;top:243;width:194;height:194" coordorigin="584,243" coordsize="194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<v:shape id="Freeform 1080" o:spid="_x0000_s7327" style="position:absolute;left:584;top:243;width:194;height:194;visibility:visible;mso-wrap-style:square;v-text-anchor:top" coordsize="194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zrTcYA&#10;AADdAAAADwAAAGRycy9kb3ducmV2LnhtbESPQWvCQBCF74X+h2UKvRTdGLEJ0VW0UJDejD14HLJj&#10;EpqdTbNrTP9951DobYb35r1vNrvJdWqkIbSeDSzmCSjiytuWawOf5/dZDipEZIudZzLwQwF228eH&#10;DRbW3/lEYxlrJSEcCjTQxNgXWoeqIYdh7nti0a5+cBhlHWptB7xLuOt0miSv2mHL0tBgT28NVV/l&#10;zRnYZ9/HD38IL6tLlq7yqT9Ejydjnp+m/RpUpCn+m/+uj1bwl0vhl29kBL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zrTcYAAADdAAAADwAAAAAAAAAAAAAAAACYAgAAZHJz&#10;L2Rvd25yZXYueG1sUEsFBgAAAAAEAAQA9QAAAIsDAAAAAA==&#10;" path="m17,l,,,17,,177r,17l17,194r159,l193,194r,-17l193,17,193,,176,,17,xe" filled="f" strokecolor="white" strokeweight="1pt">
                <v:path arrowok="t" o:connecttype="custom" o:connectlocs="17,243;0,243;0,260;0,420;0,437;17,437;176,437;193,437;193,420;193,260;193,243;176,243;17,243" o:connectangles="0,0,0,0,0,0,0,0,0,0,0,0,0"/>
              </v:shape>
            </v:group>
            <v:group id="Group 1077" o:spid="_x0000_s7324" style="position:absolute;left:590;top:250;width:181;height:181" coordorigin="590,250" coordsize="181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<v:shape id="Freeform 1078" o:spid="_x0000_s7325" style="position:absolute;left:590;top:250;width:181;height:181;visibility:visible;mso-wrap-style:square;v-text-anchor:top" coordsize="181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gSg8UA&#10;AADdAAAADwAAAGRycy9kb3ducmV2LnhtbERP32vCMBB+H/g/hBN8m+nsGK4aRRRx4NiwU/HxaG5t&#10;sbmUJLPdf78MBnu7j+/nzZe9acSNnK8tK3gYJyCIC6trLhUcP7b3UxA+IGtsLJOCb/KwXAzu5php&#10;2/GBbnkoRQxhn6GCKoQ2k9IXFRn0Y9sSR+7TOoMhQldK7bCL4aaRkyR5kgZrjg0VtrSuqLjmX0bB&#10;2+P1nG7yS/K+686vp1I7v3/eKzUa9qsZiEB9+Bf/uV90nJ+mE/j9Jp4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2BKDxQAAAN0AAAAPAAAAAAAAAAAAAAAAAJgCAABkcnMv&#10;ZG93bnJldi54bWxQSwUGAAAAAAQABAD1AAAAigMAAAAA&#10;" path="m,180l181,e" filled="f" strokecolor="white" strokeweight="1pt">
                <v:path arrowok="t" o:connecttype="custom" o:connectlocs="0,430;181,250" o:connectangles="0,0"/>
              </v:shape>
            </v:group>
            <v:group id="Group 1074" o:spid="_x0000_s7321" style="position:absolute;left:589;top:250;width:181;height:181" coordorigin="589,250" coordsize="181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<v:shape id="Freeform 1076" o:spid="_x0000_s7323" style="position:absolute;left:589;top:250;width:181;height:181;visibility:visible;mso-wrap-style:square;v-text-anchor:top" coordsize="181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0vbMUA&#10;AADdAAAADwAAAGRycy9kb3ducmV2LnhtbERP32vCMBB+H+x/CDfwbaazMlw1ypjIBopip+Lj0dza&#10;YnMpSWa7/94MBnu7j+/nzRa9acSVnK8tK3gaJiCIC6trLhUcPlePExA+IGtsLJOCH/KwmN/fzTDT&#10;tuM9XfNQihjCPkMFVQhtJqUvKjLoh7YljtyXdQZDhK6U2mEXw00jR0nyLA3WHBsqbOmtouKSfxsF&#10;2/HllC7zc7J7706bY6mdX7+slRo89K9TEIH68C/+c3/oOD9Nx/D7TTx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S9sxQAAAN0AAAAPAAAAAAAAAAAAAAAAAJgCAABkcnMv&#10;ZG93bnJldi54bWxQSwUGAAAAAAQABAD1AAAAigMAAAAA&#10;" path="m,l181,180e" filled="f" strokecolor="white" strokeweight="1pt">
                <v:path arrowok="t" o:connecttype="custom" o:connectlocs="0,250;181,430" o:connectangles="0,0"/>
              </v:shape>
              <v:shape id="Text Box 1075" o:spid="_x0000_s7322" type="#_x0000_t202" style="position:absolute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p4cMA&#10;AADdAAAADwAAAGRycy9kb3ducmV2LnhtbERPTWvCQBC9F/oflil4q5tWKpq6ihQFoSCN8eBxzI7J&#10;YnY2ZleN/94VCt7m8T5nMutsLS7UeuNYwUc/AUFcOG24VLDNl+8jED4ga6wdk4IbeZhNX18mmGp3&#10;5Ywum1CKGMI+RQVVCE0qpS8qsuj7riGO3MG1FkOEbSl1i9cYbmv5mSRDadFwbKiwoZ+KiuPmbBXM&#10;d5wtzGm9/8sOmcnzccK/w6NSvbdu/g0iUBee4n/3Ssf5g8EX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Zp4cMAAADdAAAADwAAAAAAAAAAAAAAAACYAgAAZHJzL2Rv&#10;d25yZXYueG1sUEsFBgAAAAAEAAQA9QAAAIgDAAAAAA==&#10;" filled="f" stroked="f">
                <v:textbox inset="0,0,0,0">
                  <w:txbxContent>
                    <w:p w:rsidR="00D54872" w:rsidRDefault="00D54872">
                      <w:pPr>
                        <w:spacing w:before="4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2"/>
                        </w:rPr>
                        <w:t>FAILED</w:t>
                      </w:r>
                    </w:p>
                    <w:p w:rsidR="00D54872" w:rsidRDefault="00D54872">
                      <w:pPr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</w:p>
                    <w:p w:rsidR="00D54872" w:rsidRDefault="00D54872">
                      <w:pPr>
                        <w:spacing w:before="3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</w:p>
                    <w:p w:rsidR="00D54872" w:rsidRDefault="00D54872">
                      <w:pPr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2"/>
                        </w:rPr>
                        <w:t>MATCH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FF438E" w:rsidRPr="00A136BC" w:rsidRDefault="00A91D81">
      <w:pPr>
        <w:pStyle w:val="a3"/>
        <w:spacing w:before="0" w:line="270" w:lineRule="auto"/>
        <w:ind w:left="114" w:right="4860"/>
      </w:pPr>
      <w:r w:rsidRPr="00A136BC">
        <w:rPr>
          <w:b/>
          <w:color w:val="231F20"/>
          <w:spacing w:val="-1"/>
        </w:rPr>
        <w:t xml:space="preserve">Примечание: </w:t>
      </w:r>
      <w:r w:rsidRPr="00A136BC">
        <w:rPr>
          <w:color w:val="231F20"/>
          <w:spacing w:val="-1"/>
        </w:rPr>
        <w:t>В конце процесса сопряжения будет отображаться короткое предупреждение</w:t>
      </w:r>
      <w:r w:rsidRPr="00A136BC">
        <w:rPr>
          <w:b/>
          <w:color w:val="231F20"/>
          <w:spacing w:val="-1"/>
        </w:rPr>
        <w:t>.</w:t>
      </w:r>
      <w:r w:rsidR="00DB3A5C">
        <w:rPr>
          <w:noProof/>
          <w:lang w:bidi="he-IL"/>
        </w:rPr>
        <w:pict>
          <v:group id="Group 1057" o:spid="_x0000_s7304" style="position:absolute;left:0;text-align:left;margin-left:193.45pt;margin-top:-6.9pt;width:68.05pt;height:34.05pt;z-index:251537408;mso-position-horizontal-relative:page;mso-position-vertical-relative:text" coordorigin="3869,-138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">
            <v:group id="Group 1071" o:spid="_x0000_s7318" style="position:absolute;left:3869;top:-138;width:1361;height:681" coordorigin="3869,-138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<v:shape id="Freeform 1072" o:spid="_x0000_s7319" style="position:absolute;left:3869;top:-138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X/NMIA&#10;AADdAAAADwAAAGRycy9kb3ducmV2LnhtbERPTYvCMBC9L/gfwgje1lQFka5RVBA9Cauu4m1oZtOu&#10;zaQ00dZ/vxEEb/N4nzOdt7YUd6p94VjBoJ+AIM6cLtgoOB7WnxMQPiBrLB2Tggd5mM86H1NMtWv4&#10;m+77YEQMYZ+igjyEKpXSZzlZ9H1XEUfu19UWQ4S1kbrGJobbUg6TZCwtFhwbcqxolVN23d+sAnlZ&#10;7pI/uylOzo0v5udsTvbcKNXrtosvEIHa8Ba/3Fsd548GQ3h+E0+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Rf80wgAAAN0AAAAPAAAAAAAAAAAAAAAAAJgCAABkcnMvZG93&#10;bnJldi54bWxQSwUGAAAAAAQABAD1AAAAhwMAAAAA&#10;" path="m57,l24,1,7,7,1,24,,57,,624r1,33l7,673r17,7l57,681r1247,l1337,680r17,-7l1360,657r1,-33l1361,57,1337,1,57,xe" fillcolor="#231f20" stroked="f">
                <v:path arrowok="t" o:connecttype="custom" o:connectlocs="57,-138;24,-137;7,-131;1,-114;0,-81;0,486;1,519;7,535;24,542;57,543;1304,543;1337,542;1354,535;1360,519;1361,486;1361,-81;1337,-137;57,-138" o:connectangles="0,0,0,0,0,0,0,0,0,0,0,0,0,0,0,0,0,0"/>
              </v:shape>
            </v:group>
            <v:group id="Group 1069" o:spid="_x0000_s7316" style="position:absolute;left:4435;top:89;width:259;height:228" coordorigin="4435,89" coordsize="25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<v:shape id="Freeform 1070" o:spid="_x0000_s7317" style="position:absolute;left:4435;top:89;width:259;height:228;visibility:visible;mso-wrap-style:square;v-text-anchor:top" coordsize="25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a9sUA&#10;AADdAAAADwAAAGRycy9kb3ducmV2LnhtbESPQWvCQBCF7wX/wzJCb7rRSlqjq4io9CSNFc9Ddpqk&#10;ZmeX7Krx33cFobcZ3pv3vZkvO9OIK7W+tqxgNExAEBdW11wqOH5vBx8gfEDW2FgmBXfysFz0XuaY&#10;aXvjnK6HUIoYwj5DBVUILpPSFxUZ9EPriKP2Y1uDIa5tKXWLtxhuGjlOklQarDkSKnS0rqg4Hy4m&#10;cnf79Ovk3CTdpNPf92MeaGOmSr32u9UMRKAu/Juf15861n8bTeDxTRx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hr2xQAAAN0AAAAPAAAAAAAAAAAAAAAAAJgCAABkcnMv&#10;ZG93bnJldi54bWxQSwUGAAAAAAQABAD1AAAAigMAAAAA&#10;" path="m127,l2,206,,218r,1l245,227r3,l258,215r,-2l140,8,127,xe" stroked="f">
                <v:path arrowok="t" o:connecttype="custom" o:connectlocs="127,89;2,295;0,307;0,308;245,316;248,316;258,304;258,302;140,97;127,89" o:connectangles="0,0,0,0,0,0,0,0,0,0"/>
              </v:shape>
            </v:group>
            <v:group id="Group 1067" o:spid="_x0000_s7314" style="position:absolute;left:4434;top:89;width:259;height:228" coordorigin="4434,89" coordsize="25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<v:shape id="Freeform 1068" o:spid="_x0000_s7315" style="position:absolute;left:4434;top:89;width:259;height:228;visibility:visible;mso-wrap-style:square;v-text-anchor:top" coordsize="25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LyEMUA&#10;AADdAAAADwAAAGRycy9kb3ducmV2LnhtbERPS2sCMRC+F/wPYQq91WRb6spqFC202EIFHwe9DZvp&#10;7uJmsiSpbv+9EQq9zcf3nOm8t604kw+NYw3ZUIEgLp1puNKw3709jkGEiGywdUwafinAfDa4m2Jh&#10;3IU3dN7GSqQQDgVqqGPsCilDWZPFMHQdceK+nbcYE/SVNB4vKdy28kmpkbTYcGqosaPXmsrT9sdq&#10;WL2vj1+Y7zZS5S8f2WGZd+rTa/1w3y8mICL18V/8516ZNP85G8Htm3SC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vIQxQAAAN0AAAAPAAAAAAAAAAAAAAAAAJgCAABkcnMv&#10;ZG93bnJldi54bWxQSwUGAAAAAAQABAD1AAAAigMAAAAA&#10;" path="m3,206l118,8r,-1l119,6r,-1l120,5r,-1l121,4r,-1l122,3r,-1l123,2r1,-1l125,1r,-1l126,r1,l128,r1,l130,r1,l132,r1,l134,r,1l135,1r1,l140,5,257,207r2,9l244,227r-228,l,217r,-1l3,206e" filled="f" strokecolor="#1f1a17" strokeweight=".00847mm">
                <v:path arrowok="t" o:connecttype="custom" o:connectlocs="3,295;118,97;118,96;118,96;119,95;119,95;119,94;120,94;120,94;120,93;121,93;121,92;121,92;122,92;122,91;122,91;123,91;123,91;124,90;124,90;124,90;125,90;125,89;126,89;126,89;126,89;127,89;127,89;128,89;128,89;128,89;129,89;129,89;130,89;130,89;130,89;131,89;131,89;132,89;132,89;132,89;133,89;133,89;134,89;134,90;134,90;135,90;135,90;136,90;140,94;140,94;257,296;259,305;259,305;244,316;16,316;0,306;0,305;3,295" o:connectangles="0,0,0,0,0,0,0,0,0,0,0,0,0,0,0,0,0,0,0,0,0,0,0,0,0,0,0,0,0,0,0,0,0,0,0,0,0,0,0,0,0,0,0,0,0,0,0,0,0,0,0,0,0,0,0,0,0,0,0"/>
              </v:shape>
            </v:group>
            <v:group id="Group 1065" o:spid="_x0000_s7312" style="position:absolute;left:4438;top:92;width:251;height:220" coordorigin="4438,92" coordsize="251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<v:shape id="Freeform 1066" o:spid="_x0000_s7313" style="position:absolute;left:4438;top:92;width:251;height:220;visibility:visible;mso-wrap-style:square;v-text-anchor:top" coordsize="25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tJl8YA&#10;AADdAAAADwAAAGRycy9kb3ducmV2LnhtbESP3WrCQBCF74W+wzJC73RjQ0Wjq2ihfwqKPw8wZMck&#10;NDsbsltN375zIXg3wzlzzjfzZedqdaU2VJ4NjIYJKOLc24oLA+fT+2ACKkRki7VnMvBHAZaLp94c&#10;M+tvfKDrMRZKQjhkaKCMscm0DnlJDsPQN8SiXXzrMMraFtq2eJNwV+uXJBlrhxVLQ4kNvZWU/xx/&#10;nYHprrGYfp/q7eem+tjvXtP1eJIa89zvVjNQkbr4MN+vv6zgpyPBlW9kBL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tJl8YAAADdAAAADwAAAAAAAAAAAAAAAACYAgAAZHJz&#10;L2Rvd25yZXYueG1sUEsFBgAAAAAEAAQA9QAAAIsDAAAAAA==&#10;" path="m124,l1,208,,214r1,1l242,220r2,l251,211r,-1l133,5,124,xe" stroked="f">
                <v:path arrowok="t" o:connecttype="custom" o:connectlocs="124,92;1,300;0,306;1,307;242,312;244,312;251,303;251,302;133,97;124,92" o:connectangles="0,0,0,0,0,0,0,0,0,0"/>
              </v:shape>
            </v:group>
            <v:group id="Group 1063" o:spid="_x0000_s7310" style="position:absolute;left:4451;top:108;width:226;height:193" coordorigin="4451,108" coordsize="226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<v:shape id="Freeform 1064" o:spid="_x0000_s7311" style="position:absolute;left:4451;top:108;width:226;height:193;visibility:visible;mso-wrap-style:square;v-text-anchor:top" coordsize="226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zNQMcA&#10;AADdAAAADwAAAGRycy9kb3ducmV2LnhtbESPT0vDQBDF74LfYZlCL2I3xvqH2G2RFqWUXozxPmTH&#10;JDU7G7KbJv32zkHwNsN7895vVpvJtepMfWg8G7hbJKCIS28brgwUn2+3z6BCRLbYeiYDFwqwWV9f&#10;rTCzfuQPOuexUhLCIUMDdYxdpnUoa3IYFr4jFu3b9w6jrH2lbY+jhLtWp0nyqB02LA01drStqfzJ&#10;B2cgfR8ell+H7qYtRrwMp6fdMS92xsxn0+sLqEhT/Df/Xe+t4N+nwi/fyAh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8zUDHAAAA3QAAAA8AAAAAAAAAAAAAAAAAmAIAAGRy&#10;cy9kb3ducmV2LnhtbFBLBQYAAAAABAAEAPUAAACMAwAAAAA=&#10;" path="m113,l,193r226,l113,xe" fillcolor="#010202" stroked="f">
                <v:path arrowok="t" o:connecttype="custom" o:connectlocs="113,108;0,301;226,301;113,108" o:connectangles="0,0,0,0"/>
              </v:shape>
            </v:group>
            <v:group id="Group 1061" o:spid="_x0000_s7308" style="position:absolute;left:4549;top:252;width:30;height:31" coordorigin="4549,252" coordsize="30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<v:shape id="Freeform 1062" o:spid="_x0000_s7309" style="position:absolute;left:4549;top:252;width:30;height:31;visibility:visible;mso-wrap-style:square;v-text-anchor:top" coordsize="3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1HKMIA&#10;AADdAAAADwAAAGRycy9kb3ducmV2LnhtbERP3WrCMBS+H/gO4Qi7m6kduFGNIo6B3uxHfYBDc9pU&#10;m5PSxDa+/TIY7O58fL9ntYm2FQP1vnGsYD7LQBCXTjdcKzif3p9eQfiArLF1TAru5GGznjyssNBu&#10;5G8ajqEWKYR9gQpMCF0hpS8NWfQz1xEnrnK9xZBgX0vd45jCbSvzLFtIiw2nBoMd7QyV1+PNKnj7&#10;0GROcXv41Isv9zJW1cXFQanHadwuQQSK4V/8597rNP85z+H3m3S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XUcowgAAAN0AAAAPAAAAAAAAAAAAAAAAAJgCAABkcnMvZG93&#10;bnJldi54bWxQSwUGAAAAAAQABAD1AAAAhwMAAAAA&#10;" path="m13,l,17r,2l15,30r1,l30,13,29,11,13,xe" stroked="f">
                <v:path arrowok="t" o:connecttype="custom" o:connectlocs="13,252;0,269;0,271;15,282;16,282;30,265;29,263;13,252" o:connectangles="0,0,0,0,0,0,0,0"/>
              </v:shape>
            </v:group>
            <v:group id="Group 1058" o:spid="_x0000_s7305" style="position:absolute;left:4546;top:160;width:36;height:86" coordorigin="4546,160" coordsize="36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<v:shape id="Freeform 1060" o:spid="_x0000_s7307" style="position:absolute;left:4546;top:160;width:36;height:86;visibility:visible;mso-wrap-style:square;v-text-anchor:top" coordsize="3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s7iMQA&#10;AADdAAAADwAAAGRycy9kb3ducmV2LnhtbERPS4vCMBC+C/6HMAteRFOrqHSN4i4Ie1vq4+BtbMa2&#10;2ExKE23995sFwdt8fM9ZbTpTiQc1rrSsYDKOQBBnVpecKzgedqMlCOeRNVaWScGTHGzW/d4KE21b&#10;Tumx97kIIewSVFB4XydSuqwgg25sa+LAXW1j0AfY5FI32IZwU8k4iubSYMmhocCavgvKbvu7UZAe&#10;40v6ld3O09P2vGxpN/xdXO9KDT667ScIT51/i1/uHx3mT+MZ/H8TTp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LO4jEAAAA3QAAAA8AAAAAAAAAAAAAAAAAmAIAAGRycy9k&#10;b3ducmV2LnhtbFBLBQYAAAAABAAEAPUAAACJAwAAAAA=&#10;" path="m17,l,18,3,71r,2l20,85r1,l36,18r,-2l20,,17,xe" stroked="f">
                <v:path arrowok="t" o:connecttype="custom" o:connectlocs="17,160;0,178;3,231;3,233;20,245;21,245;36,178;36,176;20,160;17,160" o:connectangles="0,0,0,0,0,0,0,0,0,0"/>
              </v:shape>
              <v:shape id="Text Box 1059" o:spid="_x0000_s7306" type="#_x0000_t202" style="position:absolute;left:3869;top:-138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//PMQA&#10;AADdAAAADwAAAGRycy9kb3ducmV2LnhtbERPTWvCQBC9C/0PyxS86aZKpaZZRUoLQqE0xoPHMTtJ&#10;FrOzaXbV+O/dQqG3ebzPydaDbcWFem8cK3iaJiCIS6cN1wr2xcfkBYQPyBpbx6TgRh7Wq4dRhql2&#10;V87psgu1iCHsU1TQhNClUvqyIYt+6jriyFWutxgi7Gupe7zGcNvKWZIspEXDsaHBjt4aKk+7s1Ww&#10;OXD+bn6+jt95lZuiWCb8uTgpNX4cNq8gAg3hX/zn3uo4fz57ht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//zzEAAAA3QAAAA8AAAAAAAAAAAAAAAAAmAIAAGRycy9k&#10;b3ducmV2LnhtbFBLBQYAAAAABAAEAPUAAACJAwAAAAA=&#10;" filled="f" stroked="f">
                <v:textbox style="mso-next-textbox:#Text Box 1059" inset="0,0,0,0">
                  <w:txbxContent>
                    <w:p w:rsidR="00D54872" w:rsidRDefault="00D54872">
                      <w:pPr>
                        <w:spacing w:before="48"/>
                        <w:ind w:left="366" w:firstLine="23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2"/>
                        </w:rPr>
                        <w:t>WARNING</w:t>
                      </w:r>
                    </w:p>
                    <w:p w:rsidR="00D54872" w:rsidRDefault="00D54872">
                      <w:pPr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</w:p>
                    <w:p w:rsidR="00D54872" w:rsidRDefault="00D54872">
                      <w:pPr>
                        <w:spacing w:before="12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</w:p>
                    <w:p w:rsidR="00D54872" w:rsidRDefault="00D54872">
                      <w:pPr>
                        <w:ind w:left="366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NO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USERS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FF438E" w:rsidRPr="00A136BC" w:rsidRDefault="00FF438E">
      <w:pPr>
        <w:spacing w:line="270" w:lineRule="auto"/>
        <w:sectPr w:rsidR="00FF438E" w:rsidRPr="00A136BC">
          <w:type w:val="continuous"/>
          <w:pgSz w:w="8400" w:h="11910"/>
          <w:pgMar w:top="1160" w:right="280" w:bottom="280" w:left="440" w:header="720" w:footer="720" w:gutter="0"/>
          <w:cols w:space="720"/>
        </w:sectPr>
      </w:pPr>
    </w:p>
    <w:p w:rsidR="00FF438E" w:rsidRPr="00A136BC" w:rsidRDefault="00FF438E">
      <w:pPr>
        <w:spacing w:before="5"/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EF644C">
      <w:pPr>
        <w:pStyle w:val="a3"/>
        <w:spacing w:line="270" w:lineRule="auto"/>
        <w:ind w:left="106" w:right="261"/>
      </w:pPr>
      <w:r w:rsidRPr="00A136BC">
        <w:rPr>
          <w:color w:val="231F20"/>
          <w:spacing w:val="-1"/>
        </w:rPr>
        <w:t xml:space="preserve">Установка </w:t>
      </w:r>
      <w:proofErr w:type="spellStart"/>
      <w:proofErr w:type="gramStart"/>
      <w:r w:rsidRPr="00A136BC">
        <w:rPr>
          <w:color w:val="231F20"/>
          <w:spacing w:val="-1"/>
        </w:rPr>
        <w:t>мастер-пользователя</w:t>
      </w:r>
      <w:proofErr w:type="spellEnd"/>
      <w:proofErr w:type="gramEnd"/>
      <w:r w:rsidRPr="00A136BC">
        <w:rPr>
          <w:color w:val="231F20"/>
          <w:spacing w:val="-1"/>
        </w:rPr>
        <w:t xml:space="preserve"> (</w:t>
      </w:r>
      <w:proofErr w:type="spellStart"/>
      <w:r w:rsidRPr="00A136BC">
        <w:rPr>
          <w:color w:val="231F20"/>
          <w:spacing w:val="-1"/>
        </w:rPr>
        <w:t>Master</w:t>
      </w:r>
      <w:proofErr w:type="spellEnd"/>
      <w:r w:rsidRPr="00A136BC">
        <w:rPr>
          <w:color w:val="231F20"/>
        </w:rPr>
        <w:t xml:space="preserve"> </w:t>
      </w:r>
      <w:proofErr w:type="spellStart"/>
      <w:r w:rsidRPr="00A136BC">
        <w:rPr>
          <w:color w:val="231F20"/>
        </w:rPr>
        <w:t>User</w:t>
      </w:r>
      <w:proofErr w:type="spellEnd"/>
      <w:r w:rsidRPr="00A136BC">
        <w:rPr>
          <w:color w:val="231F20"/>
          <w:spacing w:val="-1"/>
        </w:rPr>
        <w:t xml:space="preserve">) требуют отпечаток пальца и PIN код. Можно добавить до двух мастер пользователей. </w:t>
      </w:r>
    </w:p>
    <w:p w:rsidR="00FF438E" w:rsidRPr="00A136BC" w:rsidRDefault="00FF438E">
      <w:pPr>
        <w:spacing w:before="5"/>
        <w:rPr>
          <w:rFonts w:ascii="Calibri" w:eastAsia="Calibri" w:hAnsi="Calibri" w:cs="Calibri"/>
          <w:sz w:val="8"/>
          <w:szCs w:val="8"/>
        </w:rPr>
      </w:pPr>
    </w:p>
    <w:p w:rsidR="00FF438E" w:rsidRPr="00A136BC" w:rsidRDefault="00DB3A5C">
      <w:pPr>
        <w:spacing w:line="200" w:lineRule="atLeast"/>
        <w:ind w:left="10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bidi="he-IL"/>
        </w:rPr>
      </w:r>
      <w:r>
        <w:rPr>
          <w:rFonts w:ascii="Calibri" w:eastAsia="Calibri" w:hAnsi="Calibri" w:cs="Calibri"/>
          <w:noProof/>
          <w:sz w:val="20"/>
          <w:szCs w:val="20"/>
          <w:lang w:bidi="he-IL"/>
        </w:rPr>
        <w:pict>
          <v:group id="Group 1053" o:spid="_x0000_s7300" style="width:362.85pt;height:17.35pt;mso-position-horizontal-relative:char;mso-position-vertical-relative:line" coordsize="7257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">
            <v:group id="Group 1054" o:spid="_x0000_s7301" style="position:absolute;width:7257;height:347" coordsize="7257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<v:shape id="Freeform 1056" o:spid="_x0000_s7303" style="position:absolute;width:7257;height:347;visibility:visible;mso-wrap-style:square;v-text-anchor:top" coordsize="7257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URJcUA&#10;AADdAAAADwAAAGRycy9kb3ducmV2LnhtbESPQWsCMRCF7wX/QxjBW83agsjWKK1QUDwUtz30OGzG&#10;zeJmsiSprv76zkHwNsN78943y/XgO3WmmNrABmbTAhRxHWzLjYGf78/nBaiUkS12gcnAlRKsV6On&#10;JZY2XPhA5yo3SkI4lWjA5dyXWqfakcc0DT2xaMcQPWZZY6NtxIuE+06/FMVce2xZGhz2tHFUn6o/&#10;b+B3OG7tR31afKVYuZvj3X4XemMm4+H9DVSmIT/M9+utFfzXQnD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9RElxQAAAN0AAAAPAAAAAAAAAAAAAAAAAJgCAABkcnMv&#10;ZG93bnJldi54bWxQSwUGAAAAAAQABAD1AAAAigMAAAAA&#10;" path="m28,l4,4,,28,,319r4,24l28,347r7200,l7253,343r4,-24l7257,28,7253,4,7229,,28,xe" fillcolor="#6d6e71" stroked="f">
                <v:path arrowok="t" o:connecttype="custom" o:connectlocs="28,0;4,4;0,28;0,319;4,343;28,347;7228,347;7253,343;7257,319;7257,28;7253,4;7229,0;28,0" o:connectangles="0,0,0,0,0,0,0,0,0,0,0,0,0"/>
              </v:shape>
              <v:shape id="Text Box 1055" o:spid="_x0000_s7302" type="#_x0000_t202" style="position:absolute;width:7257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pWcQA&#10;AADdAAAADwAAAGRycy9kb3ducmV2LnhtbERP32vCMBB+H/g/hBP2NhM3kLUaRWSDwUBW64OPZ3O2&#10;webSNZl2/70ZDHy7j+/nLVaDa8WF+mA9a5hOFAjiyhvLtYZ9+f70CiJEZIOtZ9LwSwFWy9HDAnPj&#10;r1zQZRdrkUI45KihibHLpQxVQw7DxHfEiTv53mFMsK+l6fGawl0rn5WaSYeWU0ODHW0aqs67H6dh&#10;feDizX5vj1/FqbBlmSn+nJ21fhwP6zmISEO8i//dHybNf1EZ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HqVnEAAAA3QAAAA8AAAAAAAAAAAAAAAAAmAIAAGRycy9k&#10;b3ducmV2LnhtbFBLBQYAAAAABAAEAPUAAACJAwAAAAA=&#10;" filled="f" stroked="f">
                <v:textbox inset="0,0,0,0">
                  <w:txbxContent>
                    <w:p w:rsidR="00D54872" w:rsidRPr="00EF644C" w:rsidRDefault="00D54872" w:rsidP="00EF644C">
                      <w:pPr>
                        <w:jc w:val="center"/>
                        <w:rPr>
                          <w:szCs w:val="16"/>
                        </w:rPr>
                      </w:pPr>
                      <w:r w:rsidRPr="00EF644C">
                        <w:rPr>
                          <w:rFonts w:ascii="Calibri"/>
                          <w:b/>
                          <w:color w:val="FFFFFF"/>
                          <w:spacing w:val="-1"/>
                          <w:sz w:val="16"/>
                        </w:rPr>
                        <w:t xml:space="preserve">Примечание: </w:t>
                      </w:r>
                      <w:r w:rsidRPr="00EF644C">
                        <w:rPr>
                          <w:rFonts w:ascii="Calibri"/>
                          <w:color w:val="FFFFFF"/>
                          <w:spacing w:val="-1"/>
                          <w:sz w:val="16"/>
                        </w:rPr>
                        <w:t>на любом этапе нажмите и удерживайте клавишу</w:t>
                      </w:r>
                      <w:proofErr w:type="gramStart"/>
                      <w:r w:rsidRPr="00EF644C">
                        <w:rPr>
                          <w:rFonts w:ascii="Calibri"/>
                          <w:color w:val="FFFFFF"/>
                          <w:spacing w:val="-1"/>
                          <w:sz w:val="16"/>
                        </w:rPr>
                        <w:t xml:space="preserve"> [*], </w:t>
                      </w:r>
                      <w:proofErr w:type="gramEnd"/>
                      <w:r w:rsidRPr="00EF644C">
                        <w:rPr>
                          <w:rFonts w:ascii="Calibri"/>
                          <w:color w:val="FFFFFF"/>
                          <w:spacing w:val="-1"/>
                          <w:sz w:val="16"/>
                        </w:rPr>
                        <w:t>чтобы перейти в режим ожидания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</w:p>
    <w:p w:rsidR="00FF438E" w:rsidRPr="00A136BC" w:rsidRDefault="00FF438E">
      <w:pPr>
        <w:spacing w:before="10"/>
        <w:rPr>
          <w:rFonts w:ascii="Calibri" w:eastAsia="Calibri" w:hAnsi="Calibri" w:cs="Calibri"/>
          <w:sz w:val="2"/>
          <w:szCs w:val="2"/>
        </w:rPr>
      </w:pPr>
    </w:p>
    <w:tbl>
      <w:tblPr>
        <w:tblStyle w:val="a7"/>
        <w:tblW w:w="0" w:type="auto"/>
        <w:tblInd w:w="250" w:type="dxa"/>
        <w:tblLayout w:type="fixed"/>
        <w:tblLook w:val="04A0"/>
      </w:tblPr>
      <w:tblGrid>
        <w:gridCol w:w="1701"/>
        <w:gridCol w:w="425"/>
        <w:gridCol w:w="1843"/>
        <w:gridCol w:w="1507"/>
        <w:gridCol w:w="1604"/>
      </w:tblGrid>
      <w:tr w:rsidR="00EF644C" w:rsidRPr="00A136BC" w:rsidTr="00EF644C">
        <w:tc>
          <w:tcPr>
            <w:tcW w:w="1701" w:type="dxa"/>
          </w:tcPr>
          <w:p w:rsidR="00EF644C" w:rsidRPr="00A136BC" w:rsidRDefault="00EF644C" w:rsidP="00EF644C">
            <w:pPr>
              <w:pStyle w:val="a4"/>
              <w:numPr>
                <w:ilvl w:val="0"/>
                <w:numId w:val="39"/>
              </w:numPr>
              <w:ind w:left="176" w:right="-108" w:hanging="176"/>
              <w:jc w:val="left"/>
              <w:rPr>
                <w:rFonts w:cs="Calibri"/>
                <w:b/>
                <w:sz w:val="16"/>
                <w:szCs w:val="16"/>
              </w:rPr>
            </w:pPr>
            <w:r w:rsidRPr="00A136BC">
              <w:rPr>
                <w:rFonts w:cs="Calibri"/>
                <w:b/>
                <w:sz w:val="16"/>
                <w:szCs w:val="16"/>
              </w:rPr>
              <w:t>Добавить Мастер пользователя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EF644C" w:rsidRPr="00A136BC" w:rsidRDefault="00DB3A5C" w:rsidP="00EF644C">
            <w:pPr>
              <w:jc w:val="center"/>
              <w:rPr>
                <w:rFonts w:cs="Calibri"/>
                <w:b/>
                <w:sz w:val="16"/>
                <w:szCs w:val="16"/>
              </w:rPr>
            </w:pPr>
            <w:r w:rsidRPr="00DB3A5C">
              <w:rPr>
                <w:rFonts w:cstheme="minorBidi"/>
                <w:b/>
                <w:noProof/>
                <w:sz w:val="16"/>
                <w:szCs w:val="16"/>
                <w:lang w:eastAsia="en-US" w:bidi="he-IL"/>
              </w:rPr>
              <w:pict>
                <v:group id="Group 1038" o:spid="_x0000_s7285" style="position:absolute;left:0;text-align:left;margin-left:2.7pt;margin-top:2.05pt;width:16.95pt;height:14.7pt;z-index:251545600;mso-position-horizontal-relative:page;mso-position-vertical-relative:text" coordorigin="4481,-261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">
                  <v:shape id="Freeform 1042" o:spid="_x0000_s7289" style="position:absolute;left:4481;top:-261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B8sUA&#10;AADdAAAADwAAAGRycy9kb3ducmV2LnhtbERPS2vCQBC+C/6HZQRvdWOU2kZXaS19QA+2Kngds2MS&#10;zc6G7DYm/75bKHibj+85i1VrStFQ7QrLCsajCARxanXBmYL97vXuAYTzyBpLy6SgIwerZb+3wETb&#10;K39Ts/WZCCHsElSQe18lUro0J4NuZCviwJ1sbdAHWGdS13gN4aaUcRTdS4MFh4YcK1rnlF62P0bB&#10;5/TUNT5bH7/43L1vZs+Tl+nbQanhoH2ag/DU+pv43/2hw/z4MYa/b8IJ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kHyxQAAAN0AAAAPAAAAAAAAAAAAAAAAAJgCAABkcnMv&#10;ZG93bnJldi54bWxQSwUGAAAAAAQABAD1AAAAigMAAAAA&#10;" path="m212,293r-1,-70l126,209,124,85,210,69,210,,338,145,212,293xe" fillcolor="#939598" stroked="f">
                    <v:path arrowok="t" o:connecttype="custom" o:connectlocs="212,32;211,-38;126,-52;124,-176;210,-192;210,-261;338,-116;212,32" o:connectangles="0,0,0,0,0,0,0,0"/>
                  </v:shape>
                  <v:shape id="Freeform 1041" o:spid="_x0000_s7288" style="position:absolute;left:4481;top:-261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rkacUA&#10;AADdAAAADwAAAGRycy9kb3ducmV2LnhtbERPS2vCQBC+F/wPyxS81U1VtE1dpSo+wENbK3idZsck&#10;NjsbsmtM/r0rFHqbj+85k1ljClFT5XLLCp57EQjixOqcUwWH79XTCwjnkTUWlklBSw5m087DBGNt&#10;r/xF9d6nIoSwi1FB5n0ZS+mSjAy6ni2JA3eylUEfYJVKXeE1hJtC9qNoJA3mHBoyLGmRUfK7vxgF&#10;u+GprX26+Pnkc7v5GM8Hy+H6qFT3sXl/A+Gp8f/iP/dWh/n91wHcvwkn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+uRpxQAAAN0AAAAPAAAAAAAAAAAAAAAAAJgCAABkcnMv&#10;ZG93bnJldi54bWxQSwUGAAAAAAQABAD1AAAAigMAAAAA&#10;" path="m100,204l69,199,67,95,99,90r1,114xe" fillcolor="#939598" stroked="f">
                    <v:path arrowok="t" o:connecttype="custom" o:connectlocs="100,-57;69,-62;67,-166;99,-171;100,-57" o:connectangles="0,0,0,0,0"/>
                  </v:shape>
                  <v:shape id="Freeform 1040" o:spid="_x0000_s7287" style="position:absolute;left:4481;top:-261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8HcYA&#10;AADdAAAADwAAAGRycy9kb3ducmV2LnhtbERPS0/CQBC+m/gfNmPiDbZig1DZEsAIJh4ENPE6dqcP&#10;7c423bW0/94lIfE2X77nLJa9qUVHrassK7gbRyCIM6srLhR8vD+PZiCcR9ZYWyYFAzlYptdXC0y0&#10;PfGBuqMvRAhhl6CC0vsmkdJlJRl0Y9sQBy63rUEfYFtI3eIphJtaTqJoKg1WHBpKbGhTUvZz/DUK&#10;XuN86Hyx+drz97B7e1jfP8XbT6Vub/rVIwhPvf8XX9wvOsyfzGM4fxNO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N8HcYAAADdAAAADwAAAAAAAAAAAAAAAACYAgAAZHJz&#10;L2Rvd25yZXYueG1sUEsFBgAAAAAEAAQA9QAAAIsDAAAAAA==&#10;" path="m53,196l35,193,34,101,52,98r1,98xe" fillcolor="#939598" stroked="f">
                    <v:path arrowok="t" o:connecttype="custom" o:connectlocs="53,-65;35,-68;34,-160;52,-163;53,-65" o:connectangles="0,0,0,0,0"/>
                  </v:shape>
                  <v:shape id="Freeform 1039" o:spid="_x0000_s7286" style="position:absolute;left:4481;top:-261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/ZhsYA&#10;AADdAAAADwAAAGRycy9kb3ducmV2LnhtbERPyU7DMBC9I/EP1iBxow6lLA1xoi6CInEASqVep/Fk&#10;gXgcxSZN/r5GQuI2T2+dJBtMI3rqXG1ZwfUkAkGcW11zqWD3+XT1AMJ5ZI2NZVIwkoMsPT9LMNb2&#10;yB/Ub30pQgi7GBVU3rexlC6vyKCb2JY4cIXtDPoAu1LqDo8h3DRyGkV30mDNoaHCllYV5d/bH6Pg&#10;dVaMvS9Xh3f+Gjdv98ub9ex5r9TlxbB4BOFp8P/iP/eLDvOn81v4/SacINM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/ZhsYAAADdAAAADwAAAAAAAAAAAAAAAACYAgAAZHJz&#10;L2Rvd25yZXYueG1sUEsFBgAAAAAEAAQA9QAAAIsDAAAAAA==&#10;" path="m13,189l1,187,,108r11,-3l13,189xe" fillcolor="#939598" stroked="f">
                    <v:path arrowok="t" o:connecttype="custom" o:connectlocs="13,-72;1,-74;0,-153;11,-156;13,-72" o:connectangles="0,0,0,0,0"/>
                  </v:shape>
                  <w10:wrap anchorx="page"/>
                </v:group>
              </w:pict>
            </w:r>
          </w:p>
        </w:tc>
        <w:tc>
          <w:tcPr>
            <w:tcW w:w="1843" w:type="dxa"/>
          </w:tcPr>
          <w:p w:rsidR="00EF644C" w:rsidRPr="00A136BC" w:rsidRDefault="00EF644C" w:rsidP="00EF644C">
            <w:pPr>
              <w:pStyle w:val="a4"/>
              <w:numPr>
                <w:ilvl w:val="0"/>
                <w:numId w:val="39"/>
              </w:numPr>
              <w:ind w:left="-108" w:right="-63" w:hanging="43"/>
              <w:jc w:val="center"/>
              <w:rPr>
                <w:rFonts w:cs="Calibri"/>
                <w:b/>
                <w:sz w:val="16"/>
                <w:szCs w:val="16"/>
              </w:rPr>
            </w:pPr>
            <w:r w:rsidRPr="00A136BC">
              <w:rPr>
                <w:rFonts w:cs="Calibri"/>
                <w:b/>
                <w:sz w:val="16"/>
                <w:szCs w:val="16"/>
              </w:rPr>
              <w:t>Приложите палец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 w:rsidR="00EF644C" w:rsidRPr="00A136BC" w:rsidRDefault="00DB3A5C" w:rsidP="00EF644C">
            <w:pPr>
              <w:jc w:val="center"/>
              <w:rPr>
                <w:rFonts w:cs="Calibri"/>
                <w:b/>
                <w:sz w:val="16"/>
                <w:szCs w:val="16"/>
              </w:rPr>
            </w:pPr>
            <w:r w:rsidRPr="00DB3A5C">
              <w:rPr>
                <w:rFonts w:cstheme="minorBidi"/>
                <w:b/>
                <w:noProof/>
                <w:sz w:val="16"/>
                <w:szCs w:val="16"/>
                <w:lang w:eastAsia="en-US"/>
              </w:rPr>
              <w:pict>
                <v:group id="_x0000_s10446" style="position:absolute;left:0;text-align:left;margin-left:29.8pt;margin-top:2.5pt;width:16.95pt;height:14.7pt;z-index:251704320;mso-position-horizontal-relative:page;mso-position-vertical-relative:text" coordorigin="4481,-261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">
                  <v:shape id="Freeform 1042" o:spid="_x0000_s10447" style="position:absolute;left:4481;top:-261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B8sUA&#10;AADdAAAADwAAAGRycy9kb3ducmV2LnhtbERPS2vCQBC+C/6HZQRvdWOU2kZXaS19QA+2Kngds2MS&#10;zc6G7DYm/75bKHibj+85i1VrStFQ7QrLCsajCARxanXBmYL97vXuAYTzyBpLy6SgIwerZb+3wETb&#10;K39Ts/WZCCHsElSQe18lUro0J4NuZCviwJ1sbdAHWGdS13gN4aaUcRTdS4MFh4YcK1rnlF62P0bB&#10;5/TUNT5bH7/43L1vZs+Tl+nbQanhoH2ag/DU+pv43/2hw/z4MYa/b8IJ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kHyxQAAAN0AAAAPAAAAAAAAAAAAAAAAAJgCAABkcnMv&#10;ZG93bnJldi54bWxQSwUGAAAAAAQABAD1AAAAigMAAAAA&#10;" path="m212,293r-1,-70l126,209,124,85,210,69,210,,338,145,212,293xe" fillcolor="#939598" stroked="f">
                    <v:path arrowok="t" o:connecttype="custom" o:connectlocs="212,32;211,-38;126,-52;124,-176;210,-192;210,-261;338,-116;212,32" o:connectangles="0,0,0,0,0,0,0,0"/>
                  </v:shape>
                  <v:shape id="Freeform 1041" o:spid="_x0000_s10448" style="position:absolute;left:4481;top:-261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rkacUA&#10;AADdAAAADwAAAGRycy9kb3ducmV2LnhtbERPS2vCQBC+F/wPyxS81U1VtE1dpSo+wENbK3idZsck&#10;NjsbsmtM/r0rFHqbj+85k1ljClFT5XLLCp57EQjixOqcUwWH79XTCwjnkTUWlklBSw5m087DBGNt&#10;r/xF9d6nIoSwi1FB5n0ZS+mSjAy6ni2JA3eylUEfYJVKXeE1hJtC9qNoJA3mHBoyLGmRUfK7vxgF&#10;u+GprX26+Pnkc7v5GM8Hy+H6qFT3sXl/A+Gp8f/iP/dWh/n91wHcvwkn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+uRpxQAAAN0AAAAPAAAAAAAAAAAAAAAAAJgCAABkcnMv&#10;ZG93bnJldi54bWxQSwUGAAAAAAQABAD1AAAAigMAAAAA&#10;" path="m100,204l69,199,67,95,99,90r1,114xe" fillcolor="#939598" stroked="f">
                    <v:path arrowok="t" o:connecttype="custom" o:connectlocs="100,-57;69,-62;67,-166;99,-171;100,-57" o:connectangles="0,0,0,0,0"/>
                  </v:shape>
                  <v:shape id="Freeform 1040" o:spid="_x0000_s10449" style="position:absolute;left:4481;top:-261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8HcYA&#10;AADdAAAADwAAAGRycy9kb3ducmV2LnhtbERPS0/CQBC+m/gfNmPiDbZig1DZEsAIJh4ENPE6dqcP&#10;7c423bW0/94lIfE2X77nLJa9qUVHrassK7gbRyCIM6srLhR8vD+PZiCcR9ZYWyYFAzlYptdXC0y0&#10;PfGBuqMvRAhhl6CC0vsmkdJlJRl0Y9sQBy63rUEfYFtI3eIphJtaTqJoKg1WHBpKbGhTUvZz/DUK&#10;XuN86Hyx+drz97B7e1jfP8XbT6Vub/rVIwhPvf8XX9wvOsyfzGM4fxNO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N8HcYAAADdAAAADwAAAAAAAAAAAAAAAACYAgAAZHJz&#10;L2Rvd25yZXYueG1sUEsFBgAAAAAEAAQA9QAAAIsDAAAAAA==&#10;" path="m53,196l35,193,34,101,52,98r1,98xe" fillcolor="#939598" stroked="f">
                    <v:path arrowok="t" o:connecttype="custom" o:connectlocs="53,-65;35,-68;34,-160;52,-163;53,-65" o:connectangles="0,0,0,0,0"/>
                  </v:shape>
                  <v:shape id="Freeform 1039" o:spid="_x0000_s10450" style="position:absolute;left:4481;top:-261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/ZhsYA&#10;AADdAAAADwAAAGRycy9kb3ducmV2LnhtbERPyU7DMBC9I/EP1iBxow6lLA1xoi6CInEASqVep/Fk&#10;gXgcxSZN/r5GQuI2T2+dJBtMI3rqXG1ZwfUkAkGcW11zqWD3+XT1AMJ5ZI2NZVIwkoMsPT9LMNb2&#10;yB/Ub30pQgi7GBVU3rexlC6vyKCb2JY4cIXtDPoAu1LqDo8h3DRyGkV30mDNoaHCllYV5d/bH6Pg&#10;dVaMvS9Xh3f+Gjdv98ub9ex5r9TlxbB4BOFp8P/iP/eLDvOn81v4/SacINM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/ZhsYAAADdAAAADwAAAAAAAAAAAAAAAACYAgAAZHJz&#10;L2Rvd25yZXYueG1sUEsFBgAAAAAEAAQA9QAAAIsDAAAAAA==&#10;" path="m13,189l1,187,,108r11,-3l13,189xe" fillcolor="#939598" stroked="f">
                    <v:path arrowok="t" o:connecttype="custom" o:connectlocs="13,-72;1,-74;0,-153;11,-156;13,-72" o:connectangles="0,0,0,0,0"/>
                  </v:shape>
                  <w10:wrap anchorx="page"/>
                </v:group>
              </w:pict>
            </w:r>
          </w:p>
        </w:tc>
        <w:tc>
          <w:tcPr>
            <w:tcW w:w="1604" w:type="dxa"/>
          </w:tcPr>
          <w:p w:rsidR="00EF644C" w:rsidRPr="00A136BC" w:rsidRDefault="00EF644C" w:rsidP="00EF644C">
            <w:pPr>
              <w:pStyle w:val="a4"/>
              <w:numPr>
                <w:ilvl w:val="0"/>
                <w:numId w:val="39"/>
              </w:numPr>
              <w:ind w:left="0" w:right="-116" w:firstLine="0"/>
              <w:jc w:val="center"/>
              <w:rPr>
                <w:rFonts w:cs="Calibri"/>
                <w:b/>
                <w:sz w:val="16"/>
                <w:szCs w:val="16"/>
              </w:rPr>
            </w:pPr>
            <w:r w:rsidRPr="00A136BC">
              <w:rPr>
                <w:rFonts w:cs="Calibri"/>
                <w:b/>
                <w:sz w:val="16"/>
                <w:szCs w:val="16"/>
              </w:rPr>
              <w:t>Введите PIN код</w:t>
            </w:r>
          </w:p>
        </w:tc>
      </w:tr>
    </w:tbl>
    <w:p w:rsidR="00EF644C" w:rsidRPr="00A136BC" w:rsidRDefault="00EF644C">
      <w:pPr>
        <w:rPr>
          <w:rFonts w:ascii="Calibri" w:eastAsia="Calibri" w:hAnsi="Calibri" w:cs="Calibri"/>
          <w:sz w:val="9"/>
          <w:szCs w:val="9"/>
        </w:rPr>
        <w:sectPr w:rsidR="00EF644C" w:rsidRPr="00A136BC">
          <w:pgSz w:w="8400" w:h="11910"/>
          <w:pgMar w:top="620" w:right="460" w:bottom="660" w:left="460" w:header="185" w:footer="465" w:gutter="0"/>
          <w:cols w:space="720"/>
        </w:sectPr>
      </w:pPr>
    </w:p>
    <w:p w:rsidR="00FF438E" w:rsidRPr="00A136BC" w:rsidRDefault="00436D97" w:rsidP="00436D97">
      <w:pPr>
        <w:tabs>
          <w:tab w:val="left" w:pos="1239"/>
        </w:tabs>
        <w:spacing w:before="61"/>
        <w:ind w:left="142"/>
        <w:jc w:val="center"/>
        <w:rPr>
          <w:rFonts w:ascii="Calibri"/>
          <w:color w:val="231F20"/>
          <w:spacing w:val="-2"/>
          <w:sz w:val="10"/>
        </w:rPr>
      </w:pPr>
      <w:r w:rsidRPr="00A136BC">
        <w:rPr>
          <w:rFonts w:ascii="Calibri"/>
          <w:color w:val="231F20"/>
          <w:spacing w:val="-2"/>
          <w:sz w:val="10"/>
        </w:rPr>
        <w:lastRenderedPageBreak/>
        <w:t>Введите имя Мастер пользователя и нажмите</w:t>
      </w:r>
      <w:proofErr w:type="gramStart"/>
      <w:r w:rsidRPr="00A136BC">
        <w:rPr>
          <w:rFonts w:ascii="Calibri"/>
          <w:color w:val="231F20"/>
          <w:spacing w:val="-2"/>
          <w:sz w:val="10"/>
        </w:rPr>
        <w:t xml:space="preserve"> [</w:t>
      </w:r>
      <w:r w:rsidRPr="00A136BC">
        <w:rPr>
          <w:rFonts w:ascii="Calibri"/>
          <w:color w:val="231F20"/>
          <w:spacing w:val="-2"/>
          <w:sz w:val="10"/>
          <w:szCs w:val="10"/>
        </w:rPr>
        <w:t>*</w:t>
      </w:r>
      <w:r w:rsidRPr="00A136BC">
        <w:rPr>
          <w:rFonts w:ascii="Calibri"/>
          <w:color w:val="231F20"/>
          <w:spacing w:val="-2"/>
          <w:sz w:val="10"/>
        </w:rPr>
        <w:t>]</w:t>
      </w:r>
      <w:proofErr w:type="gramEnd"/>
    </w:p>
    <w:p w:rsidR="00436D97" w:rsidRPr="00A136BC" w:rsidRDefault="00436D97" w:rsidP="00436D97">
      <w:pPr>
        <w:tabs>
          <w:tab w:val="left" w:pos="1239"/>
        </w:tabs>
        <w:spacing w:before="61"/>
        <w:ind w:left="142"/>
        <w:jc w:val="center"/>
        <w:rPr>
          <w:rFonts w:ascii="Calibri" w:eastAsia="Calibri" w:hAnsi="Calibri" w:cs="Calibri"/>
          <w:sz w:val="10"/>
          <w:szCs w:val="10"/>
        </w:rPr>
      </w:pPr>
    </w:p>
    <w:p w:rsidR="00FF438E" w:rsidRPr="00343EDC" w:rsidRDefault="00B73054">
      <w:pPr>
        <w:spacing w:before="57"/>
        <w:ind w:left="106"/>
        <w:rPr>
          <w:rFonts w:ascii="Calibri" w:eastAsia="Calibri" w:hAnsi="Calibri" w:cs="Calibri"/>
          <w:sz w:val="10"/>
          <w:szCs w:val="10"/>
          <w:lang w:val="en-US"/>
        </w:rPr>
      </w:pPr>
      <w:r w:rsidRPr="00343EDC">
        <w:rPr>
          <w:lang w:val="en-US"/>
        </w:rPr>
        <w:br w:type="column"/>
      </w:r>
      <w:r w:rsidR="00436D97" w:rsidRPr="00A136BC">
        <w:rPr>
          <w:rFonts w:ascii="Calibri"/>
          <w:color w:val="231F20"/>
          <w:sz w:val="10"/>
        </w:rPr>
        <w:lastRenderedPageBreak/>
        <w:t>Синяя</w:t>
      </w:r>
      <w:r w:rsidR="00436D97" w:rsidRPr="00343EDC">
        <w:rPr>
          <w:rFonts w:ascii="Calibri"/>
          <w:color w:val="231F20"/>
          <w:sz w:val="10"/>
          <w:lang w:val="en-US"/>
        </w:rPr>
        <w:t xml:space="preserve"> </w:t>
      </w:r>
      <w:r w:rsidRPr="00343EDC">
        <w:rPr>
          <w:rFonts w:ascii="Calibri"/>
          <w:color w:val="231F20"/>
          <w:spacing w:val="-1"/>
          <w:sz w:val="10"/>
          <w:lang w:val="en-US"/>
        </w:rPr>
        <w:t xml:space="preserve">LED </w:t>
      </w:r>
      <w:r w:rsidR="00436D97" w:rsidRPr="00A136BC">
        <w:rPr>
          <w:rFonts w:ascii="Calibri"/>
          <w:color w:val="231F20"/>
          <w:spacing w:val="-1"/>
          <w:sz w:val="10"/>
        </w:rPr>
        <w:t>иллюминация</w:t>
      </w:r>
    </w:p>
    <w:p w:rsidR="00FF438E" w:rsidRPr="00343EDC" w:rsidRDefault="00FF438E">
      <w:pPr>
        <w:spacing w:before="7"/>
        <w:rPr>
          <w:rFonts w:ascii="Calibri" w:eastAsia="Calibri" w:hAnsi="Calibri" w:cs="Calibri"/>
          <w:sz w:val="8"/>
          <w:szCs w:val="8"/>
          <w:lang w:val="en-US"/>
        </w:rPr>
      </w:pPr>
    </w:p>
    <w:p w:rsidR="00FF438E" w:rsidRPr="00343EDC" w:rsidRDefault="00DB3A5C">
      <w:pPr>
        <w:spacing w:line="381" w:lineRule="auto"/>
        <w:ind w:left="540" w:right="3996" w:firstLine="46"/>
        <w:rPr>
          <w:rFonts w:ascii="Arial" w:eastAsia="Arial" w:hAnsi="Arial" w:cs="Arial"/>
          <w:sz w:val="12"/>
          <w:szCs w:val="12"/>
          <w:lang w:val="en-US"/>
        </w:rPr>
      </w:pPr>
      <w:r w:rsidRPr="00DB3A5C">
        <w:rPr>
          <w:noProof/>
          <w:lang w:bidi="he-IL"/>
        </w:rPr>
        <w:pict>
          <v:group id="Group 1023" o:spid="_x0000_s7270" style="position:absolute;left:0;text-align:left;margin-left:144.55pt;margin-top:-2.4pt;width:163pt;height:159.4pt;z-index:-251726848;mso-position-horizontal-relative:page" coordorigin="2891,-48" coordsize="3260,3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">
            <v:shape id="Picture 1037" o:spid="_x0000_s7284" type="#_x0000_t75" style="position:absolute;left:4523;top:531;width:977;height:2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eGp/FAAAA3QAAAA8AAABkcnMvZG93bnJldi54bWxET01rwkAQvRf8D8sI3urGQFVSN6EqBQ96&#10;iFpKb9PsNAnNzobsqqm/visI3ubxPmeR9aYRZ+pcbVnBZByBIC6srrlUcDy8P89BOI+ssbFMCv7I&#10;QZYOnhaYaHvhnM57X4oQwi5BBZX3bSKlKyoy6Ma2JQ7cj+0M+gC7UuoOLyHcNDKOoqk0WHNoqLCl&#10;VUXF7/5kFOTbrzVuTp/XYx597K4v33l82C2VGg37t1cQnnr/EN/dGx3mx7MZ3L4JJ8j0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3hqfxQAAAN0AAAAPAAAAAAAAAAAAAAAA&#10;AJ8CAABkcnMvZG93bnJldi54bWxQSwUGAAAAAAQABAD3AAAAkQMAAAAA&#10;">
              <v:imagedata r:id="rId123" o:title=""/>
            </v:shape>
            <v:shape id="Picture 1036" o:spid="_x0000_s7283" type="#_x0000_t75" style="position:absolute;left:4224;top:1035;width:1927;height:1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30wPFAAAA3QAAAA8AAABkcnMvZG93bnJldi54bWxEj0FvwjAMhe+T+A+RkXYbKRwGdASEQEg9&#10;7LIOaVerMU1F45QmQPvv58Ok3Wy95/c+b3aDb9WD+tgENjCfZaCIq2Abrg2cv09vK1AxIVtsA5OB&#10;kSLstpOXDeY2PPmLHmWqlYRwzNGAS6nLtY6VI49xFjpi0S6h95hk7Wtte3xKuG/1IsvetceGpcFh&#10;RwdH1bW8ewOf+me+ulSH23J9LO7jzY3F2pfGvE6H/QeoREP6N/9dF1bwF0vBlW9kBL3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99MDxQAAAN0AAAAPAAAAAAAAAAAAAAAA&#10;AJ8CAABkcnMvZG93bnJldi54bWxQSwUGAAAAAAQABAD3AAAAkQMAAAAA&#10;">
              <v:imagedata r:id="rId124" o:title=""/>
            </v:shape>
            <v:group id="Group 1034" o:spid="_x0000_s7281" style="position:absolute;left:2891;top:-48;width:1361;height:681" coordorigin="2891,-48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<v:shape id="Freeform 1035" o:spid="_x0000_s7282" style="position:absolute;left:2891;top:-48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ewsUA&#10;AADdAAAADwAAAGRycy9kb3ducmV2LnhtbESPQWvCQBCF7wX/wzKCt7rRg0jqKipIexK0reJtyI6b&#10;aHY2ZFeT/vvOodDbDO/Ne98sVr2v1ZPaWAU2MBlnoIiLYCt2Br4+d69zUDEhW6wDk4EfirBaDl4W&#10;mNvQ8YGex+SUhHDM0UCZUpNrHYuSPMZxaIhFu4bWY5K1ddq22Em4r/U0y2baY8XSUGJD25KK+/Hh&#10;DejLZp/d/Ht1CmF2cd9nd/LnzpjRsF+/gUrUp3/z3/WHFfzpXPj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F7CxQAAAN0AAAAPAAAAAAAAAAAAAAAAAJgCAABkcnMv&#10;ZG93bnJldi54bWxQSwUGAAAAAAQABAD1AAAAigMAAAAA&#10;" path="m57,l24,1,7,7,1,24,,56,,624r1,32l7,673r17,6l57,680r1247,l1337,679r17,-6l1360,656r1,-32l1361,56,1337,1,57,xe" fillcolor="#231f20" stroked="f">
                <v:path arrowok="t" o:connecttype="custom" o:connectlocs="57,-48;24,-47;7,-41;1,-24;0,8;0,576;1,608;7,625;24,631;57,632;1304,632;1337,631;1354,625;1360,608;1361,576;1361,8;1337,-47;57,-48" o:connectangles="0,0,0,0,0,0,0,0,0,0,0,0,0,0,0,0,0,0"/>
              </v:shape>
            </v:group>
            <v:group id="Group 1032" o:spid="_x0000_s7279" style="position:absolute;left:3025;top:176;width:1094;height:2" coordorigin="3025,176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<v:shape id="Freeform 1033" o:spid="_x0000_s7280" style="position:absolute;left:3025;top:176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nXScMA&#10;AADdAAAADwAAAGRycy9kb3ducmV2LnhtbERPTWvCQBC9C/0PyxR6M5uGUkPqKkUqevBSTe9DdtwN&#10;zc6G7BrT/nq3UPA2j/c5y/XkOjHSEFrPCp6zHARx43XLRkF92s5LECEia+w8k4IfCrBePcyWWGl/&#10;5U8aj9GIFMKhQgU2xr6SMjSWHIbM98SJO/vBYUxwMFIPeE3hrpNFnr9Khy2nBos9bSw138eLU/C7&#10;eKnH3eaj1Huzzb/c2Th/MEo9PU7vbyAiTfEu/nfvdZpflAX8fZNO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nXScMAAADdAAAADwAAAAAAAAAAAAAAAACYAgAAZHJzL2Rv&#10;d25yZXYueG1sUEsFBgAAAAAEAAQA9QAAAIgDAAAAAA==&#10;" path="m,l1093,e" filled="f" strokecolor="white" strokeweight="1pt">
                <v:path arrowok="t" o:connecttype="custom" o:connectlocs="0,0;1093,0" o:connectangles="0,0"/>
              </v:shape>
            </v:group>
            <v:group id="Group 1030" o:spid="_x0000_s7277" style="position:absolute;left:3025;top:400;width:1094;height:2" coordorigin="3025,400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<v:shape id="Freeform 1031" o:spid="_x0000_s7278" style="position:absolute;left:3025;top:400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zqpsIA&#10;AADdAAAADwAAAGRycy9kb3ducmV2LnhtbERPTWvCQBC9F/oflil4azaK2JC6iohiDr00tfchO9mE&#10;ZmdDdo3RX98VCr3N433OejvZTow0+NaxgnmSgiCunG7ZKDh/HV8zED4ga+wck4Ibedhunp/WmGt3&#10;5U8ay2BEDGGfo4ImhD6X0lcNWfSJ64kjV7vBYohwMFIPeI3htpOLNF1Jiy3HhgZ72jdU/ZQXq+D+&#10;tjyPp/0h04U5pt+2NtZ9GKVmL9PuHUSgKfyL/9yFjvMX2RIe38QT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HOqmwgAAAN0AAAAPAAAAAAAAAAAAAAAAAJgCAABkcnMvZG93&#10;bnJldi54bWxQSwUGAAAAAAQABAD1AAAAhwMAAAAA&#10;" path="m,l1093,e" filled="f" strokecolor="white" strokeweight="1pt">
                <v:path arrowok="t" o:connecttype="custom" o:connectlocs="0,0;1093,0" o:connectangles="0,0"/>
              </v:shape>
            </v:group>
            <v:group id="Group 1027" o:spid="_x0000_s7274" style="position:absolute;left:2891;top:1158;width:1361;height:681" coordorigin="2891,1158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<v:shape id="Freeform 1029" o:spid="_x0000_s7276" style="position:absolute;left:2891;top:1158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VjLcMA&#10;AADdAAAADwAAAGRycy9kb3ducmV2LnhtbERPTWvCQBC9F/wPywi91U09hJC6ihZKeypUq+JtyE43&#10;0exs2N0m6b93BaG3ebzPWaxG24qefGgcK3ieZSCIK6cbNgq+d29PBYgQkTW2jknBHwVYLScPCyy1&#10;G/iL+m00IoVwKFFBHWNXShmqmiyGmeuIE/fjvMWYoDdSexxSuG3lPMtyabHh1FBjR681VZftr1Ug&#10;T5vP7Gzfm4Nz+cnsj+Zgj4NSj9Nx/QIi0hj/xXf3h07z50UO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VjLcMAAADdAAAADwAAAAAAAAAAAAAAAACYAgAAZHJzL2Rv&#10;d25yZXYueG1sUEsFBgAAAAAEAAQA9QAAAIgDAAAAAA==&#10;" path="m57,l24,1,7,7,1,24,,56,,624r1,32l7,673r17,6l57,680r1247,l1337,679r17,-6l1360,656r1,-32l1361,56,1337,1,57,xe" fillcolor="#231f20" stroked="f">
                <v:path arrowok="t" o:connecttype="custom" o:connectlocs="57,1158;24,1159;7,1165;1,1182;0,1214;0,1782;1,1814;7,1831;24,1837;57,1838;1304,1838;1337,1837;1354,1831;1360,1814;1361,1782;1361,1214;1337,1159;57,1158" o:connectangles="0,0,0,0,0,0,0,0,0,0,0,0,0,0,0,0,0,0"/>
              </v:shape>
              <v:shape id="Picture 1028" o:spid="_x0000_s7275" type="#_x0000_t75" style="position:absolute;left:3436;top:1366;width:259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Bfq/FAAAA3QAAAA8AAABkcnMvZG93bnJldi54bWxET01rwkAQvQv9D8sUvOlGESupq9hqa0HF&#10;1nrwOGbHJJidjdlV4793CwVv83ifMxzXphAXqlxuWUGnHYEgTqzOOVWw/f1oDUA4j6yxsEwKbuRg&#10;PHpqDDHW9so/dNn4VIQQdjEqyLwvYyldkpFB17YlceAOtjLoA6xSqSu8hnBTyG4U9aXBnENDhiW9&#10;Z5QcN2ejYF33jqf9tG/fFrvlrFh90vJ7Tko1n+vJKwhPtX+I/91fOszvDl7g75twgh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gX6vxQAAAN0AAAAPAAAAAAAAAAAAAAAA&#10;AJ8CAABkcnMvZG93bnJldi54bWxQSwUGAAAAAAQABAD3AAAAkQMAAAAA&#10;">
                <v:imagedata r:id="rId125" o:title=""/>
              </v:shape>
            </v:group>
            <v:group id="Group 1024" o:spid="_x0000_s7271" style="position:absolute;left:2891;top:2459;width:1361;height:681" coordorigin="2891,2459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<v:shape id="Freeform 1026" o:spid="_x0000_s7273" style="position:absolute;left:2891;top:2459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r3X8IA&#10;AADdAAAADwAAAGRycy9kb3ducmV2LnhtbERPS4vCMBC+C/6HMII3TfUg2jWKCrKeBB+reBua2bRr&#10;MylN1tZ/bxYWvM3H95z5srWleFDtC8cKRsMEBHHmdMFGwfm0HUxB+ICssXRMCp7kYbnoduaYatfw&#10;gR7HYEQMYZ+igjyEKpXSZzlZ9ENXEUfu29UWQ4S1kbrGJobbUo6TZCItFhwbcqxok1N2P/5aBfK2&#10;3ic/9rO4ODe5ma+rudhro1S/164+QARqw1v8797pOH88ncHfN/EE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vdfwgAAAN0AAAAPAAAAAAAAAAAAAAAAAJgCAABkcnMvZG93&#10;bnJldi54bWxQSwUGAAAAAAQABAD1AAAAhwMAAAAA&#10;" path="m57,l24,1,7,7,1,24,,56,,624r1,32l7,673r17,7l57,680r1247,l1337,680r17,-7l1360,657r1,-33l1361,56,1337,1,57,xe" fillcolor="#231f20" stroked="f">
                <v:path arrowok="t" o:connecttype="custom" o:connectlocs="57,2459;24,2460;7,2466;1,2483;0,2515;0,3083;1,3115;7,3132;24,3139;57,3139;1304,3139;1337,3139;1354,3132;1360,3116;1361,3083;1361,2515;1337,2460;57,2459" o:connectangles="0,0,0,0,0,0,0,0,0,0,0,0,0,0,0,0,0,0"/>
              </v:shape>
              <v:shape id="Picture 1025" o:spid="_x0000_s7272" type="#_x0000_t75" style="position:absolute;left:3429;top:2658;width:285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TbsbIAAAA3QAAAA8AAABkcnMvZG93bnJldi54bWxEj0FLw0AQhe9C/8MygpdiN/YQNXZbSqAg&#10;CGLTCh7H7JgEs7Npdm2Sf+8cCr3N8N68981qM7pWnakPjWcDD4sEFHHpbcOVgeNhd/8EKkRki61n&#10;MjBRgM16drPCzPqB93QuYqUkhEOGBuoYu0zrUNbkMCx8Ryzaj+8dRln7StseBwl3rV4mSaodNiwN&#10;NXaU11T+Fn/OwCn9Op6Gj13+/fg2zefp53Qo3nNj7m7H7QuoSGO8mi/Xr1bwl8/CL9/ICHr9D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wU27GyAAAAN0AAAAPAAAAAAAAAAAA&#10;AAAAAJ8CAABkcnMvZG93bnJldi54bWxQSwUGAAAAAAQABAD3AAAAlAMAAAAA&#10;">
                <v:imagedata r:id="rId118" o:title=""/>
              </v:shape>
            </v:group>
            <w10:wrap anchorx="page"/>
          </v:group>
        </w:pict>
      </w:r>
      <w:r w:rsidRPr="00DB3A5C">
        <w:rPr>
          <w:noProof/>
          <w:lang w:bidi="he-IL"/>
        </w:rPr>
        <w:pict>
          <v:group id="Group 1015" o:spid="_x0000_s7262" style="position:absolute;left:0;text-align:left;margin-left:314.65pt;margin-top:1pt;width:68.05pt;height:41.2pt;z-index:251543552;mso-position-horizontal-relative:page" coordorigin="6293,20" coordsize="1361,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">
            <v:group id="Group 1021" o:spid="_x0000_s7268" style="position:absolute;left:6293;top:20;width:1361;height:681" coordorigin="6293,20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<v:shape id="Freeform 1022" o:spid="_x0000_s7269" style="position:absolute;left:6293;top:20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Uu5cUA&#10;AADdAAAADwAAAGRycy9kb3ducmV2LnhtbESPQW/CMAyF75P4D5GRdhspHNhUCAiQpnGaBNtA3KzG&#10;pIXGqZpAy7+fD5N2s/We3/s8X/a+VndqYxXYwHiUgSIugq3YGfj+en95AxUTssU6MBl4UITlYvA0&#10;x9yGjnd03yenJIRjjgbKlJpc61iU5DGOQkMs2jm0HpOsrdO2xU7Cfa0nWTbVHiuWhhIb2pRUXPc3&#10;b0Cf1p/ZxX9UhxCmJ/dzdAd/7Ix5HvarGahEffo3/11vreBPXoVfvpER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5S7lxQAAAN0AAAAPAAAAAAAAAAAAAAAAAJgCAABkcnMv&#10;ZG93bnJldi54bWxQSwUGAAAAAAQABAD1AAAAigMAAAAA&#10;" path="m57,l24,1,7,7,1,24,,57,,624r1,33l7,674r17,6l56,681r1248,l1337,680r16,-6l1360,657r1,-33l1361,57,1337,1,57,xe" fillcolor="#231f20" stroked="f">
                <v:path arrowok="t" o:connecttype="custom" o:connectlocs="57,20;24,21;7,27;1,44;0,77;0,644;1,677;7,694;24,700;56,701;1304,701;1337,700;1353,694;1360,677;1361,644;1361,77;1337,21;57,20" o:connectangles="0,0,0,0,0,0,0,0,0,0,0,0,0,0,0,0,0,0"/>
              </v:shape>
            </v:group>
            <v:group id="Group 1019" o:spid="_x0000_s7266" style="position:absolute;left:6427;top:245;width:1094;height:2" coordorigin="6427,245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<v:shape id="Freeform 1020" o:spid="_x0000_s7267" style="position:absolute;left:6427;top:245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ynbsMA&#10;AADdAAAADwAAAGRycy9kb3ducmV2LnhtbERPPWvDMBDdA/0P4grdYjmmNMaNEkJoqIcuSZz9sC6y&#10;qXUylmq7/fVVoZDtHu/zNrvZdmKkwbeOFaySFARx7XTLRkF1OS5zED4ga+wck4Jv8rDbPiw2WGg3&#10;8YnGczAihrAvUEETQl9I6euGLPrE9cSRu7nBYohwMFIPOMVw28ksTV+kxZZjQ4M9HRqqP89fVsHP&#10;+rka3w9vuS7NMb3am7Huwyj19DjvX0EEmsNd/O8udZyfrTP4+yae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ynbsMAAADdAAAADwAAAAAAAAAAAAAAAACYAgAAZHJzL2Rv&#10;d25yZXYueG1sUEsFBgAAAAAEAAQA9QAAAIgDAAAAAA==&#10;" path="m,l1093,e" filled="f" strokecolor="white" strokeweight="1pt">
                <v:path arrowok="t" o:connecttype="custom" o:connectlocs="0,0;1093,0" o:connectangles="0,0"/>
              </v:shape>
            </v:group>
            <v:group id="Group 1016" o:spid="_x0000_s7263" style="position:absolute;left:6427;top:469;width:1094;height:2" coordorigin="6427,469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<v:shape id="Freeform 1018" o:spid="_x0000_s7265" style="position:absolute;left:6427;top:469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magcAA&#10;AADdAAAADwAAAGRycy9kb3ducmV2LnhtbERPy6rCMBDdC/5DGMGdpoqoVKOIKNeFm+tjPzRjWmwm&#10;pcmt1a83gnB3czjPWa5bW4qGal84VjAaJiCIM6cLNgou5/1gDsIHZI2lY1LwJA/rVbezxFS7B/9S&#10;cwpGxBD2KSrIQ6hSKX2Wk0U/dBVx5G6uthgirI3UNT5iuC3lOEmm0mLBsSHHirY5ZffTn1Xwmk0u&#10;zc92N9cHs0+u9masOxql+r12swARqA3/4q/7oOP88WwCn2/iC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smagcAAAADdAAAADwAAAAAAAAAAAAAAAACYAgAAZHJzL2Rvd25y&#10;ZXYueG1sUEsFBgAAAAAEAAQA9QAAAIUDAAAAAA==&#10;" path="m,l1093,e" filled="f" strokecolor="white" strokeweight="1pt">
                <v:path arrowok="t" o:connecttype="custom" o:connectlocs="0,0;1093,0" o:connectangles="0,0"/>
              </v:shape>
              <v:shape id="Text Box 1017" o:spid="_x0000_s7264" type="#_x0000_t202" style="position:absolute;left:6293;top:20;width:1361;height: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3fvMQA&#10;AADdAAAADwAAAGRycy9kb3ducmV2LnhtbERPTWvCQBC9F/oflil4q5sKak2zipQWhII0xoPHMTtJ&#10;FrOzaXbV9N+7BaG3ebzPyVaDbcWFem8cK3gZJyCIS6cN1wr2xefzKwgfkDW2jknBL3lYLR8fMky1&#10;u3JOl12oRQxhn6KCJoQuldKXDVn0Y9cRR65yvcUQYV9L3eM1httWTpJkJi0ajg0NdvTeUHnana2C&#10;9YHzD/OzPX7nVW6KYpHw1+yk1OhpWL+BCDSEf/HdvdFx/mQ+hb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t37zEAAAA3QAAAA8AAAAAAAAAAAAAAAAAmAIAAGRycy9k&#10;b3ducmV2LnhtbFBLBQYAAAAABAAEAPUAAACJAwAAAAA=&#10;" filled="f" stroked="f">
                <v:textbox inset="0,0,0,0">
                  <w:txbxContent>
                    <w:p w:rsidR="00D54872" w:rsidRPr="00357DD4" w:rsidRDefault="00D54872">
                      <w:pPr>
                        <w:spacing w:before="48" w:line="381" w:lineRule="auto"/>
                        <w:ind w:left="373" w:right="365" w:hanging="7"/>
                        <w:rPr>
                          <w:rFonts w:ascii="Arial" w:eastAsia="Arial" w:hAnsi="Arial" w:cs="Arial"/>
                          <w:sz w:val="12"/>
                          <w:szCs w:val="12"/>
                          <w:lang w:val="en-US"/>
                        </w:rPr>
                      </w:pPr>
                      <w:r w:rsidRPr="00357DD4"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  <w:lang w:val="en-US"/>
                        </w:rPr>
                        <w:t>ADD</w:t>
                      </w:r>
                      <w:r w:rsidRPr="00357DD4">
                        <w:rPr>
                          <w:rFonts w:ascii="Arial"/>
                          <w:b/>
                          <w:color w:val="FFFFFF"/>
                          <w:sz w:val="12"/>
                          <w:lang w:val="en-US"/>
                        </w:rPr>
                        <w:t xml:space="preserve"> </w:t>
                      </w:r>
                      <w:r w:rsidRPr="00357DD4"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  <w:lang w:val="en-US"/>
                        </w:rPr>
                        <w:t>USER</w:t>
                      </w:r>
                      <w:r w:rsidRPr="00357DD4">
                        <w:rPr>
                          <w:rFonts w:ascii="Arial"/>
                          <w:b/>
                          <w:color w:val="FFFFFF"/>
                          <w:spacing w:val="21"/>
                          <w:sz w:val="12"/>
                          <w:lang w:val="en-US"/>
                        </w:rPr>
                        <w:t xml:space="preserve"> </w:t>
                      </w:r>
                      <w:r w:rsidRPr="00357DD4">
                        <w:rPr>
                          <w:rFonts w:ascii="Arial"/>
                          <w:b/>
                          <w:color w:val="FFFFFF"/>
                          <w:sz w:val="12"/>
                          <w:lang w:val="en-US"/>
                        </w:rPr>
                        <w:t>SET</w:t>
                      </w:r>
                      <w:r w:rsidRPr="00357DD4">
                        <w:rPr>
                          <w:rFonts w:ascii="Arial"/>
                          <w:b/>
                          <w:color w:val="FFFFFF"/>
                          <w:spacing w:val="-3"/>
                          <w:sz w:val="12"/>
                          <w:lang w:val="en-US"/>
                        </w:rPr>
                        <w:t xml:space="preserve"> </w:t>
                      </w:r>
                      <w:r w:rsidRPr="00357DD4"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  <w:lang w:val="en-US"/>
                        </w:rPr>
                        <w:t>CODE</w:t>
                      </w:r>
                    </w:p>
                    <w:p w:rsidR="00D54872" w:rsidRPr="00357DD4" w:rsidRDefault="00D54872">
                      <w:pPr>
                        <w:spacing w:before="11"/>
                        <w:rPr>
                          <w:rFonts w:ascii="Calibri" w:eastAsia="Calibri" w:hAnsi="Calibri" w:cs="Calibri"/>
                          <w:sz w:val="17"/>
                          <w:szCs w:val="17"/>
                          <w:lang w:val="en-US"/>
                        </w:rPr>
                      </w:pPr>
                    </w:p>
                    <w:p w:rsidR="00D54872" w:rsidRPr="00357DD4" w:rsidRDefault="00D54872">
                      <w:pPr>
                        <w:spacing w:line="120" w:lineRule="exact"/>
                        <w:rPr>
                          <w:rFonts w:ascii="Calibri" w:eastAsia="Calibri" w:hAnsi="Calibri" w:cs="Calibri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10"/>
                        </w:rPr>
                        <w:t>Нажмите</w:t>
                      </w:r>
                      <w:r w:rsidRPr="00357DD4">
                        <w:rPr>
                          <w:rFonts w:ascii="Calibri"/>
                          <w:color w:val="231F20"/>
                          <w:spacing w:val="-5"/>
                          <w:sz w:val="10"/>
                          <w:lang w:val="en-US"/>
                        </w:rPr>
                        <w:t xml:space="preserve"> </w:t>
                      </w:r>
                      <w:r w:rsidRPr="00357DD4">
                        <w:rPr>
                          <w:rFonts w:ascii="Calibri"/>
                          <w:b/>
                          <w:color w:val="231F20"/>
                          <w:sz w:val="10"/>
                          <w:lang w:val="en-US"/>
                        </w:rPr>
                        <w:t>[OK]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B73054" w:rsidRPr="00343EDC">
        <w:rPr>
          <w:rFonts w:ascii="Arial"/>
          <w:b/>
          <w:color w:val="FFFFFF"/>
          <w:spacing w:val="-1"/>
          <w:sz w:val="12"/>
          <w:lang w:val="en-US"/>
        </w:rPr>
        <w:t>ADD</w:t>
      </w:r>
      <w:r w:rsidR="00B73054" w:rsidRPr="00343EDC">
        <w:rPr>
          <w:rFonts w:ascii="Arial"/>
          <w:b/>
          <w:color w:val="FFFFFF"/>
          <w:sz w:val="12"/>
          <w:lang w:val="en-US"/>
        </w:rPr>
        <w:t xml:space="preserve"> </w:t>
      </w:r>
      <w:r w:rsidR="00B73054" w:rsidRPr="00343EDC">
        <w:rPr>
          <w:rFonts w:ascii="Arial"/>
          <w:b/>
          <w:color w:val="FFFFFF"/>
          <w:spacing w:val="-1"/>
          <w:sz w:val="12"/>
          <w:lang w:val="en-US"/>
        </w:rPr>
        <w:t>USER</w:t>
      </w:r>
      <w:r w:rsidR="00B73054" w:rsidRPr="00343EDC">
        <w:rPr>
          <w:rFonts w:ascii="Arial"/>
          <w:b/>
          <w:color w:val="FFFFFF"/>
          <w:spacing w:val="21"/>
          <w:sz w:val="12"/>
          <w:lang w:val="en-US"/>
        </w:rPr>
        <w:t xml:space="preserve"> </w:t>
      </w:r>
      <w:r w:rsidR="00B73054" w:rsidRPr="00343EDC">
        <w:rPr>
          <w:rFonts w:ascii="Arial"/>
          <w:b/>
          <w:color w:val="FFFFFF"/>
          <w:sz w:val="12"/>
          <w:lang w:val="en-US"/>
        </w:rPr>
        <w:t>SET</w:t>
      </w:r>
      <w:r w:rsidR="00B73054" w:rsidRPr="00343EDC">
        <w:rPr>
          <w:rFonts w:ascii="Arial"/>
          <w:b/>
          <w:color w:val="FFFFFF"/>
          <w:spacing w:val="-7"/>
          <w:sz w:val="12"/>
          <w:lang w:val="en-US"/>
        </w:rPr>
        <w:t xml:space="preserve"> </w:t>
      </w:r>
      <w:r w:rsidR="00B73054" w:rsidRPr="00343EDC">
        <w:rPr>
          <w:rFonts w:ascii="Arial"/>
          <w:b/>
          <w:color w:val="FFFFFF"/>
          <w:sz w:val="12"/>
          <w:lang w:val="en-US"/>
        </w:rPr>
        <w:t>FINGER</w:t>
      </w:r>
    </w:p>
    <w:p w:rsidR="00FF438E" w:rsidRPr="00343EDC" w:rsidRDefault="00FF438E">
      <w:pPr>
        <w:spacing w:line="381" w:lineRule="auto"/>
        <w:rPr>
          <w:rFonts w:ascii="Arial" w:eastAsia="Arial" w:hAnsi="Arial" w:cs="Arial"/>
          <w:sz w:val="12"/>
          <w:szCs w:val="12"/>
          <w:lang w:val="en-US"/>
        </w:rPr>
        <w:sectPr w:rsidR="00FF438E" w:rsidRPr="00343EDC" w:rsidSect="00436D97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1808" w:space="403"/>
            <w:col w:w="5269"/>
          </w:cols>
        </w:sectPr>
      </w:pPr>
    </w:p>
    <w:p w:rsidR="00FF438E" w:rsidRPr="00343EDC" w:rsidRDefault="00FF438E">
      <w:pPr>
        <w:spacing w:before="4"/>
        <w:rPr>
          <w:rFonts w:ascii="Arial" w:eastAsia="Arial" w:hAnsi="Arial" w:cs="Arial"/>
          <w:b/>
          <w:bCs/>
          <w:sz w:val="13"/>
          <w:szCs w:val="13"/>
          <w:lang w:val="en-US"/>
        </w:rPr>
      </w:pPr>
    </w:p>
    <w:p w:rsidR="00FF438E" w:rsidRPr="00A136BC" w:rsidRDefault="00DB3A5C">
      <w:pPr>
        <w:spacing w:before="79"/>
        <w:ind w:left="2317"/>
        <w:rPr>
          <w:rFonts w:ascii="Calibri" w:eastAsia="Calibri" w:hAnsi="Calibri" w:cs="Calibri"/>
          <w:sz w:val="10"/>
          <w:szCs w:val="10"/>
        </w:rPr>
      </w:pPr>
      <w:r w:rsidRPr="00DB3A5C">
        <w:rPr>
          <w:noProof/>
          <w:lang w:bidi="he-IL"/>
        </w:rPr>
        <w:pict>
          <v:group id="Group 1007" o:spid="_x0000_s7254" style="position:absolute;left:0;text-align:left;margin-left:36.85pt;margin-top:-28.55pt;width:68.05pt;height:34.05pt;z-index:251541504;mso-position-horizontal-relative:page" coordorigin="737,-571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">
            <v:group id="Group 1013" o:spid="_x0000_s7260" style="position:absolute;left:737;top:-571;width:1361;height:681" coordorigin="737,-57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<v:shape id="Freeform 1014" o:spid="_x0000_s7261" style="position:absolute;left:737;top:-571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KD1MMA&#10;AADdAAAADwAAAGRycy9kb3ducmV2LnhtbERPS2vCQBC+C/0PyxS86aY5hBLdBBVKeypofeBtyI6b&#10;aHY2ZLcm/ffdQsHbfHzPWZajbcWdet84VvAyT0AQV043bBTsv95mryB8QNbYOiYFP+ShLJ4mS8y1&#10;G3hL910wIoawz1FBHUKXS+mrmiz6ueuII3dxvcUQYW+k7nGI4baVaZJk0mLDsaHGjjY1Vbfdt1Ug&#10;z+vP5Grfm6Nz2dkcTuZoT4NS0+dxtQARaAwP8b/7Q8f5aZbC3zfxB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KD1MMAAADdAAAADwAAAAAAAAAAAAAAAACYAgAAZHJzL2Rv&#10;d25yZXYueG1sUEsFBgAAAAAEAAQA9QAAAIgDAAAAAA==&#10;" path="m57,l24,1,7,7,1,24,,57,,624r1,33l7,673r17,7l56,681r1248,l1337,680r17,-6l1360,657r1,-33l1361,57,1337,1,57,xe" fillcolor="#231f20" stroked="f">
                <v:path arrowok="t" o:connecttype="custom" o:connectlocs="57,-571;24,-570;7,-564;1,-547;0,-514;0,53;1,86;7,102;24,109;56,110;1304,110;1337,109;1354,103;1360,86;1361,53;1361,-514;1337,-570;57,-571" o:connectangles="0,0,0,0,0,0,0,0,0,0,0,0,0,0,0,0,0,0"/>
              </v:shape>
            </v:group>
            <v:group id="Group 1011" o:spid="_x0000_s7258" style="position:absolute;left:871;top:-346;width:1094;height:2" coordorigin="871,-346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<v:shape id="Freeform 1012" o:spid="_x0000_s7259" style="position:absolute;left:871;top:-346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MXMAA&#10;AADdAAAADwAAAGRycy9kb3ducmV2LnhtbERPy6rCMBDdX/AfwgjurqkiXqlGEVF04cbXfmjGtNhM&#10;ShNr9euNINzdHM5zZovWlqKh2heOFQz6CQjizOmCjYLzafM7AeEDssbSMSl4kofFvPMzw1S7Bx+o&#10;OQYjYgj7FBXkIVSplD7LyaLvu4o4cldXWwwR1kbqGh8x3JZymCRjabHg2JBjRaucstvxbhW8/kbn&#10;ZrtaT/TObJKLvRrr9kapXrddTkEEasO/+Ove6Th/OB7B55t4gp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xAMXMAAAADdAAAADwAAAAAAAAAAAAAAAACYAgAAZHJzL2Rvd25y&#10;ZXYueG1sUEsFBgAAAAAEAAQA9QAAAIUDAAAAAA==&#10;" path="m,l1093,e" filled="f" strokecolor="white" strokeweight="1pt">
                <v:path arrowok="t" o:connecttype="custom" o:connectlocs="0,0;1093,0" o:connectangles="0,0"/>
              </v:shape>
            </v:group>
            <v:group id="Group 1008" o:spid="_x0000_s7255" style="position:absolute;left:871;top:-122;width:1094;height:2" coordorigin="871,-122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<v:shape id="Freeform 1010" o:spid="_x0000_s7257" style="position:absolute;left:871;top:-122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43sMIA&#10;AADdAAAADwAAAGRycy9kb3ducmV2LnhtbERPTWvCQBC9F/oflin01mwUSSV1FRGDHnrRpvchO25C&#10;s7Mhuyapv94tCL3N433OajPZVgzU+8axglmSgiCunG7YKCi/irclCB+QNbaOScEvedisn59WmGs3&#10;8omGczAihrDPUUEdQpdL6auaLPrEdcSRu7jeYoiwN1L3OMZw28p5mmbSYsOxocaOdjVVP+erVXB7&#10;X5TDYbdf6qMp0m97MdZ9GqVeX6btB4hAU/gXP9xHHefPswz+vo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jjewwgAAAN0AAAAPAAAAAAAAAAAAAAAAAJgCAABkcnMvZG93&#10;bnJldi54bWxQSwUGAAAAAAQABAD1AAAAhwMAAAAA&#10;" path="m,l1093,e" filled="f" strokecolor="white" strokeweight="1pt">
                <v:path arrowok="t" o:connecttype="custom" o:connectlocs="0,0;1093,0" o:connectangles="0,0"/>
              </v:shape>
              <v:shape id="Text Box 1009" o:spid="_x0000_s7256" type="#_x0000_t202" style="position:absolute;left:737;top:-571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yjcMA&#10;AADdAAAADwAAAGRycy9kb3ducmV2LnhtbERPTWvCQBC9F/oflil4qxs9xBpdRaSFgiDGeOhxmh2T&#10;xexszG41/ntXKHibx/uc+bK3jbhQ541jBaNhAoK4dNpwpeBQfL1/gPABWWPjmBTcyMNy8foyx0y7&#10;K+d02YdKxBD2GSqoQ2gzKX1Zk0U/dC1x5I6usxgi7CqpO7zGcNvIcZKk0qLh2FBjS+uaytP+zypY&#10;/XD+ac7b311+zE1RTBPepCelBm/9agYiUB+e4n/3t47zx+kEHt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pyjcMAAADdAAAADwAAAAAAAAAAAAAAAACYAgAAZHJzL2Rv&#10;d25yZXYueG1sUEsFBgAAAAAEAAQA9QAAAIgDAAAAAA==&#10;" filled="f" stroked="f">
                <v:textbox inset="0,0,0,0">
                  <w:txbxContent>
                    <w:p w:rsidR="00D54872" w:rsidRDefault="00D54872">
                      <w:pPr>
                        <w:spacing w:before="48" w:line="381" w:lineRule="auto"/>
                        <w:ind w:left="513" w:right="248" w:hanging="264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MASTERNAME JOHN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DB3A5C">
        <w:rPr>
          <w:noProof/>
          <w:lang w:bidi="he-IL"/>
        </w:rPr>
        <w:pict>
          <v:group id="Group 1002" o:spid="_x0000_s7249" style="position:absolute;left:0;text-align:left;margin-left:36.85pt;margin-top:14.6pt;width:68.05pt;height:34.05pt;z-index:251542528;mso-position-horizontal-relative:page" coordorigin="737,292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">
            <v:group id="Group 1003" o:spid="_x0000_s7250" style="position:absolute;left:737;top:292;width:1361;height:681" coordorigin="737,292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<v:shape id="Freeform 1006" o:spid="_x0000_s7253" style="position:absolute;left:737;top:292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nq8cIA&#10;AADdAAAADwAAAGRycy9kb3ducmV2LnhtbERPS4vCMBC+L/gfwgjeNFXQla5RVBA9LfjG29DMpt1t&#10;JqWJtvvvzYKwt/n4njNbtLYUD6p94VjBcJCAIM6cLtgoOB03/SkIH5A1lo5JwS95WMw7bzNMtWt4&#10;T49DMCKGsE9RQR5ClUrps5ws+oGriCP35WqLIcLaSF1jE8NtKUdJMpEWC44NOVa0zin7OdytAnlb&#10;fSbfdltcnJvczPlqLvbaKNXrtssPEIHa8C9+uXc6zh+N3+Hvm3i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erxwgAAAN0AAAAPAAAAAAAAAAAAAAAAAJgCAABkcnMvZG93&#10;bnJldi54bWxQSwUGAAAAAAQABAD1AAAAhwMAAAAA&#10;" path="m57,l24,1,7,7,1,24,,57,,624r1,33l7,673r17,7l56,681r1248,l1337,680r17,-7l1360,657r1,-33l1361,57,1337,1,57,xe" fillcolor="#231f20" stroked="f">
                <v:path arrowok="t" o:connecttype="custom" o:connectlocs="57,292;24,293;7,299;1,316;0,349;0,916;1,949;7,965;24,972;56,973;1304,973;1337,972;1354,965;1360,949;1361,916;1361,349;1337,293;57,292" o:connectangles="0,0,0,0,0,0,0,0,0,0,0,0,0,0,0,0,0,0"/>
              </v:shape>
              <v:shape id="Picture 1005" o:spid="_x0000_s7252" type="#_x0000_t75" style="position:absolute;left:1275;top:491;width:285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c2FrIAAAA3QAAAA8AAABkcnMvZG93bnJldi54bWxEj0FLw0AQhe9C/8MygpdiNxaMErstJVAQ&#10;BKlpBY9jdkyC2dk0uzbJv3cOhd5meG/e+2a1GV2rztSHxrOBh0UCirj0tuHKwPGwu38GFSKyxdYz&#10;GZgowGY9u1lhZv3AH3QuYqUkhEOGBuoYu0zrUNbkMCx8Ryzaj+8dRln7StseBwl3rV4mSaodNiwN&#10;NXaU11T+Fn/OwCn9Op6G/S7/fnqb5vP0czoU77kxd7fj9gVUpDFezZfrVyv4y0fBlW9kBL3+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1nNhayAAAAN0AAAAPAAAAAAAAAAAA&#10;AAAAAJ8CAABkcnMvZG93bnJldi54bWxQSwUGAAAAAAQABAD3AAAAlAMAAAAA&#10;">
                <v:imagedata r:id="rId118" o:title=""/>
              </v:shape>
              <v:shape id="Text Box 1004" o:spid="_x0000_s7251" type="#_x0000_t202" style="position:absolute;left:737;top:292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WJ2cMA&#10;AADdAAAADwAAAGRycy9kb3ducmV2LnhtbERPTYvCMBC9C/6HMII3TRUUrUaRRWFBWLbWwx5nm7EN&#10;NpNuk9X67zcLgrd5vM9Zbztbixu13jhWMBknIIgLpw2XCs75YbQA4QOyxtoxKXiQh+2m31tjqt2d&#10;M7qdQiliCPsUFVQhNKmUvqjIoh+7hjhyF9daDBG2pdQt3mO4reU0SebSouHYUGFDbxUV19OvVbD7&#10;4mxvfj6+P7NLZvJ8mfBxflVqOOh2KxCBuvASP93vOs6fzp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WJ2cMAAADdAAAADwAAAAAAAAAAAAAAAACYAgAAZHJzL2Rv&#10;d25yZXYueG1sUEsFBgAAAAAEAAQA9QAAAIgDAAAAAA==&#10;" filled="f" stroked="f">
                <v:textbox inset="0,0,0,0">
                  <w:txbxContent>
                    <w:p w:rsidR="00D54872" w:rsidRDefault="00D54872">
                      <w:pPr>
                        <w:spacing w:before="4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MASTER #01</w:t>
                      </w:r>
                    </w:p>
                    <w:p w:rsidR="00D54872" w:rsidRDefault="00D54872">
                      <w:pPr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</w:p>
                    <w:p w:rsidR="00D54872" w:rsidRDefault="00D54872">
                      <w:pPr>
                        <w:spacing w:before="3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</w:p>
                    <w:p w:rsidR="00D54872" w:rsidRDefault="00D54872">
                      <w:pPr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JOHN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B73054" w:rsidRPr="00343EDC">
        <w:rPr>
          <w:rFonts w:ascii="Calibri"/>
          <w:color w:val="231F20"/>
          <w:spacing w:val="-5"/>
          <w:sz w:val="10"/>
        </w:rPr>
        <w:t xml:space="preserve"> </w:t>
      </w:r>
      <w:r w:rsidR="00436D97" w:rsidRPr="00A136BC">
        <w:rPr>
          <w:rFonts w:ascii="Calibri"/>
          <w:color w:val="231F20"/>
          <w:spacing w:val="-5"/>
          <w:sz w:val="10"/>
        </w:rPr>
        <w:t xml:space="preserve">Нажмите </w:t>
      </w:r>
      <w:r w:rsidR="00B73054" w:rsidRPr="00A136BC">
        <w:rPr>
          <w:rFonts w:ascii="Calibri"/>
          <w:b/>
          <w:color w:val="231F20"/>
          <w:sz w:val="10"/>
        </w:rPr>
        <w:t>[OK]</w:t>
      </w:r>
    </w:p>
    <w:p w:rsidR="00FF438E" w:rsidRPr="00A136BC" w:rsidRDefault="00FF438E">
      <w:pPr>
        <w:rPr>
          <w:rFonts w:ascii="Calibri" w:eastAsia="Calibri" w:hAnsi="Calibri" w:cs="Calibri"/>
          <w:b/>
          <w:bCs/>
          <w:sz w:val="10"/>
          <w:szCs w:val="10"/>
        </w:rPr>
      </w:pPr>
    </w:p>
    <w:p w:rsidR="00FF438E" w:rsidRPr="00A136BC" w:rsidRDefault="00DB3A5C" w:rsidP="00436D97">
      <w:pPr>
        <w:spacing w:before="63"/>
        <w:ind w:left="2268"/>
        <w:rPr>
          <w:rFonts w:ascii="Calibri" w:eastAsia="Calibri" w:hAnsi="Calibri" w:cs="Calibri"/>
          <w:sz w:val="10"/>
          <w:szCs w:val="10"/>
        </w:rPr>
      </w:pPr>
      <w:r w:rsidRPr="00DB3A5C">
        <w:rPr>
          <w:noProof/>
          <w:lang w:bidi="he-IL"/>
        </w:rPr>
        <w:pict>
          <v:group id="Group 994" o:spid="_x0000_s7241" style="position:absolute;left:0;text-align:left;margin-left:315.85pt;margin-top:4.85pt;width:68.05pt;height:34.05pt;z-index:251547648;mso-position-horizontal-relative:page" coordorigin="6317,97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">
            <v:group id="Group 1000" o:spid="_x0000_s7247" style="position:absolute;left:6317;top:97;width:1361;height:681" coordorigin="6317,97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<v:shape id="Freeform 1001" o:spid="_x0000_s7248" style="position:absolute;left:6317;top:97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NNxcIA&#10;AADdAAAADwAAAGRycy9kb3ducmV2LnhtbERPS4vCMBC+L/gfwgjeNFVE1q5RVBA9LfjG29DMpt1t&#10;JqWJtvvvzYKwt/n4njNbtLYUD6p94VjBcJCAIM6cLtgoOB03/XcQPiBrLB2Tgl/ysJh33maYatfw&#10;nh6HYEQMYZ+igjyEKpXSZzlZ9ANXEUfuy9UWQ4S1kbrGJobbUo6SZCItFhwbcqxonVP2c7hbBfK2&#10;+ky+7ba4ODe5mfPVXOy1UarXbZcfIAK14V/8cu90nD8aT+Hvm3i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s03FwgAAAN0AAAAPAAAAAAAAAAAAAAAAAJgCAABkcnMvZG93&#10;bnJldi54bWxQSwUGAAAAAAQABAD1AAAAhwMAAAAA&#10;" path="m57,l24,1,7,7,1,24,,56,,624r1,32l7,673r17,6l56,680r1248,l1337,679r16,-6l1360,657r,-33l1360,56,1337,1,57,xe" fillcolor="#231f20" stroked="f">
                <v:path arrowok="t" o:connecttype="custom" o:connectlocs="57,97;24,98;7,104;1,121;0,153;0,721;1,753;7,770;24,776;56,777;1304,777;1337,776;1353,770;1360,754;1360,721;1360,153;1337,98;57,97" o:connectangles="0,0,0,0,0,0,0,0,0,0,0,0,0,0,0,0,0,0"/>
              </v:shape>
            </v:group>
            <v:group id="Group 998" o:spid="_x0000_s7245" style="position:absolute;left:6451;top:321;width:1094;height:2" coordorigin="6451,321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<v:shape id="Freeform 999" o:spid="_x0000_s7246" style="position:absolute;left:6451;top:321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tlecEA&#10;AADdAAAADwAAAGRycy9kb3ducmV2LnhtbERPTYvCMBC9C/6HMII3TRV1pWuURZT14MXq3odmTMs2&#10;k9Jka91fbwTB2zze56w2na1ES40vHSuYjBMQxLnTJRsFl/N+tAThA7LGyjEpuJOHzbrfW2Gq3Y1P&#10;1GbBiBjCPkUFRQh1KqXPC7Lox64mjtzVNRZDhI2RusFbDLeVnCbJQlosOTYUWNO2oPw3+7MK/j9m&#10;l/Z7u1vqg9knP/ZqrDsapYaD7usTRKAuvMUv90HH+dP5BJ7fx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LZXnBAAAA3QAAAA8AAAAAAAAAAAAAAAAAmAIAAGRycy9kb3du&#10;cmV2LnhtbFBLBQYAAAAABAAEAPUAAACGAwAAAAA=&#10;" path="m,l1093,e" filled="f" strokecolor="white" strokeweight="1pt">
                <v:path arrowok="t" o:connecttype="custom" o:connectlocs="0,0;1093,0" o:connectangles="0,0"/>
              </v:shape>
            </v:group>
            <v:group id="Group 995" o:spid="_x0000_s7242" style="position:absolute;left:6451;top:546;width:1094;height:2" coordorigin="6451,546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<v:shape id="Freeform 997" o:spid="_x0000_s7244" style="position:absolute;left:6451;top:546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elcMA&#10;AADdAAAADwAAAGRycy9kb3ducmV2LnhtbERPTWvCQBC9C/0PyxR6002tthLdhCINeuhFa+9DdtwE&#10;s7Mhu03S/npXKHibx/ucTT7aRvTU+dqxgudZAoK4dLpmo+D0VUxXIHxA1tg4JgW/5CHPHiYbTLUb&#10;+ED9MRgRQ9inqKAKoU2l9GVFFv3MtcSRO7vOYoiwM1J3OMRw28h5krxKizXHhgpb2lZUXo4/VsHf&#10;2+LU77YfK703RfJtz8a6T6PU0+P4vgYRaAx38b97r+P8+fIFbt/EE2R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VelcMAAADdAAAADwAAAAAAAAAAAAAAAACYAgAAZHJzL2Rv&#10;d25yZXYueG1sUEsFBgAAAAAEAAQA9QAAAIgDAAAAAA==&#10;" path="m,l1093,e" filled="f" strokecolor="white" strokeweight="1pt">
                <v:path arrowok="t" o:connecttype="custom" o:connectlocs="0,0;1093,0" o:connectangles="0,0"/>
              </v:shape>
              <v:shape id="Text Box 996" o:spid="_x0000_s7243" type="#_x0000_t202" style="position:absolute;left:6317;top:97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QmR8QA&#10;AADdAAAADwAAAGRycy9kb3ducmV2LnhtbERPTWvCQBC9C/0PyxS86aZipaZZRUoLQqE0xoPHMTtJ&#10;FrOzaXbV+O/dQqG3ebzPydaDbcWFem8cK3iaJiCIS6cN1wr2xcfkBYQPyBpbx6TgRh7Wq4dRhql2&#10;V87psgu1iCHsU1TQhNClUvqyIYt+6jriyFWutxgi7Gupe7zGcNvKWZIspEXDsaHBjt4aKk+7s1Ww&#10;OXD+bn6+jt95lZuiWCb8uTgpNX4cNq8gAg3hX/zn3uo4f/Y8h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UJkfEAAAA3QAAAA8AAAAAAAAAAAAAAAAAmAIAAGRycy9k&#10;b3ducmV2LnhtbFBLBQYAAAAABAAEAPUAAACJAwAAAAA=&#10;" filled="f" stroked="f">
                <v:textbox inset="0,0,0,0">
                  <w:txbxContent>
                    <w:p w:rsidR="00D54872" w:rsidRDefault="00D54872">
                      <w:pPr>
                        <w:spacing w:before="31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ENTER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 xml:space="preserve"> CODE</w:t>
                      </w:r>
                    </w:p>
                    <w:p w:rsidR="00D54872" w:rsidRDefault="00D54872">
                      <w:pPr>
                        <w:spacing w:before="9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******</w:t>
                      </w:r>
                    </w:p>
                    <w:p w:rsidR="00D54872" w:rsidRDefault="00D54872">
                      <w:pPr>
                        <w:spacing w:before="86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4-10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digits</w:t>
                      </w:r>
                      <w:proofErr w:type="spellEnd"/>
                    </w:p>
                  </w:txbxContent>
                </v:textbox>
              </v:shape>
            </v:group>
            <w10:wrap anchorx="page"/>
          </v:group>
        </w:pict>
      </w:r>
      <w:r w:rsidR="00B73054" w:rsidRPr="00A136BC">
        <w:rPr>
          <w:rFonts w:ascii="Calibri"/>
          <w:color w:val="231F20"/>
          <w:spacing w:val="-3"/>
          <w:sz w:val="10"/>
        </w:rPr>
        <w:t xml:space="preserve"> </w:t>
      </w:r>
      <w:r w:rsidR="00436D97" w:rsidRPr="00A136BC">
        <w:rPr>
          <w:rFonts w:ascii="Calibri"/>
          <w:color w:val="231F20"/>
          <w:spacing w:val="-3"/>
          <w:sz w:val="10"/>
        </w:rPr>
        <w:t xml:space="preserve">Моргающая зеленая </w:t>
      </w:r>
      <w:r w:rsidR="00B73054" w:rsidRPr="00A136BC">
        <w:rPr>
          <w:rFonts w:ascii="Calibri"/>
          <w:color w:val="231F20"/>
          <w:spacing w:val="-1"/>
          <w:sz w:val="10"/>
        </w:rPr>
        <w:t xml:space="preserve">LED </w:t>
      </w:r>
      <w:r w:rsidR="00436D97" w:rsidRPr="00A136BC">
        <w:rPr>
          <w:rFonts w:ascii="Calibri"/>
          <w:color w:val="231F20"/>
          <w:spacing w:val="-1"/>
          <w:sz w:val="10"/>
        </w:rPr>
        <w:t>иллюминация</w:t>
      </w:r>
    </w:p>
    <w:p w:rsidR="00FF438E" w:rsidRPr="00A136BC" w:rsidRDefault="00FF438E">
      <w:pPr>
        <w:spacing w:before="8"/>
        <w:rPr>
          <w:rFonts w:ascii="Calibri" w:eastAsia="Calibri" w:hAnsi="Calibri" w:cs="Calibri"/>
          <w:sz w:val="8"/>
          <w:szCs w:val="8"/>
        </w:rPr>
      </w:pPr>
    </w:p>
    <w:p w:rsidR="00FF438E" w:rsidRPr="00A136BC" w:rsidRDefault="00B73054">
      <w:pPr>
        <w:ind w:left="2801" w:right="4046"/>
        <w:jc w:val="center"/>
        <w:rPr>
          <w:rFonts w:ascii="Arial" w:eastAsia="Arial" w:hAnsi="Arial" w:cs="Arial"/>
          <w:sz w:val="12"/>
          <w:szCs w:val="12"/>
        </w:rPr>
      </w:pPr>
      <w:r w:rsidRPr="00A136BC">
        <w:rPr>
          <w:rFonts w:ascii="Arial"/>
          <w:b/>
          <w:color w:val="FFFFFF"/>
          <w:sz w:val="12"/>
        </w:rPr>
        <w:t>SWIPE</w:t>
      </w:r>
    </w:p>
    <w:p w:rsidR="00FF438E" w:rsidRPr="00A136BC" w:rsidRDefault="00FF438E">
      <w:pPr>
        <w:spacing w:before="8"/>
        <w:rPr>
          <w:rFonts w:ascii="Arial" w:eastAsia="Arial" w:hAnsi="Arial" w:cs="Arial"/>
          <w:b/>
          <w:bCs/>
          <w:sz w:val="17"/>
          <w:szCs w:val="17"/>
        </w:rPr>
      </w:pPr>
    </w:p>
    <w:p w:rsidR="00FF438E" w:rsidRPr="00A136BC" w:rsidRDefault="00FF438E">
      <w:pPr>
        <w:rPr>
          <w:rFonts w:ascii="Arial" w:eastAsia="Arial" w:hAnsi="Arial" w:cs="Arial"/>
          <w:sz w:val="17"/>
          <w:szCs w:val="17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B73054">
      <w:pPr>
        <w:spacing w:before="84"/>
        <w:ind w:right="235"/>
        <w:jc w:val="right"/>
        <w:rPr>
          <w:rFonts w:ascii="Arial" w:eastAsia="Arial" w:hAnsi="Arial" w:cs="Arial"/>
          <w:sz w:val="12"/>
          <w:szCs w:val="12"/>
        </w:rPr>
      </w:pPr>
      <w:r w:rsidRPr="00A136BC">
        <w:rPr>
          <w:rFonts w:ascii="Arial"/>
          <w:b/>
          <w:color w:val="FFFFFF"/>
          <w:sz w:val="12"/>
        </w:rPr>
        <w:lastRenderedPageBreak/>
        <w:t>1</w:t>
      </w:r>
      <w:proofErr w:type="spellStart"/>
      <w:r w:rsidRPr="00A136BC">
        <w:rPr>
          <w:rFonts w:ascii="Arial"/>
          <w:b/>
          <w:color w:val="FFFFFF"/>
          <w:position w:val="2"/>
          <w:sz w:val="12"/>
        </w:rPr>
        <w:t>st</w:t>
      </w:r>
      <w:proofErr w:type="spellEnd"/>
      <w:r w:rsidRPr="00A136BC">
        <w:rPr>
          <w:rFonts w:ascii="Arial"/>
          <w:b/>
          <w:color w:val="FFFFFF"/>
          <w:spacing w:val="-5"/>
          <w:position w:val="2"/>
          <w:sz w:val="12"/>
        </w:rPr>
        <w:t xml:space="preserve"> </w:t>
      </w:r>
      <w:r w:rsidRPr="00A136BC">
        <w:rPr>
          <w:rFonts w:ascii="Arial"/>
          <w:b/>
          <w:color w:val="FFFFFF"/>
          <w:sz w:val="12"/>
        </w:rPr>
        <w:t>FINGER</w:t>
      </w:r>
    </w:p>
    <w:p w:rsidR="00FF438E" w:rsidRPr="00A136BC" w:rsidRDefault="00FF438E">
      <w:pPr>
        <w:spacing w:before="3"/>
        <w:rPr>
          <w:rFonts w:ascii="Arial" w:eastAsia="Arial" w:hAnsi="Arial" w:cs="Arial"/>
          <w:b/>
          <w:bCs/>
          <w:sz w:val="12"/>
          <w:szCs w:val="12"/>
        </w:rPr>
      </w:pPr>
    </w:p>
    <w:p w:rsidR="00FF438E" w:rsidRPr="00A136BC" w:rsidRDefault="000B464C" w:rsidP="000B464C">
      <w:pPr>
        <w:spacing w:line="275" w:lineRule="auto"/>
        <w:ind w:left="2317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Дважды проводите одним пальцем по сканеру до тех пор, пока не услышите 2 сигнала</w:t>
      </w:r>
    </w:p>
    <w:p w:rsidR="00FF438E" w:rsidRPr="00A136BC" w:rsidRDefault="00B73054" w:rsidP="000B464C">
      <w:pPr>
        <w:jc w:val="center"/>
        <w:rPr>
          <w:rFonts w:ascii="Calibri" w:eastAsia="Calibri" w:hAnsi="Calibri" w:cs="Calibri"/>
          <w:sz w:val="10"/>
          <w:szCs w:val="10"/>
        </w:rPr>
      </w:pPr>
      <w:r w:rsidRPr="00A136BC">
        <w:br w:type="column"/>
      </w:r>
    </w:p>
    <w:p w:rsidR="00FF438E" w:rsidRPr="00343EDC" w:rsidRDefault="00222F09" w:rsidP="00222F09">
      <w:pPr>
        <w:spacing w:before="75"/>
        <w:ind w:left="1701"/>
        <w:jc w:val="center"/>
        <w:rPr>
          <w:rFonts w:ascii="Calibri" w:eastAsia="Calibri" w:hAnsi="Calibri" w:cs="Calibri"/>
          <w:sz w:val="10"/>
          <w:szCs w:val="10"/>
          <w:lang w:val="en-US"/>
        </w:rPr>
      </w:pPr>
      <w:r w:rsidRPr="00A136BC">
        <w:rPr>
          <w:rFonts w:ascii="Calibri"/>
          <w:color w:val="231F20"/>
          <w:spacing w:val="-2"/>
          <w:sz w:val="10"/>
        </w:rPr>
        <w:t>Введите</w:t>
      </w:r>
      <w:r w:rsidR="00B73054" w:rsidRPr="00343EDC">
        <w:rPr>
          <w:rFonts w:ascii="Calibri"/>
          <w:color w:val="231F20"/>
          <w:spacing w:val="-1"/>
          <w:sz w:val="10"/>
          <w:lang w:val="en-US"/>
        </w:rPr>
        <w:t xml:space="preserve"> </w:t>
      </w:r>
      <w:r w:rsidR="00B73054" w:rsidRPr="00343EDC">
        <w:rPr>
          <w:rFonts w:ascii="Calibri"/>
          <w:b/>
          <w:color w:val="231F20"/>
          <w:sz w:val="10"/>
          <w:lang w:val="en-US"/>
        </w:rPr>
        <w:t>[PIN</w:t>
      </w:r>
      <w:r w:rsidR="00B73054" w:rsidRPr="00343EDC">
        <w:rPr>
          <w:rFonts w:ascii="Calibri"/>
          <w:b/>
          <w:color w:val="231F20"/>
          <w:spacing w:val="-2"/>
          <w:sz w:val="10"/>
          <w:lang w:val="en-US"/>
        </w:rPr>
        <w:t xml:space="preserve"> </w:t>
      </w:r>
      <w:r w:rsidRPr="00A136BC">
        <w:rPr>
          <w:rFonts w:ascii="Calibri"/>
          <w:b/>
          <w:color w:val="231F20"/>
          <w:spacing w:val="-1"/>
          <w:sz w:val="10"/>
        </w:rPr>
        <w:t>код</w:t>
      </w:r>
      <w:r w:rsidR="00B73054" w:rsidRPr="00343EDC">
        <w:rPr>
          <w:rFonts w:ascii="Calibri"/>
          <w:b/>
          <w:color w:val="231F20"/>
          <w:spacing w:val="-1"/>
          <w:sz w:val="10"/>
          <w:lang w:val="en-US"/>
        </w:rPr>
        <w:t xml:space="preserve">] </w:t>
      </w:r>
      <w:r w:rsidR="00B73054" w:rsidRPr="00343EDC">
        <w:rPr>
          <w:rFonts w:ascii="Calibri"/>
          <w:color w:val="231F20"/>
          <w:sz w:val="10"/>
          <w:lang w:val="en-US"/>
        </w:rPr>
        <w:t>(4</w:t>
      </w:r>
      <w:r w:rsidRPr="00343EDC">
        <w:rPr>
          <w:rFonts w:ascii="Calibri"/>
          <w:color w:val="231F20"/>
          <w:spacing w:val="-1"/>
          <w:sz w:val="10"/>
          <w:lang w:val="en-US"/>
        </w:rPr>
        <w:t xml:space="preserve"> -</w:t>
      </w:r>
      <w:r w:rsidR="00B73054" w:rsidRPr="00343EDC">
        <w:rPr>
          <w:rFonts w:ascii="Calibri"/>
          <w:color w:val="231F20"/>
          <w:spacing w:val="-1"/>
          <w:sz w:val="10"/>
          <w:lang w:val="en-US"/>
        </w:rPr>
        <w:t xml:space="preserve"> </w:t>
      </w:r>
      <w:r w:rsidR="00B73054" w:rsidRPr="00343EDC">
        <w:rPr>
          <w:rFonts w:ascii="Calibri"/>
          <w:color w:val="231F20"/>
          <w:sz w:val="10"/>
          <w:lang w:val="en-US"/>
        </w:rPr>
        <w:t>10</w:t>
      </w:r>
      <w:r w:rsidR="00B73054" w:rsidRPr="00343EDC">
        <w:rPr>
          <w:rFonts w:ascii="Calibri"/>
          <w:color w:val="231F20"/>
          <w:spacing w:val="-1"/>
          <w:sz w:val="10"/>
          <w:lang w:val="en-US"/>
        </w:rPr>
        <w:t xml:space="preserve"> </w:t>
      </w:r>
      <w:r w:rsidRPr="00A136BC">
        <w:rPr>
          <w:rFonts w:ascii="Calibri"/>
          <w:color w:val="231F20"/>
          <w:sz w:val="10"/>
        </w:rPr>
        <w:t>цифр</w:t>
      </w:r>
      <w:r w:rsidR="00B73054" w:rsidRPr="00343EDC">
        <w:rPr>
          <w:rFonts w:ascii="Calibri"/>
          <w:color w:val="231F20"/>
          <w:sz w:val="10"/>
          <w:lang w:val="en-US"/>
        </w:rPr>
        <w:t>)</w:t>
      </w:r>
    </w:p>
    <w:p w:rsidR="00FF438E" w:rsidRPr="00343EDC" w:rsidRDefault="00FF438E" w:rsidP="000B464C">
      <w:pPr>
        <w:jc w:val="center"/>
        <w:rPr>
          <w:rFonts w:ascii="Calibri" w:eastAsia="Calibri" w:hAnsi="Calibri" w:cs="Calibri"/>
          <w:sz w:val="10"/>
          <w:szCs w:val="10"/>
          <w:lang w:val="en-US"/>
        </w:rPr>
        <w:sectPr w:rsidR="00FF438E" w:rsidRPr="00343EDC" w:rsidSect="000B464C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3933" w:space="2"/>
            <w:col w:w="3545"/>
          </w:cols>
        </w:sectPr>
      </w:pPr>
    </w:p>
    <w:p w:rsidR="00FF438E" w:rsidRPr="00343EDC" w:rsidRDefault="00FF438E" w:rsidP="000B464C">
      <w:pPr>
        <w:spacing w:before="10"/>
        <w:jc w:val="center"/>
        <w:rPr>
          <w:rFonts w:ascii="Calibri" w:eastAsia="Calibri" w:hAnsi="Calibri" w:cs="Calibri"/>
          <w:sz w:val="12"/>
          <w:szCs w:val="12"/>
          <w:lang w:val="en-US"/>
        </w:rPr>
      </w:pPr>
    </w:p>
    <w:p w:rsidR="00FF438E" w:rsidRPr="00343EDC" w:rsidRDefault="00DB3A5C">
      <w:pPr>
        <w:ind w:left="2801" w:right="4046"/>
        <w:jc w:val="center"/>
        <w:rPr>
          <w:rFonts w:ascii="Arial" w:eastAsia="Arial" w:hAnsi="Arial" w:cs="Arial"/>
          <w:sz w:val="12"/>
          <w:szCs w:val="12"/>
          <w:lang w:val="en-US"/>
        </w:rPr>
      </w:pPr>
      <w:r w:rsidRPr="00DB3A5C">
        <w:rPr>
          <w:noProof/>
          <w:lang w:bidi="he-IL"/>
        </w:rPr>
        <w:pict>
          <v:group id="Group 986" o:spid="_x0000_s7233" style="position:absolute;left:0;text-align:left;margin-left:314.65pt;margin-top:-23.75pt;width:68.05pt;height:34.05pt;z-index:251546624;mso-position-horizontal-relative:page" coordorigin="6293,-475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">
            <v:group id="Group 992" o:spid="_x0000_s7239" style="position:absolute;left:6293;top:-475;width:1361;height:681" coordorigin="6293,-475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<v:shape id="Freeform 993" o:spid="_x0000_s7240" style="position:absolute;left:6293;top:-475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VBw8IA&#10;AADdAAAADwAAAGRycy9kb3ducmV2LnhtbERPTYvCMBC9L/gfwgje1lQRka5RVBA9Cauu4m1oZtOu&#10;zaQ00dZ/vxEEb/N4nzOdt7YUd6p94VjBoJ+AIM6cLtgoOB7WnxMQPiBrLB2Tggd5mM86H1NMtWv4&#10;m+77YEQMYZ+igjyEKpXSZzlZ9H1XEUfu19UWQ4S1kbrGJobbUg6TZCwtFhwbcqxolVN23d+sAnlZ&#10;7pI/uylOzo0v5udsTvbcKNXrtosvEIHa8Ba/3Fsd5w9HA3h+E0+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xUHDwgAAAN0AAAAPAAAAAAAAAAAAAAAAAJgCAABkcnMvZG93&#10;bnJldi54bWxQSwUGAAAAAAQABAD1AAAAhwMAAAAA&#10;" path="m57,l24,1,7,7,1,23,,56,,624r1,32l7,673r17,6l56,680r1248,l1337,679r16,-6l1360,656r1,-32l1361,56,1337,1,57,xe" fillcolor="#231f20" stroked="f">
                <v:path arrowok="t" o:connecttype="custom" o:connectlocs="57,-475;24,-474;7,-468;1,-452;0,-419;0,149;1,181;7,198;24,204;56,205;1304,205;1337,204;1353,198;1360,181;1361,149;1361,-419;1337,-474;57,-475" o:connectangles="0,0,0,0,0,0,0,0,0,0,0,0,0,0,0,0,0,0"/>
              </v:shape>
            </v:group>
            <v:group id="Group 990" o:spid="_x0000_s7237" style="position:absolute;left:6427;top:-251;width:1094;height:2" coordorigin="6427,-251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<v:shape id="Freeform 991" o:spid="_x0000_s7238" style="position:absolute;left:6427;top:-251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zISMMA&#10;AADdAAAADwAAAGRycy9kb3ducmV2LnhtbERPTWvCQBC9C/0PyxR6001TsSF1DUWUeujFmN6H7LgJ&#10;zc6G7BrT/vpuQfA2j/c562KynRhp8K1jBc+LBARx7XTLRkF12s8zED4ga+wck4If8lBsHmZrzLW7&#10;8pHGMhgRQ9jnqKAJoc+l9HVDFv3C9cSRO7vBYohwMFIPeI3htpNpkqykxZZjQ4M9bRuqv8uLVfD7&#10;uqzGj+0u0wezT77s2Vj3aZR6epze30AEmsJdfHMfdJyfLl/g/5t4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0zISMMAAADdAAAADwAAAAAAAAAAAAAAAACYAgAAZHJzL2Rv&#10;d25yZXYueG1sUEsFBgAAAAAEAAQA9QAAAIgDAAAAAA==&#10;" path="m,l1093,e" filled="f" strokecolor="white" strokeweight="1pt">
                <v:path arrowok="t" o:connecttype="custom" o:connectlocs="0,0;1093,0" o:connectangles="0,0"/>
              </v:shape>
            </v:group>
            <v:group id="Group 987" o:spid="_x0000_s7234" style="position:absolute;left:6427;top:-27;width:1094;height:2" coordorigin="6427,-27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<v:shape id="Freeform 989" o:spid="_x0000_s7236" style="position:absolute;left:6427;top:-27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n1p8EA&#10;AADdAAAADwAAAGRycy9kb3ducmV2LnhtbERPTYvCMBC9C/sfwix403RFXekaZRFFD16s7n1oxrRs&#10;MylNrNVfbwTB2zze58yXna1ES40vHSv4GiYgiHOnSzYKTsfNYAbCB2SNlWNScCMPy8VHb46pdlc+&#10;UJsFI2II+xQVFCHUqZQ+L8iiH7qaOHJn11gMETZG6gavMdxWcpQkU2mx5NhQYE2rgvL/7GIV3L/H&#10;p3a7Ws/0zmySP3s21u2NUv3P7vcHRKAuvMUv907H+aPxB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p9afBAAAA3QAAAA8AAAAAAAAAAAAAAAAAmAIAAGRycy9kb3du&#10;cmV2LnhtbFBLBQYAAAAABAAEAPUAAACGAwAAAAA=&#10;" path="m,l1093,e" filled="f" strokecolor="white" strokeweight="1pt">
                <v:path arrowok="t" o:connecttype="custom" o:connectlocs="0,0;1093,0" o:connectangles="0,0"/>
              </v:shape>
              <v:shape id="Text Box 988" o:spid="_x0000_s7235" type="#_x0000_t202" style="position:absolute;left:6293;top:-475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LdsQA&#10;AADdAAAADwAAAGRycy9kb3ducmV2LnhtbERPTWvCQBC9F/oflin0VjdKCRrdiEgLhYI0xkOP0+wk&#10;WczOxuxW03/vFgRv83ifs1qPthNnGrxxrGA6SUAQV04bbhQcyveXOQgfkDV2jknBH3lY548PK8y0&#10;u3BB531oRAxhn6GCNoQ+k9JXLVn0E9cTR652g8UQ4dBIPeAlhttOzpIklRYNx4YWe9q2VB33v1bB&#10;5puLN3Pa/XwVdWHKcpHwZ3pU6vlp3CxBBBrDXXxzf+g4f/aa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Ti3bEAAAA3QAAAA8AAAAAAAAAAAAAAAAAmAIAAGRycy9k&#10;b3ducmV2LnhtbFBLBQYAAAAABAAEAPUAAACJAwAAAAA=&#10;" filled="f" stroked="f">
                <v:textbox inset="0,0,0,0">
                  <w:txbxContent>
                    <w:p w:rsidR="00D54872" w:rsidRDefault="00D54872">
                      <w:pPr>
                        <w:spacing w:before="4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RETYPE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CODE</w:t>
                      </w:r>
                    </w:p>
                    <w:p w:rsidR="00D54872" w:rsidRDefault="00D54872">
                      <w:pPr>
                        <w:spacing w:before="81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******</w:t>
                      </w:r>
                    </w:p>
                    <w:p w:rsidR="00D54872" w:rsidRDefault="00D54872">
                      <w:pPr>
                        <w:spacing w:before="90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4-10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digits</w:t>
                      </w:r>
                      <w:proofErr w:type="spellEnd"/>
                    </w:p>
                  </w:txbxContent>
                </v:textbox>
              </v:shape>
            </v:group>
            <w10:wrap anchorx="page"/>
          </v:group>
        </w:pict>
      </w:r>
      <w:r w:rsidR="00B73054" w:rsidRPr="00343EDC">
        <w:rPr>
          <w:rFonts w:ascii="Arial"/>
          <w:b/>
          <w:color w:val="FFFFFF"/>
          <w:sz w:val="12"/>
          <w:lang w:val="en-US"/>
        </w:rPr>
        <w:t>SUCCESS</w:t>
      </w:r>
    </w:p>
    <w:p w:rsidR="00FF438E" w:rsidRPr="00343EDC" w:rsidRDefault="00FF438E">
      <w:pPr>
        <w:jc w:val="center"/>
        <w:rPr>
          <w:rFonts w:ascii="Arial" w:eastAsia="Arial" w:hAnsi="Arial" w:cs="Arial"/>
          <w:sz w:val="12"/>
          <w:szCs w:val="12"/>
          <w:lang w:val="en-US"/>
        </w:rPr>
        <w:sectPr w:rsidR="00FF438E" w:rsidRPr="00343ED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343EDC" w:rsidRDefault="00FF438E">
      <w:pPr>
        <w:rPr>
          <w:rFonts w:ascii="Arial" w:eastAsia="Arial" w:hAnsi="Arial" w:cs="Arial"/>
          <w:b/>
          <w:bCs/>
          <w:sz w:val="14"/>
          <w:szCs w:val="14"/>
          <w:lang w:val="en-US"/>
        </w:rPr>
      </w:pPr>
    </w:p>
    <w:p w:rsidR="00FF438E" w:rsidRPr="00343EDC" w:rsidRDefault="00FF438E">
      <w:pPr>
        <w:spacing w:before="1"/>
        <w:rPr>
          <w:rFonts w:ascii="Arial" w:eastAsia="Arial" w:hAnsi="Arial" w:cs="Arial"/>
          <w:b/>
          <w:bCs/>
          <w:sz w:val="11"/>
          <w:szCs w:val="11"/>
          <w:lang w:val="en-US"/>
        </w:rPr>
      </w:pPr>
    </w:p>
    <w:p w:rsidR="00FF438E" w:rsidRPr="00343EDC" w:rsidRDefault="00B73054">
      <w:pPr>
        <w:jc w:val="right"/>
        <w:rPr>
          <w:rFonts w:ascii="Arial" w:eastAsia="Arial" w:hAnsi="Arial" w:cs="Arial"/>
          <w:sz w:val="12"/>
          <w:szCs w:val="12"/>
          <w:lang w:val="en-US"/>
        </w:rPr>
      </w:pPr>
      <w:r w:rsidRPr="00343EDC">
        <w:rPr>
          <w:rFonts w:ascii="Arial"/>
          <w:b/>
          <w:color w:val="FFFFFF"/>
          <w:sz w:val="12"/>
          <w:lang w:val="en-US"/>
        </w:rPr>
        <w:t>1</w:t>
      </w:r>
      <w:proofErr w:type="spellStart"/>
      <w:r w:rsidRPr="00343EDC">
        <w:rPr>
          <w:rFonts w:ascii="Arial"/>
          <w:b/>
          <w:color w:val="FFFFFF"/>
          <w:position w:val="2"/>
          <w:sz w:val="12"/>
          <w:lang w:val="en-US"/>
        </w:rPr>
        <w:t>st</w:t>
      </w:r>
      <w:proofErr w:type="spellEnd"/>
      <w:r w:rsidRPr="00343EDC">
        <w:rPr>
          <w:rFonts w:ascii="Arial"/>
          <w:b/>
          <w:color w:val="FFFFFF"/>
          <w:spacing w:val="-5"/>
          <w:position w:val="2"/>
          <w:sz w:val="12"/>
          <w:lang w:val="en-US"/>
        </w:rPr>
        <w:t xml:space="preserve"> </w:t>
      </w:r>
      <w:r w:rsidRPr="00343EDC">
        <w:rPr>
          <w:rFonts w:ascii="Arial"/>
          <w:b/>
          <w:color w:val="FFFFFF"/>
          <w:sz w:val="12"/>
          <w:lang w:val="en-US"/>
        </w:rPr>
        <w:t>FINGER</w:t>
      </w:r>
    </w:p>
    <w:p w:rsidR="00FF438E" w:rsidRPr="00343EDC" w:rsidRDefault="00B73054">
      <w:pPr>
        <w:spacing w:before="5"/>
        <w:rPr>
          <w:rFonts w:ascii="Arial" w:eastAsia="Arial" w:hAnsi="Arial" w:cs="Arial"/>
          <w:b/>
          <w:bCs/>
          <w:sz w:val="10"/>
          <w:szCs w:val="10"/>
          <w:lang w:val="en-US"/>
        </w:rPr>
      </w:pPr>
      <w:r w:rsidRPr="00343EDC">
        <w:rPr>
          <w:lang w:val="en-US"/>
        </w:rPr>
        <w:br w:type="column"/>
      </w:r>
    </w:p>
    <w:p w:rsidR="00FF438E" w:rsidRPr="00A136BC" w:rsidRDefault="00222F09">
      <w:pPr>
        <w:ind w:left="2351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2"/>
          <w:sz w:val="10"/>
        </w:rPr>
        <w:t>Повторите</w:t>
      </w:r>
      <w:r w:rsidRPr="00A136BC">
        <w:rPr>
          <w:rFonts w:ascii="Calibri"/>
          <w:color w:val="231F20"/>
          <w:spacing w:val="-1"/>
          <w:sz w:val="10"/>
        </w:rPr>
        <w:t xml:space="preserve"> </w:t>
      </w:r>
      <w:r w:rsidRPr="00A136BC">
        <w:rPr>
          <w:rFonts w:ascii="Calibri"/>
          <w:b/>
          <w:color w:val="231F20"/>
          <w:sz w:val="10"/>
        </w:rPr>
        <w:t>[PIN</w:t>
      </w:r>
      <w:r w:rsidRPr="00A136BC">
        <w:rPr>
          <w:rFonts w:ascii="Calibri"/>
          <w:b/>
          <w:color w:val="231F20"/>
          <w:spacing w:val="-2"/>
          <w:sz w:val="10"/>
        </w:rPr>
        <w:t xml:space="preserve"> </w:t>
      </w:r>
      <w:r w:rsidRPr="00A136BC">
        <w:rPr>
          <w:rFonts w:ascii="Calibri"/>
          <w:b/>
          <w:color w:val="231F20"/>
          <w:spacing w:val="-1"/>
          <w:sz w:val="10"/>
        </w:rPr>
        <w:t xml:space="preserve">код] </w:t>
      </w:r>
      <w:r w:rsidRPr="00A136BC">
        <w:rPr>
          <w:rFonts w:ascii="Calibri"/>
          <w:color w:val="231F20"/>
          <w:sz w:val="10"/>
        </w:rPr>
        <w:t>(4</w:t>
      </w:r>
      <w:r w:rsidRPr="00A136BC">
        <w:rPr>
          <w:rFonts w:ascii="Calibri"/>
          <w:color w:val="231F20"/>
          <w:spacing w:val="-1"/>
          <w:sz w:val="10"/>
        </w:rPr>
        <w:t xml:space="preserve"> - </w:t>
      </w:r>
      <w:r w:rsidRPr="00A136BC">
        <w:rPr>
          <w:rFonts w:ascii="Calibri"/>
          <w:color w:val="231F20"/>
          <w:sz w:val="10"/>
        </w:rPr>
        <w:t>10</w:t>
      </w:r>
      <w:r w:rsidRPr="00A136BC">
        <w:rPr>
          <w:rFonts w:ascii="Calibri"/>
          <w:color w:val="231F20"/>
          <w:spacing w:val="-1"/>
          <w:sz w:val="10"/>
        </w:rPr>
        <w:t xml:space="preserve"> </w:t>
      </w:r>
      <w:r w:rsidRPr="00A136BC">
        <w:rPr>
          <w:rFonts w:ascii="Calibri"/>
          <w:color w:val="231F20"/>
          <w:sz w:val="10"/>
        </w:rPr>
        <w:t>цифр)</w:t>
      </w: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3442" w:space="40"/>
            <w:col w:w="3998"/>
          </w:cols>
        </w:sectPr>
      </w:pPr>
    </w:p>
    <w:p w:rsidR="00FF438E" w:rsidRPr="00A136BC" w:rsidRDefault="00FF438E">
      <w:pPr>
        <w:spacing w:before="10"/>
        <w:rPr>
          <w:rFonts w:ascii="Calibri" w:eastAsia="Calibri" w:hAnsi="Calibri" w:cs="Calibri"/>
          <w:sz w:val="11"/>
          <w:szCs w:val="11"/>
        </w:rPr>
      </w:pPr>
    </w:p>
    <w:p w:rsidR="00FF438E" w:rsidRPr="00A136BC" w:rsidRDefault="000B464C">
      <w:pPr>
        <w:spacing w:before="79"/>
        <w:ind w:left="2317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3"/>
          <w:sz w:val="10"/>
        </w:rPr>
        <w:t xml:space="preserve">Моргающая зеленая </w:t>
      </w:r>
      <w:r w:rsidRPr="00A136BC">
        <w:rPr>
          <w:rFonts w:ascii="Calibri"/>
          <w:color w:val="231F20"/>
          <w:spacing w:val="-1"/>
          <w:sz w:val="10"/>
        </w:rPr>
        <w:t>LED иллюминация</w:t>
      </w:r>
    </w:p>
    <w:p w:rsidR="00FF438E" w:rsidRPr="00A136BC" w:rsidRDefault="00FF438E">
      <w:pPr>
        <w:spacing w:before="7"/>
        <w:rPr>
          <w:rFonts w:ascii="Calibri" w:eastAsia="Calibri" w:hAnsi="Calibri" w:cs="Calibri"/>
          <w:sz w:val="3"/>
          <w:szCs w:val="3"/>
        </w:rPr>
      </w:pPr>
    </w:p>
    <w:p w:rsidR="00FF438E" w:rsidRPr="00A136BC" w:rsidRDefault="00DB3A5C">
      <w:pPr>
        <w:spacing w:line="200" w:lineRule="atLeast"/>
        <w:ind w:left="2431"/>
        <w:rPr>
          <w:rFonts w:ascii="Calibri" w:eastAsia="Calibri" w:hAnsi="Calibri" w:cs="Calibri"/>
          <w:sz w:val="20"/>
          <w:szCs w:val="20"/>
        </w:rPr>
      </w:pPr>
      <w:r w:rsidRPr="00DB3A5C">
        <w:rPr>
          <w:noProof/>
          <w:lang w:bidi="he-IL"/>
        </w:rPr>
        <w:pict>
          <v:group id="Group 961" o:spid="_x0000_s7208" style="position:absolute;left:0;text-align:left;margin-left:235.75pt;margin-top:2.65pt;width:172.5pt;height:70.9pt;z-index:251544576;mso-position-horizontal-relative:page" coordorigin="4706,307" coordsize="3119,1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">
            <v:group id="Group 984" o:spid="_x0000_s7231" style="position:absolute;left:4715;top:316;width:3100;height:1399" coordorigin="4715,316" coordsize="3100,1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<v:shape id="Freeform 985" o:spid="_x0000_s7232" style="position:absolute;left:4715;top:316;width:3100;height:1399;visibility:visible;mso-wrap-style:square;v-text-anchor:top" coordsize="3100,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u0f8MA&#10;AADdAAAADwAAAGRycy9kb3ducmV2LnhtbERP32vCMBB+F/Y/hBvsRWZqcSqdUYYgKO7Fur0fza3p&#10;1lxKEmv335vBwLf7+H7eajPYVvTkQ+NYwXSSgSCunG64VvBx3j0vQYSIrLF1TAp+KcBm/TBaYaHd&#10;lU/Ul7EWKYRDgQpMjF0hZagMWQwT1xEn7st5izFBX0vt8ZrCbSvzLJtLiw2nBoMdbQ1VP+XFKlia&#10;4/hQ72affb7/fvHt+8LQwiv19Di8vYKINMS7+N+912l+Pp3D3zfp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u0f8MAAADdAAAADwAAAAAAAAAAAAAAAACYAgAAZHJzL2Rv&#10;d25yZXYueG1sUEsFBgAAAAAEAAQA9QAAAIgDAAAAAA==&#10;" path="m,1398r3099,l3099,,,,,1398xe" filled="f" strokecolor="#231f20" strokeweight=".3355mm">
                <v:path arrowok="t" o:connecttype="custom" o:connectlocs="0,1714;3099,1714;3099,316;0,316;0,1714" o:connectangles="0,0,0,0,0"/>
              </v:shape>
            </v:group>
            <v:group id="Group 981" o:spid="_x0000_s7228" style="position:absolute;left:4799;top:860;width:1361;height:681" coordorigin="4799,860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<v:shape id="Freeform 983" o:spid="_x0000_s7230" style="position:absolute;left:4799;top:860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zHQ8UA&#10;AADdAAAADwAAAGRycy9kb3ducmV2LnhtbESPQWvCQBCF7wX/wzKCt7rRg5TUVVQQexK0reJtyI6b&#10;aHY2ZLcm/vvOodDbDO/Ne9/Ml72v1YPaWAU2MBlnoIiLYCt2Br4+t69voGJCtlgHJgNPirBcDF7m&#10;mNvQ8YEex+SUhHDM0UCZUpNrHYuSPMZxaIhFu4bWY5K1ddq22Em4r/U0y2baY8XSUGJDm5KK+/HH&#10;G9CX9T67+V11CmF2cd9nd/LnzpjRsF+9g0rUp3/z3/WHFfzpRHDlGxl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TMdDxQAAAN0AAAAPAAAAAAAAAAAAAAAAAJgCAABkcnMv&#10;ZG93bnJldi54bWxQSwUGAAAAAAQABAD1AAAAigMAAAAA&#10;" path="m56,l24,1,7,7,1,24,,56,,624r1,33l7,673r16,7l56,680r1248,l1336,680r17,-7l1359,657r1,-33l1360,56,1337,1,56,xe" fillcolor="#231f20" stroked="f">
                <v:path arrowok="t" o:connecttype="custom" o:connectlocs="56,860;24,861;7,867;1,884;0,916;0,1484;1,1517;7,1533;23,1540;56,1540;1304,1540;1336,1540;1353,1533;1359,1517;1360,1484;1360,916;1337,861;56,860" o:connectangles="0,0,0,0,0,0,0,0,0,0,0,0,0,0,0,0,0,0"/>
              </v:shape>
              <v:shape id="Picture 982" o:spid="_x0000_s7229" type="#_x0000_t75" style="position:absolute;left:5336;top:1059;width:285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6xAHGAAAA3QAAAA8AAABkcnMvZG93bnJldi54bWxET01rwkAQvRf6H5Yp9CK60UNao6uUgFAo&#10;SJtY8DhmxyQ0OxuzW5P8e7dQ8DaP9znr7WAacaXO1ZYVzGcRCOLC6ppLBYd8N30F4TyyxsYyKRjJ&#10;wXbz+LDGRNuev+ia+VKEEHYJKqi8bxMpXVGRQTezLXHgzrYz6APsSqk77EO4aeQiimJpsObQUGFL&#10;aUXFT/ZrFFzi4+HSf+7S08vHOJnE32Oe7VOlnp+GtxUIT4O/i//d7zrMX8yX8PdNOEF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LrEAcYAAADdAAAADwAAAAAAAAAAAAAA&#10;AACfAgAAZHJzL2Rvd25yZXYueG1sUEsFBgAAAAAEAAQA9wAAAJIDAAAAAA==&#10;">
                <v:imagedata r:id="rId118" o:title=""/>
              </v:shape>
            </v:group>
            <v:group id="Group 979" o:spid="_x0000_s7226" style="position:absolute;left:6370;top:860;width:1361;height:681" coordorigin="6370,860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<v:shape id="Freeform 980" o:spid="_x0000_s7227" style="position:absolute;left:6370;top:860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kY8MA&#10;AADdAAAADwAAAGRycy9kb3ducmV2LnhtbERPTWvCQBC9F/oflin0VjfmECR1FVsoeirUqiG3ITvd&#10;xGZnQ3abxH/vCgVv83ifs1xPthUD9b5xrGA+S0AQV043bBQcvj9eFiB8QNbYOiYFF/KwXj0+LDHX&#10;buQvGvbBiBjCPkcFdQhdLqWvarLoZ64jjtyP6y2GCHsjdY9jDLetTJMkkxYbjg01dvReU/W7/7MK&#10;ZPn2mZzttjk5l5XmWJiTLUalnp+mzSuIQFO4i//dOx3np+kcbt/E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qkY8MAAADdAAAADwAAAAAAAAAAAAAAAACYAgAAZHJzL2Rv&#10;d25yZXYueG1sUEsFBgAAAAAEAAQA9QAAAIgDAAAAAA==&#10;" path="m56,l24,1,7,7,1,24,,56,,624r1,33l7,673r17,7l56,680r1248,l1336,680r17,-7l1360,657r,-33l1360,56,1337,1,56,xe" fillcolor="#231f20" stroked="f">
                <v:path arrowok="t" o:connecttype="custom" o:connectlocs="56,860;24,861;7,867;1,884;0,916;0,1484;1,1517;7,1533;24,1540;56,1540;1304,1540;1336,1540;1353,1533;1360,1517;1360,1484;1360,916;1337,861;56,860" o:connectangles="0,0,0,0,0,0,0,0,0,0,0,0,0,0,0,0,0,0"/>
              </v:shape>
            </v:group>
            <v:group id="Group 977" o:spid="_x0000_s7224" style="position:absolute;left:6935;top:1087;width:259;height:228" coordorigin="6935,1087" coordsize="25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<v:shape id="Freeform 978" o:spid="_x0000_s7225" style="position:absolute;left:6935;top:1087;width:259;height:228;visibility:visible;mso-wrap-style:square;v-text-anchor:top" coordsize="25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HosUA&#10;AADdAAAADwAAAGRycy9kb3ducmV2LnhtbESPT2vCQBDF74V+h2WE3nRjlKjRVYqo9FT8h+chOyZp&#10;s7NLdqvx23cLQm8zvDfv92ax6kwjbtT62rKC4SABQVxYXXOp4Hza9qcgfEDW2FgmBQ/ysFq+viww&#10;1/bOB7odQyliCPscFVQhuFxKX1Rk0A+sI47a1bYGQ1zbUuoW7zHcNDJNkkwarDkSKnS0rqj4Pv6Y&#10;yN19ZvuLc+Nsk82+JudDoI2ZKfXW697nIAJ14d/8vP7QsX6ajuDvmzi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keixQAAAN0AAAAPAAAAAAAAAAAAAAAAAJgCAABkcnMv&#10;ZG93bnJldi54bWxQSwUGAAAAAAQABAD1AAAAigMAAAAA&#10;" path="m127,l3,206,,218r,1l246,227r2,l259,215r-1,-2l141,8,127,xe" stroked="f">
                <v:path arrowok="t" o:connecttype="custom" o:connectlocs="127,1087;3,1293;0,1305;0,1306;246,1314;248,1314;259,1302;258,1300;141,1095;127,1087" o:connectangles="0,0,0,0,0,0,0,0,0,0"/>
              </v:shape>
            </v:group>
            <v:group id="Group 975" o:spid="_x0000_s7222" style="position:absolute;left:6935;top:1087;width:259;height:228" coordorigin="6935,1087" coordsize="25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<v:shape id="Freeform 976" o:spid="_x0000_s7223" style="position:absolute;left:6935;top:1087;width:259;height:228;visibility:visible;mso-wrap-style:square;v-text-anchor:top" coordsize="25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2pR8QA&#10;AADdAAAADwAAAGRycy9kb3ducmV2LnhtbERPS2sCMRC+F/ofwhR6q4kLdmU1ii202EIFHwe9DZtx&#10;d3EzWZJU139vCgVv8/E9ZzrvbSvO5EPjWMNwoEAQl840XGnYbT9exiBCRDbYOiYNVwownz0+TLEw&#10;7sJrOm9iJVIIhwI11DF2hZShrMliGLiOOHFH5y3GBH0ljcdLCretzJR6lRYbTg01dvReU3na/FoN&#10;y8/V4Qfz7VqqfPQ13L/lnfr2Wj8/9YsJiEh9vIv/3UuT5mfZCP6+S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NqUfEAAAA3QAAAA8AAAAAAAAAAAAAAAAAmAIAAGRycy9k&#10;b3ducmV2LnhtbFBLBQYAAAAABAAEAPUAAACJAwAAAAA=&#10;" path="m3,206l117,8r,-1l118,7r,-1l119,5r,-1l120,4r,-1l121,3r,-1l122,2r1,l123,1r1,l125,r1,l127,r1,l129,r1,l131,r1,l133,r1,l134,1r1,l139,5,256,207r3,9l244,227r-228,l,217r,-1l3,206e" filled="f" strokecolor="#1f1a17" strokeweight=".00847mm">
                <v:path arrowok="t" o:connecttype="custom" o:connectlocs="3,1293;117,1095;117,1094;118,1094;118,1093;118,1093;119,1092;119,1092;119,1091;120,1091;120,1091;120,1090;121,1090;121,1090;121,1089;122,1089;122,1089;123,1089;123,1088;123,1088;124,1088;124,1088;125,1087;125,1087;125,1087;126,1087;126,1087;127,1087;127,1087;127,1087;128,1087;128,1087;129,1087;129,1087;129,1087;130,1087;130,1087;131,1087;131,1087;132,1087;132,1087;132,1087;133,1087;133,1087;134,1087;134,1088;134,1088;135,1088;135,1088;139,1092;139,1092;256,1294;259,1303;259,1303;244,1314;16,1314;0,1304;0,1303;3,1293" o:connectangles="0,0,0,0,0,0,0,0,0,0,0,0,0,0,0,0,0,0,0,0,0,0,0,0,0,0,0,0,0,0,0,0,0,0,0,0,0,0,0,0,0,0,0,0,0,0,0,0,0,0,0,0,0,0,0,0,0,0,0"/>
              </v:shape>
            </v:group>
            <v:group id="Group 973" o:spid="_x0000_s7220" style="position:absolute;left:6939;top:1090;width:251;height:220" coordorigin="6939,1090" coordsize="251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<v:shape id="Freeform 974" o:spid="_x0000_s7221" style="position:absolute;left:6939;top:1090;width:251;height:220;visibility:visible;mso-wrap-style:square;v-text-anchor:top" coordsize="25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kYxcQA&#10;AADdAAAADwAAAGRycy9kb3ducmV2LnhtbERP22rCQBB9L/gPywh9040J3qKr2EJrVVC8fMCQHZNg&#10;djZkt5r+fbcg9G0O5zrzZWsqcafGlZYVDPoRCOLM6pJzBZfzR28CwnlkjZVlUvBDDpaLzsscU20f&#10;fKT7yecihLBLUUHhfZ1K6bKCDLq+rYkDd7WNQR9gk0vd4COEm0rGUTSSBksODQXW9F5Qdjt9GwXT&#10;fa0x2Zyr3Xpbfh72w+RtNEmUeu22qxkIT63/Fz/dXzrMj+Mx/H0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ZGMXEAAAA3QAAAA8AAAAAAAAAAAAAAAAAmAIAAGRycy9k&#10;b3ducmV2LnhtbFBLBQYAAAAABAAEAPUAAACJAwAAAAA=&#10;" path="m124,l1,208,,214r,1l241,220r3,l250,211r,-1l132,5,124,xe" stroked="f">
                <v:path arrowok="t" o:connecttype="custom" o:connectlocs="124,1090;1,1298;0,1304;0,1305;241,1310;244,1310;250,1301;250,1300;132,1095;124,1090" o:connectangles="0,0,0,0,0,0,0,0,0,0"/>
              </v:shape>
            </v:group>
            <v:group id="Group 971" o:spid="_x0000_s7218" style="position:absolute;left:6951;top:1106;width:226;height:193" coordorigin="6951,1106" coordsize="226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<v:shape id="Freeform 972" o:spid="_x0000_s7219" style="position:absolute;left:6951;top:1106;width:226;height:193;visibility:visible;mso-wrap-style:square;v-text-anchor:top" coordsize="226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drQMQA&#10;AADdAAAADwAAAGRycy9kb3ducmV2LnhtbERPTWvCQBC9F/wPywheRDeG1rapq5SKRcRLY3ofstMk&#10;NTsbshsT/71bEHqbx/uc1WYwtbhQ6yrLChbzCARxbnXFhYLstJu9gHAeWWNtmRRcycFmPXpYYaJt&#10;z190SX0hQgi7BBWU3jeJlC4vyaCb24Y4cD+2NegDbAupW+xDuKllHEVLabDi0FBiQx8l5ee0Mwri&#10;z+7p8fvQTOusx2v3+7w9ptlWqcl4eH8D4Wnw/+K7e6/D/Dh+hb9vwgl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na0DEAAAA3QAAAA8AAAAAAAAAAAAAAAAAmAIAAGRycy9k&#10;b3ducmV2LnhtbFBLBQYAAAAABAAEAPUAAACJAwAAAAA=&#10;" path="m114,l,193r226,l114,xe" fillcolor="#010202" stroked="f">
                <v:path arrowok="t" o:connecttype="custom" o:connectlocs="114,1106;0,1299;226,1299;114,1106" o:connectangles="0,0,0,0"/>
              </v:shape>
            </v:group>
            <v:group id="Group 969" o:spid="_x0000_s7216" style="position:absolute;left:7049;top:1250;width:30;height:31" coordorigin="7049,1250" coordsize="30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<v:shape id="Freeform 970" o:spid="_x0000_s7217" style="position:absolute;left:7049;top:1250;width:30;height:31;visibility:visible;mso-wrap-style:square;v-text-anchor:top" coordsize="3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dAH8IA&#10;AADdAAAADwAAAGRycy9kb3ducmV2LnhtbERP3WrCMBS+H/gO4Qy8m6kKTjqjiGOw3ej8eYBDc9p0&#10;a05Kk7XZ2xtB8O58fL9ntYm2ET11vnasYDrJQBAXTtdcKbicP16WIHxA1tg4JgX/5GGzHj2tMNdu&#10;4CP1p1CJFMI+RwUmhDaX0heGLPqJa4kTV7rOYkiwq6TucEjhtpGzLFtIizWnBoMt7QwVv6c/q+B9&#10;r8mc4/broBff7nUoyx8Xe6XGz3H7BiJQDA/x3f2p0/zZfAq3b9IJ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t0AfwgAAAN0AAAAPAAAAAAAAAAAAAAAAAJgCAABkcnMvZG93&#10;bnJldi54bWxQSwUGAAAAAAQABAD1AAAAhwMAAAAA&#10;" path="m14,l,17r1,2l15,30r2,l30,13r,-2l14,xe" stroked="f">
                <v:path arrowok="t" o:connecttype="custom" o:connectlocs="14,1250;0,1267;1,1269;15,1280;17,1280;30,1263;30,1261;14,1250" o:connectangles="0,0,0,0,0,0,0,0"/>
              </v:shape>
            </v:group>
            <v:group id="Group 962" o:spid="_x0000_s7209" style="position:absolute;left:7046;top:1158;width:36;height:86" coordorigin="7046,1158" coordsize="36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<v:shape id="Freeform 968" o:spid="_x0000_s7215" style="position:absolute;left:7046;top:1158;width:36;height:86;visibility:visible;mso-wrap-style:square;v-text-anchor:top" coordsize="3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o6vMMA&#10;AADdAAAADwAAAGRycy9kb3ducmV2LnhtbERPS4vCMBC+L/gfwgheFk1tYZVqFBUEb0t9HLyNzdgW&#10;m0lpoq3/frOwsLf5+J6zXPemFi9qXWVZwXQSgSDOra64UHA+7cdzEM4ja6wtk4I3OVivBh9LTLXt&#10;OKPX0RcihLBLUUHpfZNK6fKSDLqJbYgDd7etQR9gW0jdYhfCTS3jKPqSBisODSU2tCspfxyfRkF2&#10;jm/ZNn9ck8vmOu9o//k9uz+VGg37zQKEp97/i//cBx3mx0kCv9+E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o6vMMAAADdAAAADwAAAAAAAAAAAAAAAACYAgAAZHJzL2Rv&#10;d25yZXYueG1sUEsFBgAAAAAEAAQA9QAAAIgDAAAAAA==&#10;" path="m17,l,18,4,71r,2l20,85r2,l36,18r,-2l21,,17,xe" stroked="f">
                <v:path arrowok="t" o:connecttype="custom" o:connectlocs="17,1158;0,1176;4,1229;4,1231;20,1243;22,1243;36,1176;36,1174;21,1158;17,1158" o:connectangles="0,0,0,0,0,0,0,0,0,0"/>
              </v:shape>
              <v:shape id="Text Box 967" o:spid="_x0000_s7214" type="#_x0000_t202" style="position:absolute;left:4799;top:547;width:2932;height:16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D58QA&#10;AADdAAAADwAAAGRycy9kb3ducmV2LnhtbERPTWvCQBC9C/0PyxS86aZapKZZRUoLQqE0xoPHMTtJ&#10;FrOzaXbV+O/dQqG3ebzPydaDbcWFem8cK3iaJiCIS6cN1wr2xcfkBYQPyBpbx6TgRh7Wq4dRhql2&#10;V87psgu1iCHsU1TQhNClUvqyIYt+6jriyFWutxgi7Gupe7zGcNvKWZIspEXDsaHBjt4aKk+7s1Ww&#10;OXD+bn6+jt95lZuiWCb8uTgpNX4cNq8gAg3hX/zn3uo4fzZ/ht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Lw+fEAAAA3QAAAA8AAAAAAAAAAAAAAAAAmAIAAGRycy9k&#10;b3ducmV2LnhtbFBLBQYAAAAABAAEAPUAAACJAwAAAAA=&#10;" filled="f" stroked="f">
                <v:textbox style="mso-next-textbox:#Text Box 967" inset="0,0,0,0">
                  <w:txbxContent>
                    <w:p w:rsidR="00D54872" w:rsidRDefault="00D54872">
                      <w:pPr>
                        <w:tabs>
                          <w:tab w:val="left" w:pos="1571"/>
                          <w:tab w:val="left" w:pos="2931"/>
                        </w:tabs>
                        <w:spacing w:line="16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 w:rsidRPr="00222F09">
                        <w:rPr>
                          <w:rFonts w:ascii="Calibri"/>
                          <w:b/>
                          <w:color w:val="231F20"/>
                          <w:sz w:val="16"/>
                        </w:rPr>
                        <w:t xml:space="preserve">    </w:t>
                      </w:r>
                      <w:r w:rsidRPr="00222F09">
                        <w:rPr>
                          <w:rFonts w:ascii="Calibri"/>
                          <w:b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 w:rsidRPr="00222F09">
                        <w:rPr>
                          <w:rFonts w:ascii="Calibri"/>
                          <w:b/>
                          <w:color w:val="231F20"/>
                          <w:spacing w:val="-2"/>
                          <w:sz w:val="16"/>
                          <w:highlight w:val="darkGray"/>
                        </w:rPr>
                        <w:t xml:space="preserve">Коды </w:t>
                      </w:r>
                      <w:proofErr w:type="gramStart"/>
                      <w:r w:rsidRPr="00222F09">
                        <w:rPr>
                          <w:rFonts w:ascii="Calibri"/>
                          <w:b/>
                          <w:color w:val="231F20"/>
                          <w:spacing w:val="-2"/>
                          <w:sz w:val="16"/>
                          <w:highlight w:val="darkGray"/>
                        </w:rPr>
                        <w:t xml:space="preserve">совпадают </w:t>
                      </w:r>
                      <w:r w:rsidRPr="00222F09">
                        <w:rPr>
                          <w:rFonts w:ascii="Calibri"/>
                          <w:b/>
                          <w:color w:val="231F20"/>
                          <w:spacing w:val="-1"/>
                          <w:sz w:val="16"/>
                        </w:rPr>
                        <w:tab/>
                      </w:r>
                      <w:r w:rsidRPr="00222F09">
                        <w:rPr>
                          <w:rFonts w:ascii="Calibri"/>
                          <w:b/>
                          <w:color w:val="231F20"/>
                          <w:spacing w:val="-1"/>
                          <w:sz w:val="16"/>
                          <w:highlight w:val="darkGray"/>
                        </w:rPr>
                        <w:t>Коды не соответствуют</w:t>
                      </w:r>
                      <w:proofErr w:type="gramEnd"/>
                      <w:r w:rsidRPr="00222F09">
                        <w:rPr>
                          <w:rFonts w:ascii="Calibri"/>
                          <w:b/>
                          <w:color w:val="231F20"/>
                          <w:sz w:val="16"/>
                          <w:highlight w:val="darkGray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231F20"/>
                          <w:sz w:val="16"/>
                          <w:highlight w:val="lightGray"/>
                        </w:rPr>
                        <w:tab/>
                      </w:r>
                    </w:p>
                  </w:txbxContent>
                </v:textbox>
              </v:shape>
              <v:shape id="Text Box 966" o:spid="_x0000_s7213" type="#_x0000_t202" style="position:absolute;left:5189;top:924;width:581;height:12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dmfMQA&#10;AADdAAAADwAAAGRycy9kb3ducmV2LnhtbERPTWvCQBC9C/0PyxS86aZKpaZZRUoLQqE0xoPHMTtJ&#10;FrOzaXbV+O/dQqG3ebzPydaDbcWFem8cK3iaJiCIS6cN1wr2xcfkBYQPyBpbx6TgRh7Wq4dRhql2&#10;V87psgu1iCHsU1TQhNClUvqyIYt+6jriyFWutxgi7Gupe7zGcNvKWZIspEXDsaHBjt4aKk+7s1Ww&#10;OXD+bn6+jt95lZuiWCb8uTgpNX4cNq8gAg3hX/zn3uo4fzZ/ht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HZnzEAAAA3QAAAA8AAAAAAAAAAAAAAAAAmAIAAGRycy9k&#10;b3ducmV2LnhtbFBLBQYAAAAABAAEAPUAAACJAwAAAAA=&#10;" filled="f" stroked="f">
                <v:textbox style="mso-next-textbox:#Text Box 966" inset="0,0,0,0">
                  <w:txbxContent>
                    <w:p w:rsidR="00D54872" w:rsidRDefault="00D54872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SUCCESS</w:t>
                      </w:r>
                    </w:p>
                  </w:txbxContent>
                </v:textbox>
              </v:shape>
              <v:shape id="Text Box 965" o:spid="_x0000_s7212" type="#_x0000_t202" style="position:absolute;left:6837;top:924;width:427;height:12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4C8QA&#10;AADdAAAADwAAAGRycy9kb3ducmV2LnhtbERPTWvCQBC9F/oflin0VjdaCBrdiEgLhYI0xkOP0+wk&#10;WczOxuxW03/vFgRv83ifs1qPthNnGrxxrGA6SUAQV04bbhQcyveXOQgfkDV2jknBH3lY548PK8y0&#10;u3BB531oRAxhn6GCNoQ+k9JXLVn0E9cTR652g8UQ4dBIPeAlhttOzpIklRYNx4YWe9q2VB33v1bB&#10;5puLN3Pa/XwVdWHKcpHwZ3pU6vlp3CxBBBrDXXxzf+g4f/aa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V+AvEAAAA3QAAAA8AAAAAAAAAAAAAAAAAmAIAAGRycy9k&#10;b3ducmV2LnhtbFBLBQYAAAAABAAEAPUAAACJAwAAAAA=&#10;" filled="f" stroked="f">
                <v:textbox style="mso-next-textbox:#Text Box 965" inset="0,0,0,0">
                  <w:txbxContent>
                    <w:p w:rsidR="00D54872" w:rsidRDefault="00D54872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2"/>
                        </w:rPr>
                        <w:t>FAILED</w:t>
                      </w:r>
                    </w:p>
                  </w:txbxContent>
                </v:textbox>
              </v:shape>
              <v:shape id="Text Box 964" o:spid="_x0000_s7211" type="#_x0000_t202" style="position:absolute;left:5172;top:1370;width:614;height:12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ldkMQA&#10;AADdAAAADwAAAGRycy9kb3ducmV2LnhtbERPTWvCQBC9F/oflil4q5sqaE2zipQWhII0xoPHMTtJ&#10;FrOzaXbV9N+7BaG3ebzPyVaDbcWFem8cK3gZJyCIS6cN1wr2xefzKwgfkDW2jknBL3lYLR8fMky1&#10;u3JOl12oRQxhn6KCJoQuldKXDVn0Y9cRR65yvcUQYV9L3eM1httWTpJkJi0ajg0NdvTeUHnana2C&#10;9YHzD/OzPX7nVW6KYpHw1+yk1OhpWL+BCDSEf/HdvdFx/mQ6h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ZXZDEAAAA3QAAAA8AAAAAAAAAAAAAAAAAmAIAAGRycy9k&#10;b3ducmV2LnhtbFBLBQYAAAAABAAEAPUAAACJAwAAAAA=&#10;" filled="f" stroked="f">
                <v:textbox style="mso-next-textbox:#Text Box 964" inset="0,0,0,0">
                  <w:txbxContent>
                    <w:p w:rsidR="00D54872" w:rsidRDefault="00D54872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SET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CODE</w:t>
                      </w:r>
                    </w:p>
                  </w:txbxContent>
                </v:textbox>
              </v:shape>
              <v:shape id="Text Box 963" o:spid="_x0000_s7210" type="#_x0000_t202" style="position:absolute;left:6815;top:1370;width:472;height:12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J4sYA&#10;AADdAAAADwAAAGRycy9kb3ducmV2LnhtbESPQWvCQBCF74X+h2UK3upGBanRVaS0IBSkMR56nGbH&#10;ZDE7m2ZXTf+9cyj0NsN78943q83gW3WlPrrABibjDBRxFazj2sCxfH9+ARUTssU2MBn4pQib9ePD&#10;CnMbblzQ9ZBqJSEcczTQpNTlWseqIY9xHDpi0U6h95hk7Wtte7xJuG/1NMvm2qNjaWiwo9eGqvPh&#10;4g1sv7h4cz/778/iVLiyXGT8MT8bM3oatktQiYb0b/673lnBn84E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bJ4sYAAADdAAAADwAAAAAAAAAAAAAAAACYAgAAZHJz&#10;L2Rvd25yZXYueG1sUEsFBgAAAAAEAAQA9QAAAIsDAAAAAA==&#10;" filled="f" stroked="f">
                <v:textbox style="mso-next-textbox:#Text Box 963" inset="0,0,0,0">
                  <w:txbxContent>
                    <w:p w:rsidR="00D54872" w:rsidRDefault="00D54872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2"/>
                        </w:rPr>
                        <w:t>INVALID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Calibri" w:eastAsia="Calibri" w:hAnsi="Calibri" w:cs="Calibri"/>
          <w:noProof/>
          <w:sz w:val="20"/>
          <w:szCs w:val="20"/>
          <w:lang w:bidi="he-IL"/>
        </w:rPr>
      </w:r>
      <w:r>
        <w:rPr>
          <w:rFonts w:ascii="Calibri" w:eastAsia="Calibri" w:hAnsi="Calibri" w:cs="Calibri"/>
          <w:noProof/>
          <w:sz w:val="20"/>
          <w:szCs w:val="20"/>
          <w:lang w:bidi="he-IL"/>
        </w:rPr>
        <w:pict>
          <v:group id="Group 956" o:spid="_x0000_s7203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">
            <v:group id="Group 957" o:spid="_x0000_s7204" style="position:absolute;width:1361;height:6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<v:shape id="Freeform 960" o:spid="_x0000_s7207" style="position:absolute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u3sMA&#10;AADdAAAADwAAAGRycy9kb3ducmV2LnhtbERPTWvCQBC9F/wPyxR6azbxICW6ihakPQm1NeJtyI6b&#10;aHY27K4m/ffdQqG3ebzPWaxG24k7+dA6VlBkOQji2umWjYKvz+3zC4gQkTV2jknBNwVYLScPCyy1&#10;G/iD7vtoRArhUKKCJsa+lDLUDVkMmeuJE3d23mJM0BupPQ4p3HZymuczabHl1NBgT68N1df9zSqQ&#10;p80uv9i3tnJudjKHo6nscVDq6XFcz0FEGuO/+M/9rtP8aVHA7zfp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Zu3sMAAADdAAAADwAAAAAAAAAAAAAAAACYAgAAZHJzL2Rv&#10;d25yZXYueG1sUEsFBgAAAAAEAAQA9QAAAIgDAAAAAA==&#10;" path="m57,l24,1,7,7,1,24,,56,,624r1,32l7,673r17,6l56,680r1248,l1337,679r17,-6l1360,657r1,-33l1361,56,1337,1,57,xe" fillcolor="#231f20" stroked="f">
                <v:path arrowok="t" o:connecttype="custom" o:connectlocs="57,0;24,1;7,7;1,24;0,56;0,624;1,656;7,673;24,679;56,680;1304,680;1337,679;1354,673;1360,657;1361,624;1361,56;1337,1;57,0" o:connectangles="0,0,0,0,0,0,0,0,0,0,0,0,0,0,0,0,0,0"/>
              </v:shape>
              <v:shape id="Picture 959" o:spid="_x0000_s7206" type="#_x0000_t75" style="position:absolute;left:545;top:208;width:259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8SLDFAAAA3QAAAA8AAABkcnMvZG93bnJldi54bWxET0trwkAQvhf6H5Yp9GY2hiIlukpttRWq&#10;+Oqhx2l2TILZ2ZhdNf57VxB6m4/vOYNRaypxosaVlhV0oxgEcWZ1ybmCn+208wrCeWSNlWVScCEH&#10;o+HjwwBTbc+8ptPG5yKEsEtRQeF9nUrpsoIMusjWxIHb2cagD7DJpW7wHMJNJZM47kmDJYeGAmt6&#10;Lyjbb45GwbJ92R/+Pnp2/P07n1SLT5qvvkip56f2rQ/CU+v/xXf3TIf5STeB2zfhBDm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/EiwxQAAAN0AAAAPAAAAAAAAAAAAAAAA&#10;AJ8CAABkcnMvZG93bnJldi54bWxQSwUGAAAAAAQABAD3AAAAkQMAAAAA&#10;">
                <v:imagedata r:id="rId125" o:title=""/>
              </v:shape>
              <v:shape id="Text Box 958" o:spid="_x0000_s7205" type="#_x0000_t202" style="position:absolute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cH88MA&#10;AADdAAAADwAAAGRycy9kb3ducmV2LnhtbERPTYvCMBC9C/6HMII3TVUQrUaRRWFBWLZ2D3scm7EN&#10;NpNuk9X67zcLgrd5vM9Zbztbixu13jhWMBknIIgLpw2XCr7yw2gBwgdkjbVjUvAgD9tNv7fGVLs7&#10;Z3Q7hVLEEPYpKqhCaFIpfVGRRT92DXHkLq61GCJsS6lbvMdwW8tpksylRcOxocKG3ioqrqdfq2D3&#10;zdne/HycP7NLZvJ8mfBxflVqOOh2KxCBuvASP93vOs6fTm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cH88MAAADdAAAADwAAAAAAAAAAAAAAAACYAgAAZHJzL2Rv&#10;d25yZXYueG1sUEsFBgAAAAAEAAQA9QAAAIgDAAAAAA==&#10;" filled="f" stroked="f">
                <v:textbox inset="0,0,0,0">
                  <w:txbxContent>
                    <w:p w:rsidR="00D54872" w:rsidRDefault="00D54872">
                      <w:pPr>
                        <w:spacing w:before="48"/>
                        <w:ind w:left="330" w:firstLine="156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SWIPE</w:t>
                      </w:r>
                    </w:p>
                    <w:p w:rsidR="00D54872" w:rsidRDefault="00D54872">
                      <w:pPr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</w:p>
                    <w:p w:rsidR="00D54872" w:rsidRDefault="00D54872">
                      <w:pPr>
                        <w:spacing w:before="7"/>
                        <w:rPr>
                          <w:rFonts w:ascii="Calibri" w:eastAsia="Calibri" w:hAnsi="Calibri" w:cs="Calibri"/>
                          <w:sz w:val="11"/>
                          <w:szCs w:val="11"/>
                        </w:rPr>
                      </w:pPr>
                    </w:p>
                    <w:p w:rsidR="00D54872" w:rsidRDefault="00D54872">
                      <w:pPr>
                        <w:ind w:left="33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2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FFFFFF"/>
                          <w:position w:val="2"/>
                          <w:sz w:val="12"/>
                        </w:rPr>
                        <w:t>nd</w:t>
                      </w:r>
                      <w:proofErr w:type="spellEnd"/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position w:val="2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FINGER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</w:p>
    <w:p w:rsidR="00FF438E" w:rsidRPr="00A136BC" w:rsidRDefault="00FF438E">
      <w:pPr>
        <w:spacing w:before="10"/>
        <w:rPr>
          <w:rFonts w:ascii="Calibri" w:eastAsia="Calibri" w:hAnsi="Calibri" w:cs="Calibri"/>
          <w:sz w:val="8"/>
          <w:szCs w:val="8"/>
        </w:rPr>
      </w:pPr>
    </w:p>
    <w:p w:rsidR="00FF438E" w:rsidRPr="00A136BC" w:rsidRDefault="000B464C" w:rsidP="000B464C">
      <w:pPr>
        <w:spacing w:line="275" w:lineRule="auto"/>
        <w:ind w:left="2317" w:right="3511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Дважды проводите другим пальцем по сканеру до тех пор, пока не услышите 2 сигнала</w:t>
      </w:r>
    </w:p>
    <w:p w:rsidR="00FF438E" w:rsidRPr="00A136BC" w:rsidRDefault="00FF438E">
      <w:pPr>
        <w:spacing w:before="4"/>
        <w:rPr>
          <w:rFonts w:ascii="Calibri" w:eastAsia="Calibri" w:hAnsi="Calibri" w:cs="Calibri"/>
          <w:sz w:val="12"/>
          <w:szCs w:val="12"/>
        </w:rPr>
      </w:pPr>
    </w:p>
    <w:p w:rsidR="00FF438E" w:rsidRPr="00A136BC" w:rsidRDefault="00DB3A5C">
      <w:pPr>
        <w:spacing w:line="200" w:lineRule="atLeast"/>
        <w:ind w:left="243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bidi="he-IL"/>
        </w:rPr>
      </w:r>
      <w:r>
        <w:rPr>
          <w:rFonts w:ascii="Calibri" w:eastAsia="Calibri" w:hAnsi="Calibri" w:cs="Calibri"/>
          <w:noProof/>
          <w:sz w:val="20"/>
          <w:szCs w:val="20"/>
          <w:lang w:bidi="he-IL"/>
        </w:rPr>
        <w:pict>
          <v:group id="Group 951" o:spid="_x0000_s7198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">
            <v:group id="Group 952" o:spid="_x0000_s7199" style="position:absolute;width:1361;height:6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<v:shape id="Freeform 955" o:spid="_x0000_s7202" style="position:absolute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Zgd8IA&#10;AADdAAAADwAAAGRycy9kb3ducmV2LnhtbERPS2sCMRC+C/0PYQreNKmHRVajtIWip4JvvA2baXbb&#10;zWTZpO76740geJuP7znzZe9qcaE2VJ41vI0VCOLCm4qthv3uazQFESKywdozabhSgOXiZTDH3PiO&#10;N3TZRitSCIccNZQxNrmUoSjJYRj7hjhxP751GBNsrTQtdinc1XKiVCYdVpwaSmzos6Tib/vvNMjz&#10;x7f6davq6H12toeTPbpTp/XwtX+fgYjUx6f44V6bNH+iMrh/k06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mB3wgAAAN0AAAAPAAAAAAAAAAAAAAAAAJgCAABkcnMvZG93&#10;bnJldi54bWxQSwUGAAAAAAQABAD1AAAAhwMAAAAA&#10;" path="m57,l24,1,7,7,1,24,,56,,624r1,32l7,673r17,6l56,680r1248,l1337,679r17,-6l1360,657r1,-33l1361,56,1337,1,57,xe" fillcolor="#231f20" stroked="f">
                <v:path arrowok="t" o:connecttype="custom" o:connectlocs="57,0;24,1;7,7;1,24;0,56;0,624;1,656;7,673;24,679;56,680;1304,680;1337,679;1354,673;1360,657;1361,624;1361,56;1337,1;57,0" o:connectangles="0,0,0,0,0,0,0,0,0,0,0,0,0,0,0,0,0,0"/>
              </v:shape>
              <v:shape id="Picture 954" o:spid="_x0000_s7201" type="#_x0000_t75" style="position:absolute;left:538;top:199;width:285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wYzXFAAAA3QAAAA8AAABkcnMvZG93bnJldi54bWxET01rwkAQvQv+h2WEXqRu6iFK6ioSEApC&#10;qdFCj9PsNAlmZ2N2Ncm/7wqCt3m8z1ltelOLG7WusqzgbRaBIM6trrhQcDruXpcgnEfWWFsmBQM5&#10;2KzHoxUm2nZ8oFvmCxFC2CWooPS+SaR0eUkG3cw2xIH7s61BH2BbSN1iF8JNLedRFEuDFYeGEhtK&#10;S8rP2dUouMQ/p0v3tUt/F/thOo2/h2P2mSr1Mum37yA89f4pfrg/dJg/jxZw/yacIN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sGM1xQAAAN0AAAAPAAAAAAAAAAAAAAAA&#10;AJ8CAABkcnMvZG93bnJldi54bWxQSwUGAAAAAAQABAD3AAAAkQMAAAAA&#10;">
                <v:imagedata r:id="rId118" o:title=""/>
              </v:shape>
              <v:shape id="Text Box 953" o:spid="_x0000_s7200" type="#_x0000_t202" style="position:absolute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oDX8YA&#10;AADdAAAADwAAAGRycy9kb3ducmV2LnhtbESPQWvDMAyF74P9B6PCbqvdHsqW1i1lbFAYjKXpoUct&#10;VhPTWM5it83+/XQY7Cbxnt77tNqMoVNXGpKPbGE2NaCI6+g8NxYO1dvjE6iUkR12kcnCDyXYrO/v&#10;Vli4eOOSrvvcKAnhVKCFNue+0DrVLQVM09gTi3aKQ8As69BoN+BNwkOn58YsdEDP0tBiTy8t1ef9&#10;JVjYHrl89d8fX5/lqfRV9Wz4fXG29mEybpegMo353/x3vXOCPze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oDX8YAAADdAAAADwAAAAAAAAAAAAAAAACYAgAAZHJz&#10;L2Rvd25yZXYueG1sUEsFBgAAAAAEAAQA9QAAAIsDAAAAAA==&#10;" filled="f" stroked="f">
                <v:textbox inset="0,0,0,0">
                  <w:txbxContent>
                    <w:p w:rsidR="00D54872" w:rsidRDefault="00D54872">
                      <w:pPr>
                        <w:spacing w:before="48"/>
                        <w:ind w:left="330" w:firstLine="59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SUCCESS</w:t>
                      </w:r>
                    </w:p>
                    <w:p w:rsidR="00D54872" w:rsidRDefault="00D54872">
                      <w:pPr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</w:p>
                    <w:p w:rsidR="00D54872" w:rsidRDefault="00D54872">
                      <w:pPr>
                        <w:spacing w:before="7"/>
                        <w:rPr>
                          <w:rFonts w:ascii="Calibri" w:eastAsia="Calibri" w:hAnsi="Calibri" w:cs="Calibri"/>
                          <w:sz w:val="11"/>
                          <w:szCs w:val="11"/>
                        </w:rPr>
                      </w:pPr>
                    </w:p>
                    <w:p w:rsidR="00D54872" w:rsidRDefault="00D54872">
                      <w:pPr>
                        <w:ind w:left="33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2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FFFFFF"/>
                          <w:position w:val="2"/>
                          <w:sz w:val="12"/>
                        </w:rPr>
                        <w:t>nd</w:t>
                      </w:r>
                      <w:proofErr w:type="spellEnd"/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position w:val="2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FINGER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DB3A5C" w:rsidP="00222F09">
      <w:pPr>
        <w:pStyle w:val="a3"/>
        <w:tabs>
          <w:tab w:val="left" w:pos="277"/>
        </w:tabs>
        <w:ind w:left="0"/>
      </w:pPr>
      <w:r>
        <w:rPr>
          <w:noProof/>
          <w:lang w:bidi="he-IL"/>
        </w:rPr>
        <w:pict>
          <v:group id="Group 938" o:spid="_x0000_s7185" style="position:absolute;margin-left:266.25pt;margin-top:-10.85pt;width:99.15pt;height:134.75pt;z-index:251540480;mso-position-horizontal-relative:page" coordorigin="5325,-217" coordsize="1983,2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">
            <v:shape id="Picture 950" o:spid="_x0000_s7197" type="#_x0000_t75" style="position:absolute;left:6554;top:-21;width:754;height:2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kHXnDAAAA3QAAAA8AAABkcnMvZG93bnJldi54bWxET0trwkAQvhf8D8sIvRTdJLSi0VVEEJRe&#10;6uPibciO2ZDsbMhuTfz33UKht/n4nrPaDLYRD+p85VhBOk1AEBdOV1wquF72kzkIH5A1No5JwZM8&#10;bNajlxXm2vV8osc5lCKGsM9RgQmhzaX0hSGLfupa4sjdXWcxRNiVUnfYx3DbyCxJZtJixbHBYEs7&#10;Q0V9/rYKst58DnVbV1+Mb7v01h/378cPpV7Hw3YJItAQ/sV/7oOO89NFBr/fxBP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QdecMAAADdAAAADwAAAAAAAAAAAAAAAACf&#10;AgAAZHJzL2Rvd25yZXYueG1sUEsFBgAAAAAEAAQA9wAAAI8DAAAAAA==&#10;">
              <v:imagedata r:id="rId126" o:title=""/>
            </v:shape>
            <v:shape id="Picture 949" o:spid="_x0000_s7196" type="#_x0000_t75" style="position:absolute;left:5325;top:-217;width:913;height:2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pJxXEAAAA3QAAAA8AAABkcnMvZG93bnJldi54bWxET01rwkAQvRf6H5YRvNWNWqyJriKFgB48&#10;1AbJcciOSTA7m2a3Gvvr3YLgbR7vc5br3jTiQp2rLSsYjyIQxIXVNZcKsu/0bQ7CeWSNjWVScCMH&#10;69XryxITba/8RZeDL0UIYZeggsr7NpHSFRUZdCPbEgfuZDuDPsCulLrDawg3jZxE0UwarDk0VNjS&#10;Z0XF+fBrFBzztNHH6SnHOM3yv/59v/v5iJUaDvrNAoSn3j/FD/dWh/njeAr/34QT5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pJxXEAAAA3QAAAA8AAAAAAAAAAAAAAAAA&#10;nwIAAGRycy9kb3ducmV2LnhtbFBLBQYAAAAABAAEAPcAAACQAwAAAAA=&#10;">
              <v:imagedata r:id="rId127" o:title=""/>
            </v:shape>
            <v:group id="Group 947" o:spid="_x0000_s7194" style="position:absolute;left:6000;top:308;width:476;height:2" coordorigin="6000,308" coordsize="4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<v:shape id="Freeform 948" o:spid="_x0000_s7195" style="position:absolute;left:6000;top:308;width:476;height:2;visibility:visible;mso-wrap-style:square;v-text-anchor:top" coordsize="4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oddcEA&#10;AADdAAAADwAAAGRycy9kb3ducmV2LnhtbERPy6rCMBDdC/5DGMGdplV89RpFBMGdWi/C3Q3N3LbY&#10;TEoTtf69EQR3czjPWa5bU4k7Na60rCAeRiCIM6tLzhX8nneDOQjnkTVWlknBkxysV93OEhNtH3yi&#10;e+pzEULYJaig8L5OpHRZQQbd0NbEgfu3jUEfYJNL3eAjhJtKjqJoKg2WHBoKrGlbUHZNb0bBeHZw&#10;x83l8qznNOF9Ol7Ef7lWqt9rNz8gPLX+K/649zrMjxcTeH8TT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aHXXBAAAA3QAAAA8AAAAAAAAAAAAAAAAAmAIAAGRycy9kb3du&#10;cmV2LnhtbFBLBQYAAAAABAAEAPUAAACGAwAAAAA=&#10;" path="m,l476,e" filled="f" strokecolor="#231f20" strokeweight=".06386mm">
                <v:stroke dashstyle="dash"/>
                <v:path arrowok="t" o:connecttype="custom" o:connectlocs="0,0;476,0" o:connectangles="0,0"/>
              </v:shape>
            </v:group>
            <v:group id="Group 945" o:spid="_x0000_s7192" style="position:absolute;left:6443;top:265;width:118;height:86" coordorigin="6443,265" coordsize="118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<v:shape id="Freeform 946" o:spid="_x0000_s7193" style="position:absolute;left:6443;top:265;width:118;height:86;visibility:visible;mso-wrap-style:square;v-text-anchor:top" coordsize="11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xgbsEA&#10;AADdAAAADwAAAGRycy9kb3ducmV2LnhtbERPS4vCMBC+C/6HMIIX0bQKPqpRZGVlLx6sgtehGdti&#10;MylN1nb/vVkQvM3H95zNrjOVeFLjSssK4kkEgjizuuRcwfXyPV6CcB5ZY2WZFPyRg92239tgom3L&#10;Z3qmPhchhF2CCgrv60RKlxVk0E1sTRy4u20M+gCbXOoG2xBuKjmNork0WHJoKLCmr4KyR/prFOCs&#10;PaT32YgdpqfsZuujn8ZGqeGg269BeOr8R/x2/+gwP14t4P+bcIL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8YG7BAAAA3QAAAA8AAAAAAAAAAAAAAAAAmAIAAGRycy9kb3du&#10;cmV2LnhtbFBLBQYAAAAABAAEAPUAAACGAwAAAAA=&#10;" path="m,l33,43,,86,118,43,,xe" fillcolor="#231f20" stroked="f">
                <v:path arrowok="t" o:connecttype="custom" o:connectlocs="0,265;33,308;0,351;118,308;0,265" o:connectangles="0,0,0,0,0"/>
              </v:shape>
            </v:group>
            <v:group id="Group 943" o:spid="_x0000_s7190" style="position:absolute;left:6000;top:1811;width:476;height:2" coordorigin="6000,1811" coordsize="4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<v:shape id="Freeform 944" o:spid="_x0000_s7191" style="position:absolute;left:6000;top:1811;width:476;height:2;visibility:visible;mso-wrap-style:square;v-text-anchor:top" coordsize="4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cXcMIA&#10;AADdAAAADwAAAGRycy9kb3ducmV2LnhtbERPTYvCMBC9C/sfwizsTdOu6LbVKLIgeFPrIngbmrEt&#10;NpPSRK3/fiMI3ubxPme+7E0jbtS52rKCeBSBIC6srrlU8HdYDxMQziNrbCyTggc5WC4+BnPMtL3z&#10;nm65L0UIYZehgsr7NpPSFRUZdCPbEgfubDuDPsCulLrDewg3jfyOoqk0WHNoqLCl34qKS341CsY/&#10;W7dbHY+PNqEJb/JxGp9KrdTXZ7+agfDU+7f45d7oMD9OU3h+E0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VxdwwgAAAN0AAAAPAAAAAAAAAAAAAAAAAJgCAABkcnMvZG93&#10;bnJldi54bWxQSwUGAAAAAAQABAD1AAAAhwMAAAAA&#10;" path="m,l476,e" filled="f" strokecolor="#231f20" strokeweight=".06386mm">
                <v:stroke dashstyle="dash"/>
                <v:path arrowok="t" o:connecttype="custom" o:connectlocs="0,0;476,0" o:connectangles="0,0"/>
              </v:shape>
            </v:group>
            <v:group id="Group 939" o:spid="_x0000_s7186" style="position:absolute;left:6443;top:1768;width:118;height:86" coordorigin="6443,1768" coordsize="118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<v:shape id="Freeform 942" o:spid="_x0000_s7189" style="position:absolute;left:6443;top:1768;width:118;height:86;visibility:visible;mso-wrap-style:square;v-text-anchor:top" coordsize="11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apesIA&#10;AADdAAAADwAAAGRycy9kb3ducmV2LnhtbERPS2vCQBC+F/wPyxS8lGaTCCLRNRRLSy8ejEKvQ3by&#10;wOxsyG6T+O+7guBtPr7n7PLZdGKkwbWWFSRRDIK4tLrlWsHl/PW+AeE8ssbOMim4kYN8v3jZYabt&#10;xCcaC1+LEMIuQwWN930mpSsbMugi2xMHrrKDQR/gUEs94BTCTSfTOF5Lgy2HhgZ7OjRUXos/owBX&#10;02dRrd7YYXEsf23/7dPEKLV8nT+2IDzN/il+uH90mJ/GCdy/CSfI/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Nql6wgAAAN0AAAAPAAAAAAAAAAAAAAAAAJgCAABkcnMvZG93&#10;bnJldi54bWxQSwUGAAAAAAQABAD1AAAAhwMAAAAA&#10;" path="m,l33,43,,86,118,43,,xe" fillcolor="#231f20" stroked="f">
                <v:path arrowok="t" o:connecttype="custom" o:connectlocs="0,1768;33,1811;0,1854;118,1811;0,1768" o:connectangles="0,0,0,0,0"/>
              </v:shape>
              <v:shape id="Picture 941" o:spid="_x0000_s7188" type="#_x0000_t75" style="position:absolute;left:6870;top:2288;width:95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dH7TEAAAA3QAAAA8AAABkcnMvZG93bnJldi54bWxET01LAzEQvQv9D2EK3my2WxDZNi1SEIoK&#10;0lrE47CZJms3k3UnbVd/vREEb/N4n7NYDaFVZ+qliWxgOilAEdfRNuwM7F8fbu5ASUK22EYmA18k&#10;sFqOrhZY2XjhLZ13yakcwlKhAZ9SV2kttaeAMokdceYOsQ+YMuydtj1ecnhodVkUtzpgw7nBY0dr&#10;T/VxdwoG3k8yk++nl+3z5sO9+dnnUR7d3pjr8XA/B5VoSP/iP/fG5vllUcLvN/kEv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dH7TEAAAA3QAAAA8AAAAAAAAAAAAAAAAA&#10;nwIAAGRycy9kb3ducmV2LnhtbFBLBQYAAAAABAAEAPcAAACQAwAAAAA=&#10;">
                <v:imagedata r:id="rId110" o:title=""/>
              </v:shape>
              <v:shape id="Text Box 940" o:spid="_x0000_s7187" type="#_x0000_t202" style="position:absolute;left:6077;top:2317;width:78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6RLsMA&#10;AADdAAAADwAAAGRycy9kb3ducmV2LnhtbERPTWsCMRC9F/wPYQRvNamC1K1RRFoQhNJ1PfQ43Yy7&#10;wc1k3URd/31TKHibx/ucxap3jbhSF6xnDS9jBYK49MZypeFQfDy/gggR2WDjmTTcKcBqOXhaYGb8&#10;jXO67mMlUgiHDDXUMbaZlKGsyWEY+5Y4cUffOYwJdpU0Hd5SuGvkRKmZdGg5NdTY0qam8rS/OA3r&#10;b87f7fnz5ys/5rYo5op3s5PWo2G/fgMRqY8P8b97a9L8iZrC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6RLsMAAADdAAAADwAAAAAAAAAAAAAAAACYAgAAZHJzL2Rv&#10;d25yZXYueG1sUEsFBgAAAAAEAAQA9QAAAIgDAAAAAA==&#10;" filled="f" stroked="f">
                <v:textbox style="mso-next-textbox:#Text Box 940" inset="0,0,0,0">
                  <w:txbxContent>
                    <w:p w:rsidR="00D54872" w:rsidRDefault="00D54872">
                      <w:pPr>
                        <w:tabs>
                          <w:tab w:val="left" w:pos="786"/>
                        </w:tabs>
                        <w:spacing w:line="127" w:lineRule="exact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Calibri"/>
                          <w:color w:val="231F20"/>
                          <w:sz w:val="12"/>
                        </w:rPr>
                        <w:t>Винт фиксации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2"/>
                          <w:u w:val="dotted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2"/>
                          <w:u w:val="dotted" w:color="231F20"/>
                        </w:rPr>
                        <w:tab/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FF438E" w:rsidRPr="00A136BC" w:rsidRDefault="00FF438E"/>
    <w:p w:rsidR="00222F09" w:rsidRPr="00A136BC" w:rsidRDefault="00222F09" w:rsidP="00222F09">
      <w:pPr>
        <w:ind w:left="426"/>
        <w:rPr>
          <w:sz w:val="16"/>
          <w:szCs w:val="16"/>
        </w:rPr>
      </w:pPr>
      <w:r w:rsidRPr="00A136BC">
        <w:rPr>
          <w:sz w:val="16"/>
          <w:szCs w:val="16"/>
        </w:rPr>
        <w:t>• Повесьте считыватель на опорной плите.</w:t>
      </w:r>
    </w:p>
    <w:p w:rsidR="00222F09" w:rsidRPr="00A136BC" w:rsidRDefault="00222F09" w:rsidP="00222F09">
      <w:pPr>
        <w:ind w:left="426"/>
        <w:rPr>
          <w:sz w:val="16"/>
          <w:szCs w:val="16"/>
        </w:rPr>
        <w:sectPr w:rsidR="00222F09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  <w:r w:rsidRPr="00A136BC">
        <w:rPr>
          <w:sz w:val="16"/>
          <w:szCs w:val="16"/>
        </w:rPr>
        <w:t>• Закрутите винт фиксации.</w:t>
      </w:r>
    </w:p>
    <w:p w:rsidR="00FF438E" w:rsidRPr="00A136BC" w:rsidRDefault="00FF438E">
      <w:pPr>
        <w:spacing w:before="5"/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DE3BE5">
      <w:pPr>
        <w:pStyle w:val="2"/>
        <w:numPr>
          <w:ilvl w:val="1"/>
          <w:numId w:val="9"/>
        </w:numPr>
        <w:tabs>
          <w:tab w:val="left" w:pos="454"/>
        </w:tabs>
        <w:rPr>
          <w:rFonts w:cs="Calibri"/>
          <w:bCs w:val="0"/>
        </w:rPr>
      </w:pPr>
      <w:r w:rsidRPr="00A136BC">
        <w:rPr>
          <w:color w:val="231F20"/>
          <w:sz w:val="18"/>
        </w:rPr>
        <w:t>Открытие двери</w:t>
      </w:r>
    </w:p>
    <w:p w:rsidR="00FF438E" w:rsidRPr="00A136BC" w:rsidRDefault="00FF438E">
      <w:pPr>
        <w:spacing w:before="7"/>
        <w:rPr>
          <w:rFonts w:ascii="Calibri" w:eastAsia="Calibri" w:hAnsi="Calibri" w:cs="Calibri"/>
          <w:b/>
          <w:bCs/>
          <w:sz w:val="11"/>
          <w:szCs w:val="11"/>
        </w:rPr>
      </w:pPr>
    </w:p>
    <w:p w:rsidR="00FF438E" w:rsidRPr="00A136BC" w:rsidRDefault="00DB3A5C">
      <w:pPr>
        <w:pStyle w:val="3"/>
        <w:tabs>
          <w:tab w:val="left" w:pos="3452"/>
        </w:tabs>
        <w:spacing w:line="200" w:lineRule="atLeast"/>
        <w:ind w:left="452"/>
        <w:rPr>
          <w:rFonts w:cs="Calibri"/>
        </w:rPr>
      </w:pPr>
      <w:r w:rsidRPr="00DB3A5C">
        <w:rPr>
          <w:noProof/>
          <w:lang w:bidi="he-IL"/>
        </w:rPr>
        <w:pict>
          <v:group id="Group 881" o:spid="_x0000_s2008" style="position:absolute;left:0;text-align:left;margin-left:220.9pt;margin-top:90.05pt;width:50.75pt;height:132.5pt;z-index:251551744;mso-position-horizontal-relative:page" coordorigin="4515,-3294" coordsize="1015,2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">
            <v:shape id="Picture 908" o:spid="_x0000_s2035" type="#_x0000_t75" style="position:absolute;left:4552;top:-3294;width:977;height:2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P+c/FAAAA3QAAAA8AAABkcnMvZG93bnJldi54bWxET0uLwjAQvgv+hzDC3jRVUaQaRXcRPKyH&#10;+kC8jc3YFptJaaJ2/fVmYWFv8/E9Z7ZoTCkeVLvCsoJ+LwJBnFpdcKbgsF93JyCcR9ZYWiYFP+Rg&#10;MW+3Zhhr++SEHjufiRDCLkYFufdVLKVLczLoerYiDtzV1gZ9gHUmdY3PEG5KOYiisTRYcGjIsaLP&#10;nNLb7m4UJN/nL9zcT69DEh23r9ElGey3K6U+Os1yCsJT4//Ff+6NDvP7wxH8fhNOkPM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D/nPxQAAAN0AAAAPAAAAAAAAAAAAAAAA&#10;AJ8CAABkcnMvZG93bnJldi54bWxQSwUGAAAAAAQABAD3AAAAkQMAAAAA&#10;">
              <v:imagedata r:id="rId123" o:title=""/>
            </v:shape>
            <v:group id="Group 902" o:spid="_x0000_s2029" style="position:absolute;left:4519;top:-1889;width:914;height:1241" coordorigin="4519,-1889" coordsize="914,1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<v:shape id="Freeform 907" o:spid="_x0000_s2034" style="position:absolute;left:4519;top:-1889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KvsIA&#10;AADdAAAADwAAAGRycy9kb3ducmV2LnhtbERPTYvCMBC9C/6HMII3TVXoStcooix48KLrgsehGZtq&#10;MylJ1tZ/v1lY2Ns83uesNr1txJN8qB0rmE0zEMSl0zVXCi6fH5MliBCRNTaOScGLAmzWw8EKC+06&#10;PtHzHCuRQjgUqMDE2BZShtKQxTB1LXHibs5bjAn6SmqPXQq3jZxnWS4t1pwaDLa0M1Q+zt9WQZtf&#10;736p97mR3enI18P88lVbpcajfvsOIlIf/8V/7oNO82eLN/j9Jp0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QYq+wgAAAN0AAAAPAAAAAAAAAAAAAAAAAJgCAABkcnMvZG93&#10;bnJldi54bWxQSwUGAAAAAAQABAD1AAAAhwMAAAAA&#10;" path="m48,813r-17,4l15,826,1,842,,860r11,23l26,896r18,17l81,964r28,54l141,1089r23,67l166,1165r4,14l175,1198r7,21l189,1241r724,l913,1225r1,-14l914,1197r-1,-15l909,1113r-2,-24l906,1067r-9,-68l896,995r-635,l258,988,221,923,153,859r-4,-4l84,818,66,813r-18,xe" stroked="f">
                <v:path arrowok="t" o:connecttype="custom" o:connectlocs="48,-1076;31,-1072;15,-1063;1,-1047;0,-1029;11,-1006;26,-993;44,-976;81,-925;109,-871;141,-800;164,-733;166,-724;170,-710;175,-691;182,-670;189,-648;913,-648;913,-664;914,-678;914,-692;913,-707;909,-776;907,-800;906,-822;897,-890;896,-894;261,-894;258,-901;221,-966;153,-1030;149,-1034;84,-1071;66,-1076;48,-1076" o:connectangles="0,0,0,0,0,0,0,0,0,0,0,0,0,0,0,0,0,0,0,0,0,0,0,0,0,0,0,0,0,0,0,0,0,0,0"/>
              </v:shape>
              <v:shape id="Freeform 906" o:spid="_x0000_s2033" style="position:absolute;left:4519;top:-1889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4ezMUA&#10;AADdAAAADwAAAGRycy9kb3ducmV2LnhtbESPT2vDMAzF74V9B6PBbq3TFkJJ65axMeihl/6DHkWs&#10;xdliOdhek3376TDoTeI9vffTZjf6Tt0ppjawgfmsAEVcB9tyY+By/piuQKWMbLELTAZ+KcFu+zTZ&#10;YGXDwEe6n3KjJIRThQZczn2ldaodeUyz0BOL9hmixyxrbLSNOEi47/SiKErtsWVpcNjTm6P6+/Tj&#10;DfTl7Suu7Hvp9HA88G2/uFxbb8zL8/i6BpVpzA/z//XeCv58KbjyjYy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h7MxQAAAN0AAAAPAAAAAAAAAAAAAAAAAJgCAABkcnMv&#10;ZG93bnJldi54bWxQSwUGAAAAAAQABAD1AAAAigMAAAAA&#10;" path="m438,149r-58,62l375,229r-6,24l362,279r-7,24l350,320r-2,17l344,359r-3,26l338,410r-10,57l316,543r-4,47l311,609r-5,68l298,756r-11,70l283,851r-10,76l270,955r-3,19l261,995r635,l892,973,876,880r-6,-34l866,823r-4,-22l858,775r-4,-27l850,724r-1,-19l846,682r-7,-74l835,540r,-11l834,510r-9,-80l817,389r-89,l727,377r-2,-24l724,321r-1,-13l721,288r-3,-25l714,236r-5,-27l707,192r-3,-21l477,171,465,158r-27,-9xe" stroked="f">
                <v:path arrowok="t" o:connecttype="custom" o:connectlocs="438,-1740;380,-1678;375,-1660;369,-1636;362,-1610;355,-1586;350,-1569;348,-1552;344,-1530;341,-1504;338,-1479;328,-1422;316,-1346;312,-1299;311,-1280;306,-1212;298,-1133;287,-1063;283,-1038;273,-962;270,-934;267,-915;261,-894;896,-894;892,-916;876,-1009;870,-1043;866,-1066;862,-1088;858,-1114;854,-1141;850,-1165;849,-1184;846,-1207;839,-1281;835,-1349;835,-1360;834,-1379;825,-1459;817,-1500;728,-1500;727,-1512;725,-1536;724,-1568;723,-1581;721,-1601;718,-1626;714,-1653;709,-1680;707,-1697;704,-1718;477,-1718;465,-1731;438,-1740" o:connectangles="0,0,0,0,0,0,0,0,0,0,0,0,0,0,0,0,0,0,0,0,0,0,0,0,0,0,0,0,0,0,0,0,0,0,0,0,0,0,0,0,0,0,0,0,0,0,0,0,0,0,0,0,0,0"/>
              </v:shape>
              <v:shape id="Freeform 905" o:spid="_x0000_s2032" style="position:absolute;left:4519;top:-1889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K7V8MA&#10;AADdAAAADwAAAGRycy9kb3ducmV2LnhtbERPTWvCQBC9C/6HZQq96SYKQVPXUCyCh160Ch6H7DQb&#10;zc6G3a1J/323UOhtHu9zNtVoO/EgH1rHCvJ5BoK4drrlRsH5Yz9bgQgRWWPnmBR8U4BqO51ssNRu&#10;4CM9TrERKYRDiQpMjH0pZagNWQxz1xMn7tN5izFB30jtcUjhtpOLLCukxZZTg8Gedobq++nLKuiL&#10;682v9Fth5HB85+thcb60Vqnnp/H1BUSkMf6L/9wHnebnyzX8fpNO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K7V8MAAADdAAAADwAAAAAAAAAAAAAAAACYAgAAZHJzL2Rv&#10;d25yZXYueG1sUEsFBgAAAAAEAAQA9QAAAIgDAAAAAA==&#10;" path="m766,333r-12,6l738,356r-10,33l817,389r-3,-16l808,350,794,337r-28,-4xe" stroked="f">
                <v:path arrowok="t" o:connecttype="custom" o:connectlocs="766,-1556;754,-1550;738,-1533;728,-1500;817,-1500;814,-1516;808,-1539;794,-1552;766,-1556" o:connectangles="0,0,0,0,0,0,0,0,0"/>
              </v:shape>
              <v:shape id="Freeform 904" o:spid="_x0000_s2031" style="position:absolute;left:4519;top:-1889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5ht8UA&#10;AADdAAAADwAAAGRycy9kb3ducmV2LnhtbESPT2vDMAzF74V9B6PBbq3TUkJJ65axMeihl/6DHkWs&#10;xdliOdhek3376TDoTeI9vffTZjf6Tt0ppjawgfmsAEVcB9tyY+By/piuQKWMbLELTAZ+KcFu+zTZ&#10;YGXDwEe6n3KjJIRThQZczn2ldaodeUyz0BOL9hmixyxrbLSNOEi47/SiKErtsWVpcNjTm6P6+/Tj&#10;DfTl7Suu7Hvp9HA88G2/uFxbb8zL8/i6BpVpzA/z//XeCv58KfzyjYy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mG3xQAAAN0AAAAPAAAAAAAAAAAAAAAAAJgCAABkcnMv&#10;ZG93bnJldi54bWxQSwUGAAAAAAQABAD1AAAAigMAAAAA&#10;" path="m555,l494,58r-11,70l477,171r227,l703,167r-3,-26l698,128r-1,-1l604,127r-1,-6l602,104,601,79r,-33l598,31,585,12,555,xe" stroked="f">
                <v:path arrowok="t" o:connecttype="custom" o:connectlocs="555,-1889;494,-1831;483,-1761;477,-1718;704,-1718;703,-1722;700,-1748;698,-1761;697,-1762;604,-1762;603,-1768;602,-1785;601,-1810;601,-1843;598,-1858;585,-1877;555,-1889" o:connectangles="0,0,0,0,0,0,0,0,0,0,0,0,0,0,0,0,0"/>
              </v:shape>
              <v:shape id="Freeform 903" o:spid="_x0000_s2030" style="position:absolute;left:4519;top:-1889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LELMIA&#10;AADdAAAADwAAAGRycy9kb3ducmV2LnhtbERPTYvCMBC9L/gfwgje1rQiRapRRBE87EVXwePQjE13&#10;m0lJsrb+e7OwsLd5vM9ZbQbbigf50DhWkE8zEMSV0w3XCi6fh/cFiBCRNbaOScGTAmzWo7cVltr1&#10;fKLHOdYihXAoUYGJsSulDJUhi2HqOuLE3Z23GBP0tdQe+xRuWznLskJabDg1GOxoZ6j6Pv9YBV1x&#10;+/ILvS+M7E8ffDvOLtfGKjUZD9sliEhD/Bf/uY86zc/nOfx+k06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4sQswgAAAN0AAAAPAAAAAAAAAAAAAAAAAJgCAABkcnMvZG93&#10;bnJldi54bWxQSwUGAAAAAAQABAD1AAAAhwMAAAAA&#10;" path="m640,94r-19,10l604,127r93,l689,110,671,96,640,94xe" stroked="f">
                <v:path arrowok="t" o:connecttype="custom" o:connectlocs="640,-1795;621,-1785;604,-1762;697,-1762;689,-1779;671,-1793;640,-1795" o:connectangles="0,0,0,0,0,0,0"/>
              </v:shape>
            </v:group>
            <v:group id="Group 900" o:spid="_x0000_s2027" style="position:absolute;left:4519;top:-1889;width:914;height:1241" coordorigin="4519,-1889" coordsize="914,1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<v:shape id="Freeform 901" o:spid="_x0000_s2028" style="position:absolute;left:4519;top:-1889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HgQMQA&#10;AADdAAAADwAAAGRycy9kb3ducmV2LnhtbERP32vCMBB+F/wfwg32NlNnKVqN4ibCsGOgG/h6NGdb&#10;llxKk9nuv1+EgW/38f281WawRlyp841jBdNJAoK4dLrhSsHX5/5pDsIHZI3GMSn4JQ+b9Xi0wly7&#10;no90PYVKxBD2OSqoQ2hzKX1Zk0U/cS1x5C6usxgi7CqpO+xjuDXyOUkyabHh2FBjS681ld+nH6sg&#10;Kc5sz7vZ++JQ7LP0xdDOHD+UenwYtksQgYZwF/+733ScP01ncPsmni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B4EDEAAAA3QAAAA8AAAAAAAAAAAAAAAAAmAIAAGRycy9k&#10;b3ducmV2LnhtbFBLBQYAAAAABAAEAPUAAACJAwAAAAA=&#10;" path="m189,1241r-19,-62l164,1156r-5,-21l131,1065,98,997,62,933,11,883,,860,1,842,15,826r16,-9l48,813r18,l130,841r23,18l180,880r55,63l261,995r6,-21l270,955r3,-28l275,901r3,-20l279,870r4,-19l287,825r11,-69l306,677r5,-69l314,563r2,-20l328,467r10,-57l341,385r3,-26l348,336r2,-16l355,303r7,-24l369,253r6,-24l380,211r16,-34l414,158r16,-8l438,149r27,9l477,171r3,-23l492,74,526,8,555,r30,12l598,31r3,15l601,79r1,25l603,121r1,6l621,104,640,94r58,34l703,167r4,25l709,209r5,27l718,263r3,25l723,308r1,13l725,353r2,24l728,389r10,-33l754,339r12,-6l794,337r14,13l823,420r9,66l835,540r1,19l842,636r6,61l849,705r1,19l862,801r8,45l873,866r14,75l897,999r3,20l903,1035r1,15l906,1067r1,23l909,1113r4,69l914,1197r,14l913,1225r,15l913,1241e" filled="f" strokecolor="#231f20" strokeweight=".38pt">
                <v:path arrowok="t" o:connecttype="custom" o:connectlocs="170,-710;159,-754;98,-892;11,-1006;1,-1047;31,-1072;66,-1076;153,-1030;235,-946;267,-915;273,-962;278,-1008;283,-1038;298,-1133;311,-1281;316,-1346;338,-1479;344,-1530;350,-1569;362,-1610;375,-1660;396,-1712;430,-1739;465,-1731;480,-1741;526,-1881;585,-1877;601,-1843;602,-1785;604,-1762;640,-1795;703,-1722;709,-1680;718,-1626;723,-1581;725,-1536;728,-1500;754,-1550;794,-1552;823,-1469;835,-1349;842,-1253;849,-1184;862,-1088;873,-1023;897,-890;903,-854;906,-822;909,-776;914,-692;913,-664;913,-648" o:connectangles="0,0,0,0,0,0,0,0,0,0,0,0,0,0,0,0,0,0,0,0,0,0,0,0,0,0,0,0,0,0,0,0,0,0,0,0,0,0,0,0,0,0,0,0,0,0,0,0,0,0,0,0"/>
              </v:shape>
            </v:group>
            <v:group id="Group 898" o:spid="_x0000_s2025" style="position:absolute;left:4973;top:-1715;width:28;height:648" coordorigin="4973,-1715" coordsize="28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<v:shape id="Freeform 899" o:spid="_x0000_s2026" style="position:absolute;left:4973;top:-1715;width:28;height:648;visibility:visible;mso-wrap-style:square;v-text-anchor:top" coordsize="28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4c68MA&#10;AADdAAAADwAAAGRycy9kb3ducmV2LnhtbERPS2vCQBC+F/oflhF6q5uIlpC6ilWE6s3Y0uuQnTza&#10;3dmQ3cb037tCwdt8fM9ZrkdrxEC9bx0rSKcJCOLS6ZZrBR/n/XMGwgdkjcYxKfgjD+vV48MSc+0u&#10;fKKhCLWIIexzVNCE0OVS+rIhi37qOuLIVa63GCLsa6l7vMRwa+QsSV6kxZZjQ4MdbRsqf4pfq8Ae&#10;F2/VzqTV7jR8Fl9ZMN+H+V6pp8m4eQURaAx38b/7Xcf56XwBt2/iC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4c68MAAADdAAAADwAAAAAAAAAAAAAAAACYAgAAZHJzL2Rv&#10;d25yZXYueG1sUEsFBgAAAAAEAAQA9QAAAIgDAAAAAA==&#10;" path="m,647l16,582r1,-48l18,497r1,-64l19,428r,-21l15,341,13,316,12,286r,-24l12,244r1,-16l14,213r2,-15l18,179r3,-35l26,83,27,21,25,e" filled="f" strokecolor="#231f20" strokeweight=".19pt">
                <v:path arrowok="t" o:connecttype="custom" o:connectlocs="0,-1068;16,-1133;17,-1181;18,-1218;19,-1282;19,-1287;19,-1308;15,-1374;13,-1399;12,-1429;12,-1453;12,-1471;13,-1487;14,-1502;16,-1517;18,-1536;21,-1571;26,-1632;27,-1694;25,-1715" o:connectangles="0,0,0,0,0,0,0,0,0,0,0,0,0,0,0,0,0,0,0,0"/>
              </v:shape>
            </v:group>
            <v:group id="Group 896" o:spid="_x0000_s2023" style="position:absolute;left:5123;top:-1761;width:38;height:657" coordorigin="5123,-1761" coordsize="38,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<v:shape id="Freeform 897" o:spid="_x0000_s2024" style="position:absolute;left:5123;top:-1761;width:38;height:657;visibility:visible;mso-wrap-style:square;v-text-anchor:top" coordsize="38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c/MMA&#10;AADdAAAADwAAAGRycy9kb3ducmV2LnhtbERPTWsCMRC9F/wPYYTeatZ2rboaRQRpb7Uq6HHYjJvF&#10;zWSbRN3++6ZQ6G0e73Pmy8424kY+1I4VDAcZCOLS6ZorBYf95mkCIkRkjY1jUvBNAZaL3sMcC+3u&#10;/Em3XaxECuFQoAITY1tIGUpDFsPAtcSJOztvMSboK6k93lO4beRzlr1KizWnBoMtrQ2Vl93VKqiO&#10;JU1ePk6tecu3X6fpKB/56JR67HerGYhIXfwX/7nfdZo/zMfw+006QS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Ic/MMAAADdAAAADwAAAAAAAAAAAAAAAACYAgAAZHJzL2Rv&#10;d25yZXYueG1sUEsFBgAAAAAEAAQA9QAAAIgDAAAAAA==&#10;" path="m37,656l21,589,19,552r,-26l20,303,12,235,6,172,2,84,,19,,10,,e" filled="f" strokecolor="#231f20" strokeweight=".19pt">
                <v:path arrowok="t" o:connecttype="custom" o:connectlocs="37,-1105;21,-1172;19,-1209;19,-1235;20,-1458;12,-1526;6,-1589;2,-1677;0,-1742;0,-1751;0,-1761" o:connectangles="0,0,0,0,0,0,0,0,0,0,0"/>
              </v:shape>
            </v:group>
            <v:group id="Group 894" o:spid="_x0000_s2021" style="position:absolute;left:5246;top:-1498;width:49;height:406" coordorigin="5246,-1498" coordsize="49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<v:shape id="Freeform 895" o:spid="_x0000_s2022" style="position:absolute;left:5246;top:-1498;width:49;height:406;visibility:visible;mso-wrap-style:square;v-text-anchor:top" coordsize="49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FDQcIA&#10;AADdAAAADwAAAGRycy9kb3ducmV2LnhtbERPS2vCQBC+C/0PyxS86Sat2DZ1DUEoevVBz0N2kizN&#10;zqbZ1UR/vSsUepuP7zmrfLStuFDvjWMF6TwBQVw6bbhWcDp+zd5B+ICssXVMCq7kIV8/TVaYaTfw&#10;ni6HUIsYwj5DBU0IXSalLxuy6OeuI45c5XqLIcK+lrrHIYbbVr4kyVJaNBwbGuxo01D5czhbBcVw&#10;e6vs9Xd4rXhbfJdyczZLo9T0eSw+QQQaw7/4z73TcX66+IDHN/EE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IUNBwgAAAN0AAAAPAAAAAAAAAAAAAAAAAJgCAABkcnMvZG93&#10;bnJldi54bWxQSwUGAAAAAAQABAD1AAAAhwMAAAAA&#10;" path="m49,405l29,335,20,184,19,156,18,135,17,119,15,104,12,87,8,66,,e" filled="f" strokecolor="#231f20" strokeweight=".19pt">
                <v:path arrowok="t" o:connecttype="custom" o:connectlocs="49,-1093;29,-1163;20,-1314;19,-1342;18,-1363;17,-1379;15,-1394;12,-1411;8,-1432;0,-1498" o:connectangles="0,0,0,0,0,0,0,0,0,0"/>
              </v:shape>
            </v:group>
            <v:group id="Group 892" o:spid="_x0000_s2019" style="position:absolute;left:4521;top:-1049;width:94;height:94" coordorigin="4521,-1049" coordsize="9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<v:shape id="Freeform 893" o:spid="_x0000_s2020" style="position:absolute;left:4521;top:-1049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eWPcMA&#10;AADdAAAADwAAAGRycy9kb3ducmV2LnhtbESP3YrCMBCF74V9hzAL3tm0gkW7RtkVBPfSnwcYm9mm&#10;2kxKE219e7MgeDfDOXO+M8v1YBtxp87XjhVkSQqCuHS65krB6bidzEH4gKyxcUwKHuRhvfoYLbHQ&#10;ruc93Q+hEjGEfYEKTAhtIaUvDVn0iWuJo/bnOoshrl0ldYd9DLeNnKZpLi3WHAkGW9oYKq+Hm42Q&#10;wWzaX3fuF3Wen5ufx3GWyYtS48/h+wtEoCG8za/rnY71s1kG/9/EEe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eWPcMAAADdAAAADwAAAAAAAAAAAAAAAACYAgAAZHJzL2Rv&#10;d25yZXYueG1sUEsFBgAAAAAEAAQA9QAAAIgDAAAAAA==&#10;" path="m,16l24,3,38,,52,6,77,25,88,37r5,14l90,82,81,94e" filled="f" strokecolor="#231f20" strokeweight=".19pt">
                <v:path arrowok="t" o:connecttype="custom" o:connectlocs="0,-1033;24,-1046;38,-1049;52,-1043;77,-1024;88,-1012;93,-998;90,-967;81,-955" o:connectangles="0,0,0,0,0,0,0,0,0"/>
              </v:shape>
            </v:group>
            <v:group id="Group 890" o:spid="_x0000_s2017" style="position:absolute;left:5269;top:-1555;width:65;height:113" coordorigin="5269,-1555" coordsize="65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<v:shape id="Freeform 891" o:spid="_x0000_s2018" style="position:absolute;left:5269;top:-1555;width:65;height:113;visibility:visible;mso-wrap-style:square;v-text-anchor:top" coordsize="6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WdIcIA&#10;AADdAAAADwAAAGRycy9kb3ducmV2LnhtbERPTYvCMBC9C/6HMII3TV3ZItW0iKwgeKouLN6GZmyL&#10;zaRtotZ/v1lY8DaP9zmbbDCNeFDvassKFvMIBHFhdc2lgu/zfrYC4TyyxsYyKXiRgywdjzaYaPvk&#10;nB4nX4oQwi5BBZX3bSKlKyoy6Oa2JQ7c1fYGfYB9KXWPzxBuGvkRRbE0WHNoqLClXUXF7XQ3Cra3&#10;lruf4UL58YL3Lv/qOhvHSk0nw3YNwtPg3+J/90GH+YvPJfx9E06Q6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tZ0hwgAAAN0AAAAPAAAAAAAAAAAAAAAAAJgCAABkcnMvZG93&#10;bnJldi54bWxQSwUGAAAAAAQABAD1AAAAhwMAAAAA&#10;" path="m,33l8,8,18,,37,4r20,9l58,29r6,49l63,105r-20,5l19,113,9,103,,33xe" filled="f" strokecolor="#231f20" strokeweight=".19pt">
                <v:path arrowok="t" o:connecttype="custom" o:connectlocs="0,-1522;8,-1547;18,-1555;37,-1551;57,-1542;58,-1526;64,-1477;63,-1450;43,-1445;19,-1442;9,-1452;0,-1522" o:connectangles="0,0,0,0,0,0,0,0,0,0,0,0"/>
              </v:shape>
            </v:group>
            <v:group id="Group 888" o:spid="_x0000_s2015" style="position:absolute;left:5134;top:-1792;width:82;height:128" coordorigin="5134,-1792" coordsize="8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<v:shape id="Freeform 889" o:spid="_x0000_s2016" style="position:absolute;left:5134;top:-1792;width:82;height:128;visibility:visible;mso-wrap-style:square;v-text-anchor:top" coordsize="8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KuDMYA&#10;AADdAAAADwAAAGRycy9kb3ducmV2LnhtbERPS2vCQBC+F/wPywi9iNlY6oPoKlIaaHsQ1Ageh+zk&#10;gdnZmN1q/PfdQqG3+fies9r0phE36lxtWcEkikEQ51bXXCrIjul4AcJ5ZI2NZVLwIAeb9eBphYm2&#10;d97T7eBLEULYJaig8r5NpHR5RQZdZFviwBW2M+gD7EqpO7yHcNPIlzieSYM1h4YKW3qrKL8cvo2C&#10;r9F1/ph/xqe0f3/N2vQ0KrLzTqnnYb9dgvDU+3/xn/tDh/mT6RR+vwkn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KuDMYAAADdAAAADwAAAAAAAAAAAAAAAACYAgAAZHJz&#10;L2Rvd25yZXYueG1sUEsFBgAAAAAEAAQA9QAAAIsDAAAAAA==&#10;" path="m,38l9,11,21,1,45,,68,5r8,18l82,89r-3,27l67,125r-33,3l17,124,9,112,,38xe" filled="f" strokecolor="#231f20" strokeweight=".19pt">
                <v:path arrowok="t" o:connecttype="custom" o:connectlocs="0,-1754;9,-1781;21,-1791;45,-1792;68,-1787;76,-1769;82,-1703;79,-1676;67,-1667;34,-1664;17,-1668;9,-1680;0,-1754" o:connectangles="0,0,0,0,0,0,0,0,0,0,0,0,0"/>
              </v:shape>
            </v:group>
            <v:group id="Group 886" o:spid="_x0000_s2013" style="position:absolute;left:5033;top:-1888;width:81;height:127" coordorigin="5033,-1888" coordsize="81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<v:shape id="Freeform 887" o:spid="_x0000_s2014" style="position:absolute;left:5033;top:-1888;width:81;height:127;visibility:visible;mso-wrap-style:square;v-text-anchor:top" coordsize="8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Zv/cMA&#10;AADdAAAADwAAAGRycy9kb3ducmV2LnhtbERPPWvDMBDdA/0P4gLdYjmF2sGNYkxLoZApboaMh3W1&#10;nVgnIymO218fFQrd7vE+b1vOZhATOd9bVrBOUhDEjdU9twqOn++rDQgfkDUOlknBN3kodw+LLRba&#10;3vhAUx1aEUPYF6igC2EspPRNRwZ9YkfiyH1ZZzBE6FqpHd5iuBnkU5pm0mDPsaHDkV47ai711Sg4&#10;1I6yJlwGd8Z8M1X709v1xyr1uJyrFxCB5vAv/nN/6Dh//ZzD7zfxBL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Zv/cMAAADdAAAADwAAAAAAAAAAAAAAAACYAgAAZHJzL2Rv&#10;d25yZXYueG1sUEsFBgAAAAAEAAQA9QAAAIgDAAAAAA==&#10;" path="m,37l8,11,16,,32,,64,8,77,18r4,18l78,101r-7,21l59,127,27,120,12,112,4,98,,37xe" filled="f" strokecolor="#231f20" strokeweight=".19pt">
                <v:path arrowok="t" o:connecttype="custom" o:connectlocs="0,-1851;8,-1877;16,-1888;32,-1888;64,-1880;77,-1870;81,-1852;78,-1787;71,-1766;59,-1761;27,-1768;12,-1776;4,-1790;0,-1851" o:connectangles="0,0,0,0,0,0,0,0,0,0,0,0,0,0"/>
              </v:shape>
            </v:group>
            <v:group id="Group 884" o:spid="_x0000_s2011" style="position:absolute;left:4916;top:-1750;width:85;height:142" coordorigin="4916,-1750" coordsize="85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<v:shape id="Freeform 885" o:spid="_x0000_s2012" style="position:absolute;left:4916;top:-1750;width:85;height:142;visibility:visible;mso-wrap-style:square;v-text-anchor:top" coordsize="8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Lc8QA&#10;AADdAAAADwAAAGRycy9kb3ducmV2LnhtbERP3WrCMBS+H/gO4Qi7GZpWmM7OtMiYmwgi0z3AoTk2&#10;xeakNpnWt1+Ewe7Ox/d7FkVvG3GhzteOFaTjBARx6XTNlYLvw2r0AsIHZI2NY1JwIw9FPnhYYKbd&#10;lb/osg+ViCHsM1RgQmgzKX1pyKIfu5Y4ckfXWQwRdpXUHV5juG3kJEmm0mLNscFgS2+GytP+xyrY&#10;PO34dk6Pu3mYrbbn9Qe/m8mnUo/DfvkKIlAf/sV/7rWO89PnOdy/iS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KS3PEAAAA3QAAAA8AAAAAAAAAAAAAAAAAmAIAAGRycy9k&#10;b3ducmV2LnhtbFBLBQYAAAAABAAEAPUAAACJAwAAAAA=&#10;" path="m9,34l,94r3,25l16,129r27,11l57,142r13,-8l78,107,83,88,84,74,83,58,80,38,68,17,58,4,49,,40,3,27,15,9,34xe" filled="f" strokecolor="#231f20" strokeweight=".19pt">
                <v:path arrowok="t" o:connecttype="custom" o:connectlocs="9,-1716;0,-1656;3,-1631;16,-1621;43,-1610;57,-1608;70,-1616;78,-1643;83,-1662;84,-1676;83,-1692;80,-1712;68,-1733;58,-1746;49,-1750;40,-1747;27,-1735;9,-1716;9,-1716" o:connectangles="0,0,0,0,0,0,0,0,0,0,0,0,0,0,0,0,0,0,0"/>
              </v:shape>
            </v:group>
            <v:group id="Group 882" o:spid="_x0000_s2009" style="position:absolute;left:4760;top:-892;width:26;height:125" coordorigin="4760,-892" coordsize="2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<v:shape id="Freeform 883" o:spid="_x0000_s2010" style="position:absolute;left:4760;top:-892;width:26;height:125;visibility:visible;mso-wrap-style:square;v-text-anchor:top" coordsize="2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BNz8QA&#10;AADdAAAADwAAAGRycy9kb3ducmV2LnhtbERPTWvCQBC9F/oflil4q5t4CJK6ShCk9VBstXges2M2&#10;mp1dstsY/323UOhtHu9zFqvRdmKgPrSOFeTTDARx7XTLjYKvw+Z5DiJEZI2dY1JwpwCr5ePDAkvt&#10;bvxJwz42IoVwKFGBidGXUobakMUwdZ44cWfXW4wJ9o3UPd5SuO3kLMsKabHl1GDQ09pQfd1/WwVV&#10;uz6ZWBWX49wfd6/Xdz987LZKTZ7G6gVEpDH+i//cbzrNz4scfr9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ATc/EAAAA3QAAAA8AAAAAAAAAAAAAAAAAmAIAAGRycy9k&#10;b3ducmV2LnhtbFBLBQYAAAAABAAEAPUAAACJAwAAAAA=&#10;" path="m17,l7,65,,125,8,79,13,47,17,26,20,13,23,6,25,1,17,xe" fillcolor="#231f20" stroked="f">
                <v:path arrowok="t" o:connecttype="custom" o:connectlocs="17,-892;7,-827;0,-767;8,-813;13,-845;17,-866;20,-879;23,-886;25,-891;17,-892" o:connectangles="0,0,0,0,0,0,0,0,0,0"/>
              </v:shape>
            </v:group>
            <w10:wrap anchorx="page"/>
          </v:group>
        </w:pict>
      </w:r>
      <w:r w:rsidRPr="00DB3A5C">
        <w:rPr>
          <w:noProof/>
          <w:lang w:bidi="he-IL"/>
        </w:rPr>
      </w:r>
      <w:r w:rsidRPr="00DB3A5C">
        <w:rPr>
          <w:noProof/>
          <w:lang w:bidi="he-IL"/>
        </w:rPr>
        <w:pict>
          <v:shape id="_x0000_s10519" type="#_x0000_t202" style="width:151.35pt;height:89.7pt;visibility:visibl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" filled="f" strokecolor="#231f20" strokeweight=".5pt">
            <v:textbox style="mso-next-textbox:#_x0000_s10519" inset="0,0,0,0">
              <w:txbxContent>
                <w:p w:rsidR="00D54872" w:rsidRPr="00CB7B53" w:rsidRDefault="00D54872" w:rsidP="00DE3BE5">
                  <w:pPr>
                    <w:spacing w:before="33" w:line="294" w:lineRule="auto"/>
                    <w:ind w:left="56" w:right="104"/>
                    <w:jc w:val="both"/>
                    <w:rPr>
                      <w:rFonts w:ascii="Calibri"/>
                      <w:b/>
                      <w:color w:val="231F20"/>
                      <w:spacing w:val="-1"/>
                      <w:sz w:val="12"/>
                    </w:rPr>
                  </w:pPr>
                  <w:r w:rsidRPr="00CB7B53">
                    <w:rPr>
                      <w:rFonts w:ascii="Calibri"/>
                      <w:b/>
                      <w:color w:val="231F20"/>
                      <w:spacing w:val="-1"/>
                      <w:sz w:val="12"/>
                    </w:rPr>
                    <w:t>ВАРИАНТ 1:</w:t>
                  </w:r>
                </w:p>
                <w:p w:rsidR="00D54872" w:rsidRPr="00DE3BE5" w:rsidRDefault="00D54872" w:rsidP="00DE3BE5">
                  <w:pPr>
                    <w:spacing w:before="33" w:line="294" w:lineRule="auto"/>
                    <w:ind w:left="56" w:right="104"/>
                    <w:jc w:val="both"/>
                    <w:rPr>
                      <w:rFonts w:ascii="Calibri"/>
                      <w:color w:val="231F20"/>
                      <w:spacing w:val="-1"/>
                      <w:sz w:val="12"/>
                    </w:rPr>
                  </w:pPr>
                  <w:r>
                    <w:rPr>
                      <w:rFonts w:ascii="Calibri"/>
                      <w:color w:val="231F20"/>
                      <w:spacing w:val="-1"/>
                      <w:sz w:val="12"/>
                    </w:rPr>
                    <w:t>Приложите</w:t>
                  </w:r>
                  <w:r w:rsidRPr="00DE3BE5">
                    <w:rPr>
                      <w:rFonts w:ascii="Calibri"/>
                      <w:color w:val="231F20"/>
                      <w:spacing w:val="-1"/>
                      <w:sz w:val="12"/>
                    </w:rPr>
                    <w:t xml:space="preserve"> палец </w:t>
                  </w:r>
                  <w:r>
                    <w:rPr>
                      <w:rFonts w:ascii="Calibri"/>
                      <w:color w:val="231F20"/>
                      <w:spacing w:val="-1"/>
                      <w:sz w:val="12"/>
                    </w:rPr>
                    <w:t>к</w:t>
                  </w:r>
                  <w:r w:rsidRPr="00DE3BE5">
                    <w:rPr>
                      <w:rFonts w:ascii="Calibri"/>
                      <w:color w:val="231F20"/>
                      <w:spacing w:val="-1"/>
                      <w:sz w:val="12"/>
                    </w:rPr>
                    <w:t xml:space="preserve"> сканер</w:t>
                  </w:r>
                  <w:r>
                    <w:rPr>
                      <w:rFonts w:ascii="Calibri"/>
                      <w:color w:val="231F20"/>
                      <w:spacing w:val="-1"/>
                      <w:sz w:val="12"/>
                    </w:rPr>
                    <w:t>у</w:t>
                  </w:r>
                  <w:r w:rsidRPr="00DE3BE5">
                    <w:rPr>
                      <w:rFonts w:ascii="Calibri"/>
                      <w:color w:val="231F20"/>
                      <w:spacing w:val="-1"/>
                      <w:sz w:val="12"/>
                    </w:rPr>
                    <w:t xml:space="preserve"> отпечатков пальцев. </w:t>
                  </w:r>
                  <w:r>
                    <w:rPr>
                      <w:rFonts w:ascii="Calibri"/>
                      <w:color w:val="231F20"/>
                      <w:spacing w:val="-1"/>
                      <w:sz w:val="12"/>
                    </w:rPr>
                    <w:t>Прозвучит к</w:t>
                  </w:r>
                  <w:r w:rsidRPr="00DE3BE5">
                    <w:rPr>
                      <w:rFonts w:ascii="Calibri"/>
                      <w:color w:val="231F20"/>
                      <w:spacing w:val="-1"/>
                      <w:sz w:val="12"/>
                    </w:rPr>
                    <w:t>ороткий</w:t>
                  </w:r>
                  <w:r>
                    <w:rPr>
                      <w:rFonts w:ascii="Calibri"/>
                      <w:color w:val="231F20"/>
                      <w:spacing w:val="-1"/>
                      <w:sz w:val="12"/>
                    </w:rPr>
                    <w:t xml:space="preserve"> звуковой</w:t>
                  </w:r>
                  <w:r w:rsidRPr="00DE3BE5">
                    <w:rPr>
                      <w:rFonts w:ascii="Calibri"/>
                      <w:color w:val="231F20"/>
                      <w:spacing w:val="-1"/>
                      <w:sz w:val="12"/>
                    </w:rPr>
                    <w:t xml:space="preserve"> сигнал</w:t>
                  </w:r>
                  <w:r>
                    <w:rPr>
                      <w:rFonts w:ascii="Calibri"/>
                      <w:color w:val="231F20"/>
                      <w:spacing w:val="-1"/>
                      <w:sz w:val="12"/>
                    </w:rPr>
                    <w:t xml:space="preserve"> и загорится </w:t>
                  </w:r>
                  <w:r w:rsidRPr="00DE3BE5">
                    <w:rPr>
                      <w:rFonts w:ascii="Calibri"/>
                      <w:color w:val="231F20"/>
                      <w:spacing w:val="-1"/>
                      <w:sz w:val="12"/>
                    </w:rPr>
                    <w:t xml:space="preserve"> белый светодиод. Проведите пальцем по сканеру отпечатков пальцев</w:t>
                  </w:r>
                  <w:r>
                    <w:rPr>
                      <w:rFonts w:ascii="Calibri"/>
                      <w:color w:val="231F20"/>
                      <w:spacing w:val="-1"/>
                      <w:sz w:val="12"/>
                    </w:rPr>
                    <w:t>.</w:t>
                  </w:r>
                </w:p>
                <w:p w:rsidR="00D54872" w:rsidRPr="00DE3BE5" w:rsidRDefault="00D54872" w:rsidP="00CB7B53">
                  <w:pPr>
                    <w:spacing w:before="33" w:line="294" w:lineRule="auto"/>
                    <w:ind w:left="56" w:right="104"/>
                    <w:jc w:val="both"/>
                    <w:rPr>
                      <w:rFonts w:ascii="Calibri"/>
                      <w:color w:val="231F20"/>
                      <w:spacing w:val="-1"/>
                      <w:sz w:val="12"/>
                    </w:rPr>
                  </w:pPr>
                  <w:r>
                    <w:rPr>
                      <w:rFonts w:ascii="Calibri"/>
                      <w:color w:val="231F20"/>
                      <w:spacing w:val="-1"/>
                      <w:sz w:val="12"/>
                    </w:rPr>
                    <w:t>Если</w:t>
                  </w:r>
                  <w:r w:rsidRPr="00DE3BE5">
                    <w:rPr>
                      <w:rFonts w:ascii="Calibri"/>
                      <w:color w:val="231F20"/>
                      <w:spacing w:val="-1"/>
                      <w:sz w:val="12"/>
                    </w:rPr>
                    <w:t xml:space="preserve"> синий светодиод мигает</w:t>
                  </w:r>
                  <w:r>
                    <w:rPr>
                      <w:rFonts w:ascii="Calibri"/>
                      <w:color w:val="231F20"/>
                      <w:spacing w:val="-1"/>
                      <w:sz w:val="12"/>
                    </w:rPr>
                    <w:t xml:space="preserve">, то отправляется </w:t>
                  </w:r>
                  <w:r w:rsidRPr="00DE3BE5">
                    <w:rPr>
                      <w:rFonts w:ascii="Calibri"/>
                      <w:color w:val="231F20"/>
                      <w:spacing w:val="-1"/>
                      <w:sz w:val="12"/>
                    </w:rPr>
                    <w:t>команда</w:t>
                  </w:r>
                  <w:r>
                    <w:rPr>
                      <w:rFonts w:ascii="Calibri"/>
                      <w:color w:val="231F20"/>
                      <w:spacing w:val="-1"/>
                      <w:sz w:val="12"/>
                    </w:rPr>
                    <w:t xml:space="preserve"> </w:t>
                  </w:r>
                  <w:r w:rsidRPr="00DE3BE5">
                    <w:rPr>
                      <w:rFonts w:ascii="Calibri"/>
                      <w:color w:val="231F20"/>
                      <w:spacing w:val="-1"/>
                      <w:sz w:val="12"/>
                    </w:rPr>
                    <w:t>разблокировки.</w:t>
                  </w:r>
                </w:p>
                <w:p w:rsidR="00D54872" w:rsidRPr="00DE3BE5" w:rsidRDefault="00D54872" w:rsidP="00DE3BE5">
                  <w:pPr>
                    <w:spacing w:before="33" w:line="294" w:lineRule="auto"/>
                    <w:ind w:left="56" w:right="104"/>
                    <w:jc w:val="both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/>
                      <w:color w:val="231F20"/>
                      <w:spacing w:val="-1"/>
                      <w:sz w:val="12"/>
                    </w:rPr>
                    <w:t xml:space="preserve">Если горит красный светодиод, то устройство </w:t>
                  </w:r>
                  <w:r w:rsidRPr="00DE3BE5">
                    <w:rPr>
                      <w:rFonts w:ascii="Calibri"/>
                      <w:color w:val="231F20"/>
                      <w:spacing w:val="-1"/>
                      <w:sz w:val="12"/>
                    </w:rPr>
                    <w:t>переходит в режим ожидания.</w:t>
                  </w:r>
                </w:p>
              </w:txbxContent>
            </v:textbox>
            <w10:wrap type="none" anchorx="page"/>
            <w10:anchorlock/>
          </v:shape>
        </w:pict>
      </w:r>
      <w:r w:rsidR="00B73054" w:rsidRPr="00A136BC">
        <w:tab/>
      </w:r>
      <w:r w:rsidRPr="00DB3A5C">
        <w:rPr>
          <w:noProof/>
          <w:lang w:bidi="he-IL"/>
        </w:rPr>
      </w:r>
      <w:r>
        <w:rPr>
          <w:noProof/>
          <w:lang w:bidi="he-IL"/>
        </w:rPr>
        <w:pict>
          <v:shape id="Text Box 937" o:spid="_x0000_s10518" type="#_x0000_t202" style="width:134.8pt;height:40pt;visibility:visibl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" filled="f" strokecolor="#231f20" strokeweight=".5pt">
            <v:textbox style="mso-next-textbox:#Text Box 937" inset="0,0,0,0">
              <w:txbxContent>
                <w:p w:rsidR="00D54872" w:rsidRPr="00CB7B53" w:rsidRDefault="00D54872" w:rsidP="00CB7B53">
                  <w:pPr>
                    <w:ind w:left="142"/>
                    <w:jc w:val="both"/>
                    <w:rPr>
                      <w:rFonts w:ascii="Calibri"/>
                      <w:b/>
                      <w:color w:val="231F20"/>
                      <w:spacing w:val="-1"/>
                      <w:sz w:val="12"/>
                    </w:rPr>
                  </w:pPr>
                  <w:r w:rsidRPr="00CB7B53">
                    <w:rPr>
                      <w:rFonts w:ascii="Calibri"/>
                      <w:b/>
                      <w:color w:val="231F20"/>
                      <w:spacing w:val="-1"/>
                      <w:sz w:val="12"/>
                    </w:rPr>
                    <w:t>ВАРИАНТ 2:</w:t>
                  </w:r>
                </w:p>
                <w:p w:rsidR="00D54872" w:rsidRPr="00CB7B53" w:rsidRDefault="00D54872" w:rsidP="00CB7B53">
                  <w:pPr>
                    <w:ind w:left="142"/>
                    <w:jc w:val="both"/>
                    <w:rPr>
                      <w:rFonts w:ascii="Calibri"/>
                      <w:color w:val="231F20"/>
                      <w:spacing w:val="-1"/>
                      <w:sz w:val="12"/>
                    </w:rPr>
                  </w:pPr>
                  <w:r w:rsidRPr="00CB7B53">
                    <w:rPr>
                      <w:rFonts w:ascii="Calibri"/>
                      <w:color w:val="231F20"/>
                      <w:spacing w:val="-1"/>
                      <w:sz w:val="12"/>
                    </w:rPr>
                    <w:t xml:space="preserve">Прикоснитесь к </w:t>
                  </w:r>
                  <w:r>
                    <w:rPr>
                      <w:rFonts w:ascii="Calibri"/>
                      <w:color w:val="231F20"/>
                      <w:spacing w:val="-1"/>
                      <w:sz w:val="12"/>
                    </w:rPr>
                    <w:t>сканеру</w:t>
                  </w:r>
                  <w:r w:rsidRPr="00CB7B53">
                    <w:rPr>
                      <w:rFonts w:ascii="Calibri"/>
                      <w:color w:val="231F20"/>
                      <w:spacing w:val="-1"/>
                      <w:sz w:val="12"/>
                    </w:rPr>
                    <w:t xml:space="preserve"> отпечатков пальцев</w:t>
                  </w:r>
                  <w:r>
                    <w:rPr>
                      <w:rFonts w:ascii="Calibri"/>
                      <w:color w:val="231F20"/>
                      <w:spacing w:val="-1"/>
                      <w:sz w:val="12"/>
                    </w:rPr>
                    <w:t xml:space="preserve">. Запрашивается </w:t>
                  </w:r>
                  <w:r w:rsidRPr="00CB7B53">
                    <w:rPr>
                      <w:rFonts w:ascii="Calibri"/>
                      <w:color w:val="231F20"/>
                      <w:spacing w:val="-1"/>
                      <w:sz w:val="12"/>
                    </w:rPr>
                    <w:t xml:space="preserve"> код пользователя</w:t>
                  </w:r>
                </w:p>
                <w:p w:rsidR="00D54872" w:rsidRPr="00CB7B53" w:rsidRDefault="00D54872" w:rsidP="00CB7B53">
                  <w:pPr>
                    <w:ind w:left="142"/>
                    <w:jc w:val="both"/>
                    <w:rPr>
                      <w:szCs w:val="12"/>
                    </w:rPr>
                  </w:pPr>
                  <w:r w:rsidRPr="00CB7B53">
                    <w:rPr>
                      <w:rFonts w:ascii="Calibri"/>
                      <w:color w:val="231F20"/>
                      <w:spacing w:val="-1"/>
                      <w:sz w:val="12"/>
                    </w:rPr>
                    <w:t>Введите код</w:t>
                  </w:r>
                  <w:r>
                    <w:rPr>
                      <w:rFonts w:ascii="Calibri"/>
                      <w:color w:val="231F20"/>
                      <w:spacing w:val="-1"/>
                      <w:sz w:val="12"/>
                    </w:rPr>
                    <w:t>, нажмите</w:t>
                  </w:r>
                  <w:r w:rsidRPr="00CB7B53">
                    <w:rPr>
                      <w:rFonts w:ascii="Calibri"/>
                      <w:color w:val="231F20"/>
                      <w:spacing w:val="-1"/>
                      <w:sz w:val="12"/>
                    </w:rPr>
                    <w:t xml:space="preserve"> [OK]</w:t>
                  </w:r>
                </w:p>
                <w:p w:rsidR="00D54872" w:rsidRPr="00CB7B53" w:rsidRDefault="00D54872" w:rsidP="00CB7B53">
                  <w:pPr>
                    <w:ind w:left="142"/>
                    <w:jc w:val="both"/>
                    <w:rPr>
                      <w:szCs w:val="12"/>
                    </w:rPr>
                  </w:pPr>
                </w:p>
              </w:txbxContent>
            </v:textbox>
            <w10:wrap type="none" anchorx="page"/>
            <w10:anchorlock/>
          </v:shape>
        </w:pict>
      </w: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spacing w:before="6"/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CB7B53">
      <w:pPr>
        <w:pStyle w:val="a3"/>
        <w:spacing w:before="76" w:line="180" w:lineRule="exact"/>
        <w:ind w:left="111" w:right="2071"/>
      </w:pPr>
      <w:r w:rsidRPr="00A136BC">
        <w:rPr>
          <w:rFonts w:cs="Calibri"/>
          <w:b/>
          <w:bCs/>
          <w:color w:val="231F20"/>
          <w:spacing w:val="-1"/>
        </w:rPr>
        <w:t xml:space="preserve">Примечание: </w:t>
      </w:r>
      <w:r w:rsidRPr="00A136BC">
        <w:rPr>
          <w:rFonts w:cs="Calibri"/>
          <w:bCs/>
          <w:color w:val="231F20"/>
          <w:spacing w:val="-1"/>
        </w:rPr>
        <w:t>В случае блокировки ENTR ™, дверь не удастся разблокировать и на экране появится следующее сообщение</w:t>
      </w:r>
      <w:r w:rsidR="00DB3A5C">
        <w:rPr>
          <w:noProof/>
          <w:lang w:bidi="he-IL"/>
        </w:rPr>
        <w:pict>
          <v:group id="Group 927" o:spid="_x0000_s7174" style="position:absolute;left:0;text-align:left;margin-left:63.1pt;margin-top:-131pt;width:96.35pt;height:124.55pt;z-index:251548672;mso-position-horizontal-relative:page;mso-position-vertical-relative:text" coordorigin="1262,-2620" coordsize="1927,2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">
            <v:shape id="Picture 929" o:spid="_x0000_s7176" type="#_x0000_t75" style="position:absolute;left:1561;top:-2620;width:977;height:2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LNivEAAAA3QAAAA8AAABkcnMvZG93bnJldi54bWxET02LwjAQvS/4H8II3ta0giJdo7iK4EEP&#10;VZfF29iMbdlmUpqo1V9vBGFv83ifM5m1phJXalxpWUHcj0AQZ1aXnCs47FefYxDOI2usLJOCOzmY&#10;TTsfE0y0vXFK153PRQhhl6CCwvs6kdJlBRl0fVsTB+5sG4M+wCaXusFbCDeVHETRSBosOTQUWNOi&#10;oOxvdzEK0s1xievL7+OQRj/bx/CUDvbbb6V63Xb+BcJT6//Fb/dah/nxOIbXN+EEOX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LNivEAAAA3QAAAA8AAAAAAAAAAAAAAAAA&#10;nwIAAGRycy9kb3ducmV2LnhtbFBLBQYAAAAABAAEAPcAAACQAwAAAAA=&#10;">
              <v:imagedata r:id="rId123" o:title=""/>
            </v:shape>
            <v:shape id="Picture 928" o:spid="_x0000_s7175" type="#_x0000_t75" style="position:absolute;left:1262;top:-2116;width:1927;height:1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v9bLCAAAA3QAAAA8AAABkcnMvZG93bnJldi54bWxET02LwjAQvS/4H8II3ta0HtxajSKK0MNe&#10;tit4HZqxKTaT2kRt//1mYWFv83ifs9kNthVP6n3jWEE6T0AQV043XCs4f5/eMxA+IGtsHZOCkTzs&#10;tpO3DebavfiLnmWoRQxhn6MCE0KXS+krQxb93HXEkbu63mKIsK+l7vEVw20rF0mylBYbjg0GOzoY&#10;qm7lwyr4lJc0u1aH+8fqWDzGuxmLlS2Vmk2H/RpEoCH8i//chY7z02wBv9/EE+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7/WywgAAAN0AAAAPAAAAAAAAAAAAAAAAAJ8C&#10;AABkcnMvZG93bnJldi54bWxQSwUGAAAAAAQABAD3AAAAjgMAAAAA&#10;">
              <v:imagedata r:id="rId124" o:title=""/>
            </v:shape>
            <w10:wrap anchorx="page"/>
          </v:group>
        </w:pict>
      </w:r>
      <w:r w:rsidR="00DB3A5C">
        <w:rPr>
          <w:noProof/>
          <w:lang w:bidi="he-IL"/>
        </w:rPr>
        <w:pict>
          <v:group id="Group 917" o:spid="_x0000_s2044" style="position:absolute;left:0;text-align:left;margin-left:293.65pt;margin-top:-7.25pt;width:68.05pt;height:34.05pt;z-index:251549696;mso-position-horizontal-relative:page;mso-position-vertical-relative:text" coordorigin="5873,-145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">
            <v:group id="Group 925" o:spid="_x0000_s7172" style="position:absolute;left:5873;top:-145;width:1361;height:681" coordorigin="5873,-145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<v:shape id="Freeform 926" o:spid="_x0000_s7173" style="position:absolute;left:5873;top:-145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50dcIA&#10;AADdAAAADwAAAGRycy9kb3ducmV2LnhtbERPTYvCMBC9L/gfwgh7W1M9qFSjqCB6WlhdFW9DM6bV&#10;ZlKaaLv/3gjC3ubxPmc6b20pHlT7wrGCfi8BQZw5XbBR8Ltff41B+ICssXRMCv7Iw3zW+Zhiql3D&#10;P/TYBSNiCPsUFeQhVKmUPsvJou+5ijhyF1dbDBHWRuoamxhuSzlIkqG0WHBsyLGiVU7ZbXe3CuR5&#10;+Z1c7aY4Ojc8m8PJHO2pUeqz2y4mIAK14V/8dm91nN8fDeD1TTxB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XnR1wgAAAN0AAAAPAAAAAAAAAAAAAAAAAJgCAABkcnMvZG93&#10;bnJldi54bWxQSwUGAAAAAAQABAD1AAAAhwMAAAAA&#10;" path="m56,l24,1,7,7,1,24,,56,,624r1,32l7,673r16,6l56,680r1248,l1336,679r17,-6l1359,656r1,-32l1360,56,1337,1,56,xe" fillcolor="#231f20" stroked="f">
                <v:path arrowok="t" o:connecttype="custom" o:connectlocs="56,-145;24,-144;7,-138;1,-121;0,-89;0,479;1,511;7,528;23,534;56,535;1304,535;1336,534;1353,528;1359,511;1360,479;1360,-89;1337,-144;56,-145" o:connectangles="0,0,0,0,0,0,0,0,0,0,0,0,0,0,0,0,0,0"/>
              </v:shape>
            </v:group>
            <v:group id="Group 923" o:spid="_x0000_s7170" style="position:absolute;left:6456;top:98;width:194;height:194" coordorigin="6456,98" coordsize="194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<v:shape id="Freeform 924" o:spid="_x0000_s7171" style="position:absolute;left:6456;top:98;width:194;height:194;visibility:visible;mso-wrap-style:square;v-text-anchor:top" coordsize="194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k6b8MA&#10;AADdAAAADwAAAGRycy9kb3ducmV2LnhtbERPS2vCQBC+F/wPywheim4M1UjqKioUgjcfB49DdkxC&#10;s7Mxuybpv+8Khd7m43vOejuYWnTUusqygvksAkGcW11xoeB6+ZquQDiPrLG2TAp+yMF2M3pbY6pt&#10;zyfqzr4QIYRdigpK75tUSpeXZNDNbEMcuLttDfoA20LqFvsQbmoZR9FSGqw4NJTY0KGk/Pv8NAp2&#10;ySM72r17X9ySeLEamr23eFJqMh52nyA8Df5f/OfOdJg/Tz7g9U04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k6b8MAAADdAAAADwAAAAAAAAAAAAAAAACYAgAAZHJzL2Rv&#10;d25yZXYueG1sUEsFBgAAAAAEAAQA9QAAAIgDAAAAAA==&#10;" path="m17,l,,,17,,177r,17l17,194r160,l194,194r,-17l194,17,194,,177,,17,xe" filled="f" strokecolor="white" strokeweight="1pt">
                <v:path arrowok="t" o:connecttype="custom" o:connectlocs="17,98;0,98;0,115;0,275;0,292;17,292;177,292;194,292;194,275;194,115;194,98;177,98;17,98" o:connectangles="0,0,0,0,0,0,0,0,0,0,0,0,0"/>
              </v:shape>
            </v:group>
            <v:group id="Group 921" o:spid="_x0000_s7168" style="position:absolute;left:6483;top:125;width:141;height:141" coordorigin="6483,125" coordsize="141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<v:shape id="Freeform 922" o:spid="_x0000_s7169" style="position:absolute;left:6483;top:125;width:141;height:141;visibility:visible;mso-wrap-style:square;v-text-anchor:top" coordsize="14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IomMQA&#10;AADdAAAADwAAAGRycy9kb3ducmV2LnhtbERPS4vCMBC+C/sfwgheRNMKPqhGWdYHC3sQHyDehmZs&#10;6zaT0kTt/nsjLHibj+85s0VjSnGn2hWWFcT9CARxanXBmYLjYd2bgHAeWWNpmRT8kYPF/KM1w0Tb&#10;B+/ovveZCCHsElSQe18lUro0J4OubyviwF1sbdAHWGdS1/gI4aaUgygaSYMFh4YcK/rKKf3d34yC&#10;U7HrXsufNW2X58PQbSZXF6+WSnXazecUhKfGv8X/7m8d5sfjEby+CSf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iKJjEAAAA3QAAAA8AAAAAAAAAAAAAAAAAmAIAAGRycy9k&#10;b3ducmV2LnhtbFBLBQYAAAAABAAEAPUAAACJAwAAAAA=&#10;" path="m,140l140,e" filled="f" strokecolor="white" strokeweight="1pt">
                <v:path arrowok="t" o:connecttype="custom" o:connectlocs="0,265;140,125" o:connectangles="0,0"/>
              </v:shape>
            </v:group>
            <v:group id="Group 918" o:spid="_x0000_s2045" style="position:absolute;left:6482;top:125;width:141;height:141" coordorigin="6482,125" coordsize="141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<v:shape id="Freeform 920" o:spid="_x0000_s2047" style="position:absolute;left:6482;top:125;width:141;height:141;visibility:visible;mso-wrap-style:square;v-text-anchor:top" coordsize="14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ZccgA&#10;AADdAAAADwAAAGRycy9kb3ducmV2LnhtbESPzWvCQBDF74X+D8sUeim6ScEqqauIH0XoQfwA8TZk&#10;p0k0OxuyW43/vXMo9DbDe/Peb8bTztXqSm2oPBtI+wko4tzbigsDh/2qNwIVIrLF2jMZuFOA6eT5&#10;aYyZ9Tfe0nUXCyUhHDI0UMbYZFqHvCSHoe8bYtF+fOswytoW2rZ4k3BX6/ck+dAOK5aGEhual5Rf&#10;dr/OwLHavp3r7xVtFqf9IHyNziFdLox5felmn6AidfHf/He9toKfDgVXvpER9OQ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MRlxyAAAAN0AAAAPAAAAAAAAAAAAAAAAAJgCAABk&#10;cnMvZG93bnJldi54bWxQSwUGAAAAAAQABAD1AAAAjQMAAAAA&#10;" path="m,l140,140e" filled="f" strokecolor="white" strokeweight="1pt">
                <v:path arrowok="t" o:connecttype="custom" o:connectlocs="0,125;140,265" o:connectangles="0,0"/>
              </v:shape>
              <v:shape id="Text Box 919" o:spid="_x0000_s2046" type="#_x0000_t202" style="position:absolute;left:5873;top:-145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0xcMA&#10;AADdAAAADwAAAGRycy9kb3ducmV2LnhtbERPTWvCQBC9C/0PyxS86cYe1KSuIsVCQSjGeOhxmh2T&#10;xexszG41/feuIHibx/ucxaq3jbhQ541jBZNxAoK4dNpwpeBQfI7mIHxA1tg4JgX/5GG1fBksMNPu&#10;yjld9qESMYR9hgrqENpMSl/WZNGPXUscuaPrLIYIu0rqDq8x3DbyLUmm0qLh2FBjSx81laf9n1Ww&#10;/uF8Y87fv7v8mJuiSBPeTk9KDV/79TuIQH14ih/uLx3nT2Yp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W0xcMAAADdAAAADwAAAAAAAAAAAAAAAACYAgAAZHJzL2Rv&#10;d25yZXYueG1sUEsFBgAAAAAEAAQA9QAAAIgDAAAAAA==&#10;" filled="f" stroked="f">
                <v:textbox inset="0,0,0,0">
                  <w:txbxContent>
                    <w:p w:rsidR="00D54872" w:rsidRDefault="00D54872">
                      <w:pPr>
                        <w:spacing w:before="48"/>
                        <w:ind w:left="423" w:firstLine="43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2"/>
                        </w:rPr>
                        <w:t>FAILED</w:t>
                      </w:r>
                    </w:p>
                    <w:p w:rsidR="00D54872" w:rsidRDefault="00D54872">
                      <w:pPr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</w:p>
                    <w:p w:rsidR="00D54872" w:rsidRDefault="00D54872">
                      <w:pPr>
                        <w:spacing w:before="3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</w:p>
                    <w:p w:rsidR="00D54872" w:rsidRDefault="00D54872">
                      <w:pPr>
                        <w:ind w:left="423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UNLOCK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DB3A5C">
        <w:rPr>
          <w:noProof/>
          <w:lang w:bidi="he-IL"/>
        </w:rPr>
        <w:pict>
          <v:group id="Group 909" o:spid="_x0000_s2036" style="position:absolute;left:0;text-align:left;margin-left:283.8pt;margin-top:-119.8pt;width:68.05pt;height:34.05pt;z-index:251550720;mso-position-horizontal-relative:page;mso-position-vertical-relative:text" coordorigin="5676,-2396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">
            <v:group id="Group 915" o:spid="_x0000_s2042" style="position:absolute;left:5676;top:-2396;width:1361;height:681" coordorigin="5676,-2396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<v:shape id="Freeform 916" o:spid="_x0000_s2043" style="position:absolute;left:5676;top:-2396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LfR8MA&#10;AADdAAAADwAAAGRycy9kb3ducmV2LnhtbERPS2vCQBC+F/oflil4qxtFQolugi0UexJqfeBtyI6b&#10;2OxsyG5N/PddQfA2H99zFsVgG3GhzteOFUzGCQji0umajYLtz+frGwgfkDU2jknBlTwU+fPTAjPt&#10;ev6myyYYEUPYZ6igCqHNpPRlRRb92LXEkTu5zmKIsDNSd9jHcNvIaZKk0mLNsaHClj4qKn83f1aB&#10;PL6vk7Nd1Xvn0qPZHczeHnqlRi/Dcg4i0BAe4rv7S8f5k3QGt2/iC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LfR8MAAADdAAAADwAAAAAAAAAAAAAAAACYAgAAZHJzL2Rv&#10;d25yZXYueG1sUEsFBgAAAAAEAAQA9QAAAIgDAAAAAA==&#10;" path="m57,l24,1,8,7,1,24,,56,,624r1,33l7,673r17,7l57,680r1247,l1337,680r17,-7l1360,657r1,-33l1361,56,1337,1,57,xe" fillcolor="#231f20" stroked="f">
                <v:path arrowok="t" o:connecttype="custom" o:connectlocs="57,-2396;24,-2395;8,-2389;1,-2372;0,-2340;0,-1772;1,-1739;7,-1723;24,-1716;57,-1716;1304,-1716;1337,-1716;1354,-1723;1360,-1739;1361,-1772;1361,-2340;1337,-2395;57,-2396" o:connectangles="0,0,0,0,0,0,0,0,0,0,0,0,0,0,0,0,0,0"/>
              </v:shape>
            </v:group>
            <v:group id="Group 913" o:spid="_x0000_s2040" style="position:absolute;left:5810;top:-2171;width:1094;height:2" coordorigin="5810,-2171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<v:shape id="Freeform 914" o:spid="_x0000_s2041" style="position:absolute;left:5810;top:-2171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tWzMEA&#10;AADdAAAADwAAAGRycy9kb3ducmV2LnhtbERPS4vCMBC+C/sfwgjeNFWWWrpGEVlZD1583YdmTMs2&#10;k9LEWvfXbwTB23x8z1mseluLjlpfOVYwnSQgiAunKzYKzqftOAPhA7LG2jEpeJCH1fJjsMBcuzsf&#10;qDsGI2II+xwVlCE0uZS+KMmin7iGOHJX11oMEbZG6hbvMdzWcpYkqbRYcWwosaFNScXv8WYV/M0/&#10;z93P5jvTO7NNLvZqrNsbpUbDfv0FIlAf3uKXe6fj/GmawvObeIJ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rVszBAAAA3QAAAA8AAAAAAAAAAAAAAAAAmAIAAGRycy9kb3du&#10;cmV2LnhtbFBLBQYAAAAABAAEAPUAAACGAwAAAAA=&#10;" path="m,l1093,e" filled="f" strokecolor="white" strokeweight="1pt">
                <v:path arrowok="t" o:connecttype="custom" o:connectlocs="0,0;1093,0" o:connectangles="0,0"/>
              </v:shape>
            </v:group>
            <v:group id="Group 910" o:spid="_x0000_s2037" style="position:absolute;left:5810;top:-1947;width:1094;height:2" coordorigin="5810,-1947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<v:shape id="Freeform 912" o:spid="_x0000_s2039" style="position:absolute;left:5810;top:-1947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hnJcQA&#10;AADdAAAADwAAAGRycy9kb3ducmV2LnhtbESPT2/CMAzF70h8h8hI3CAFIUCFgCYEGodd+He3GpNW&#10;a5yqyUq3Tz8fJu1m6z2/9/N23/taddTGKrCB2TQDRVwEW7EzcL+dJmtQMSFbrAOTgW+KsN8NB1vM&#10;bXjxhbprckpCOOZooEypybWORUke4zQ0xKI9Q+sxydo6bVt8Sbiv9TzLltpjxdJQYkOHkorP65c3&#10;8LNa3Lv3w3Ftz+6UPfzT+fDhjBmP+rcNqER9+jf/XZ+t4M+WgivfyAh6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4ZyXEAAAA3QAAAA8AAAAAAAAAAAAAAAAAmAIAAGRycy9k&#10;b3ducmV2LnhtbFBLBQYAAAAABAAEAPUAAACJAwAAAAA=&#10;" path="m,l1093,e" filled="f" strokecolor="white" strokeweight="1pt">
                <v:path arrowok="t" o:connecttype="custom" o:connectlocs="0,0;1093,0" o:connectangles="0,0"/>
              </v:shape>
              <v:shape id="Text Box 911" o:spid="_x0000_s2038" type="#_x0000_t202" style="position:absolute;left:5676;top:-2396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iGMQA&#10;AADdAAAADwAAAGRycy9kb3ducmV2LnhtbERPTWvCQBC9F/wPywi9NRt7CDV1E6RYEArFGA89TrNj&#10;spidjdlV03/vFgq9zeN9zqqcbC+uNHrjWMEiSUEQN04bbhUc6venFxA+IGvsHZOCH/JQFrOHFeba&#10;3bii6z60Ioawz1FBF8KQS+mbjiz6xA3EkTu60WKIcGylHvEWw20vn9M0kxYNx4YOB3rrqDntL1bB&#10;+ourjTl/fu+qY2XqepnyR3ZS6nE+rV9BBJrCv/jPvdVx/iJbwu838QR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cIhjEAAAA3QAAAA8AAAAAAAAAAAAAAAAAmAIAAGRycy9k&#10;b3ducmV2LnhtbFBLBQYAAAAABAAEAPUAAACJAwAAAAA=&#10;" filled="f" stroked="f">
                <v:textbox inset="0,0,0,0">
                  <w:txbxContent>
                    <w:p w:rsidR="00D54872" w:rsidRDefault="00D54872">
                      <w:pPr>
                        <w:spacing w:before="48"/>
                        <w:ind w:left="343" w:hanging="2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USER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CODE</w:t>
                      </w:r>
                    </w:p>
                    <w:p w:rsidR="00D54872" w:rsidRDefault="00D54872">
                      <w:pPr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</w:p>
                    <w:p w:rsidR="00D54872" w:rsidRDefault="00D54872">
                      <w:pPr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</w:p>
                    <w:p w:rsidR="00D54872" w:rsidRDefault="00D54872">
                      <w:pPr>
                        <w:ind w:left="343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23:49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3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03/01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FF438E" w:rsidRPr="00A136BC" w:rsidRDefault="00FF438E">
      <w:pPr>
        <w:spacing w:before="10"/>
        <w:rPr>
          <w:rFonts w:ascii="Calibri" w:eastAsia="Calibri" w:hAnsi="Calibri" w:cs="Calibri"/>
          <w:sz w:val="27"/>
          <w:szCs w:val="27"/>
        </w:rPr>
      </w:pPr>
    </w:p>
    <w:p w:rsidR="00FF438E" w:rsidRPr="00A136BC" w:rsidRDefault="00CB7B53">
      <w:pPr>
        <w:pStyle w:val="2"/>
        <w:numPr>
          <w:ilvl w:val="1"/>
          <w:numId w:val="9"/>
        </w:numPr>
        <w:tabs>
          <w:tab w:val="left" w:pos="454"/>
        </w:tabs>
        <w:rPr>
          <w:rFonts w:cs="Calibri"/>
          <w:b w:val="0"/>
          <w:bCs w:val="0"/>
        </w:rPr>
      </w:pPr>
      <w:r w:rsidRPr="00A136BC">
        <w:rPr>
          <w:color w:val="231F20"/>
        </w:rPr>
        <w:t>Закрытие двери</w:t>
      </w:r>
    </w:p>
    <w:p w:rsidR="00CB7B53" w:rsidRPr="00A136BC" w:rsidRDefault="00CB7B53" w:rsidP="00CB7B53">
      <w:pPr>
        <w:pStyle w:val="2"/>
        <w:tabs>
          <w:tab w:val="left" w:pos="454"/>
        </w:tabs>
        <w:ind w:firstLine="0"/>
        <w:rPr>
          <w:rFonts w:cs="Calibri"/>
          <w:b w:val="0"/>
          <w:bCs w:val="0"/>
        </w:rPr>
      </w:pPr>
    </w:p>
    <w:p w:rsidR="00CB7B53" w:rsidRPr="00A136BC" w:rsidRDefault="00CB7B53" w:rsidP="00CB7B53">
      <w:pPr>
        <w:ind w:left="426"/>
        <w:rPr>
          <w:rFonts w:ascii="Calibri" w:eastAsia="Calibri" w:hAnsi="Calibri"/>
          <w:color w:val="231F20"/>
          <w:spacing w:val="-3"/>
          <w:sz w:val="16"/>
          <w:szCs w:val="16"/>
        </w:rPr>
      </w:pPr>
      <w:r w:rsidRPr="00A136BC">
        <w:rPr>
          <w:rFonts w:ascii="Calibri" w:eastAsia="Calibri" w:hAnsi="Calibri"/>
          <w:color w:val="231F20"/>
          <w:spacing w:val="-3"/>
          <w:sz w:val="16"/>
          <w:szCs w:val="16"/>
        </w:rPr>
        <w:t>Коснитесь сенсора отпечатка пальца</w:t>
      </w:r>
    </w:p>
    <w:p w:rsidR="00FF438E" w:rsidRPr="00A136BC" w:rsidRDefault="00CB7B53" w:rsidP="00CB7B53">
      <w:pPr>
        <w:ind w:left="426"/>
        <w:rPr>
          <w:rFonts w:ascii="Calibri" w:eastAsia="Calibri" w:hAnsi="Calibri"/>
          <w:color w:val="231F20"/>
          <w:spacing w:val="-3"/>
          <w:sz w:val="16"/>
          <w:szCs w:val="16"/>
        </w:rPr>
      </w:pPr>
      <w:r w:rsidRPr="00A136BC">
        <w:rPr>
          <w:rFonts w:ascii="Calibri" w:eastAsia="Calibri" w:hAnsi="Calibri"/>
          <w:color w:val="231F20"/>
          <w:spacing w:val="-3"/>
          <w:sz w:val="16"/>
          <w:szCs w:val="16"/>
        </w:rPr>
        <w:t>Нажмите</w:t>
      </w:r>
      <w:proofErr w:type="gramStart"/>
      <w:r w:rsidRPr="00A136BC">
        <w:rPr>
          <w:rFonts w:ascii="Calibri" w:eastAsia="Calibri" w:hAnsi="Calibri"/>
          <w:color w:val="231F20"/>
          <w:spacing w:val="-3"/>
          <w:sz w:val="16"/>
          <w:szCs w:val="16"/>
        </w:rPr>
        <w:t xml:space="preserve"> [#] </w:t>
      </w:r>
      <w:proofErr w:type="gramEnd"/>
      <w:r w:rsidRPr="00A136BC">
        <w:rPr>
          <w:rFonts w:ascii="Calibri" w:eastAsia="Calibri" w:hAnsi="Calibri"/>
          <w:color w:val="231F20"/>
          <w:spacing w:val="-3"/>
          <w:sz w:val="16"/>
          <w:szCs w:val="16"/>
        </w:rPr>
        <w:t>и [1]</w:t>
      </w:r>
    </w:p>
    <w:p w:rsidR="00CB7B53" w:rsidRPr="00A136BC" w:rsidRDefault="00CB7B53" w:rsidP="00CB7B53">
      <w:pPr>
        <w:ind w:left="426"/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CB7B53">
      <w:pPr>
        <w:pStyle w:val="2"/>
        <w:numPr>
          <w:ilvl w:val="1"/>
          <w:numId w:val="8"/>
        </w:numPr>
        <w:tabs>
          <w:tab w:val="left" w:pos="448"/>
        </w:tabs>
        <w:rPr>
          <w:bCs w:val="0"/>
        </w:rPr>
      </w:pPr>
      <w:r w:rsidRPr="00A136BC">
        <w:rPr>
          <w:rStyle w:val="-"/>
          <w:bCs w:val="0"/>
          <w:color w:val="231F20"/>
          <w:sz w:val="18"/>
          <w:szCs w:val="18"/>
          <w:u w:val="none"/>
        </w:rPr>
        <w:t>Индикатор низкого заряда батареи</w:t>
      </w:r>
    </w:p>
    <w:p w:rsidR="00FF438E" w:rsidRPr="00A136BC" w:rsidRDefault="007A1383" w:rsidP="007A1383">
      <w:pPr>
        <w:spacing w:before="5"/>
        <w:ind w:left="426"/>
        <w:rPr>
          <w:rFonts w:ascii="Calibri" w:eastAsia="Calibri" w:hAnsi="Calibri" w:cs="Calibri"/>
          <w:sz w:val="17"/>
          <w:szCs w:val="17"/>
        </w:rPr>
      </w:pPr>
      <w:r w:rsidRPr="00A136BC">
        <w:rPr>
          <w:rFonts w:ascii="Calibri" w:eastAsia="Calibri" w:hAnsi="Calibri"/>
          <w:color w:val="231F20"/>
          <w:spacing w:val="-1"/>
          <w:sz w:val="16"/>
          <w:szCs w:val="16"/>
        </w:rPr>
        <w:t>Моргание предупредительного сигнала</w:t>
      </w:r>
    </w:p>
    <w:p w:rsidR="00FF438E" w:rsidRPr="00A136BC" w:rsidRDefault="00DB3A5C">
      <w:pPr>
        <w:spacing w:line="200" w:lineRule="atLeast"/>
        <w:ind w:left="63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bidi="he-IL"/>
        </w:rPr>
      </w:r>
      <w:r>
        <w:rPr>
          <w:rFonts w:ascii="Calibri" w:eastAsia="Calibri" w:hAnsi="Calibri" w:cs="Calibri"/>
          <w:noProof/>
          <w:sz w:val="20"/>
          <w:szCs w:val="20"/>
          <w:lang w:bidi="he-IL"/>
        </w:rPr>
        <w:pict>
          <v:group id="Group 850" o:spid="_x0000_s1977" style="width:346.9pt;height:124.55pt;mso-position-horizontal-relative:char;mso-position-vertical-relative:line" coordsize="6123,2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">
            <v:shape id="Picture 875" o:spid="_x0000_s2002" type="#_x0000_t75" style="position:absolute;left:2586;width:977;height:2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vlunFAAAA3QAAAA8AAABkcnMvZG93bnJldi54bWxET0trAjEQvhf8D2GE3mqi1FJWo9iWggc9&#10;rA/E27gZdxc3k2UTdfXXN4LQ23x8zxlPW1uJCzW+dKyh31MgiDNnSs41bNa/b58gfEA2WDkmDTfy&#10;MJ10XsaYGHfllC6rkIsYwj5BDUUIdSKlzwqy6HuuJo7c0TUWQ4RNLk2D1xhuKzlQ6kNaLDk2FFjT&#10;d0HZaXW2GtLF/gfn5919k6rt8j48pIP18kvr1247G4EI1IZ/8dM9N3F+X73D45t4gp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L5bpxQAAAN0AAAAPAAAAAAAAAAAAAAAA&#10;AJ8CAABkcnMvZG93bnJldi54bWxQSwUGAAAAAAQABAD3AAAAkQMAAAAA&#10;">
              <v:imagedata r:id="rId123" o:title=""/>
            </v:shape>
            <v:group id="Group 873" o:spid="_x0000_s2000" style="position:absolute;left:5;top:142;width:2258;height:1124" coordorigin="5,142" coordsize="2258,1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<v:shape id="Freeform 874" o:spid="_x0000_s2001" style="position:absolute;left:5;top:142;width:2258;height:1124;visibility:visible;mso-wrap-style:square;v-text-anchor:top" coordsize="2258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CPIMQA&#10;AADdAAAADwAAAGRycy9kb3ducmV2LnhtbERPS2sCMRC+C/0PYQreNHHBB6tRSktlLx66ttXjsJnu&#10;Lt1Mwibq+u+bQqG3+fies9kNthNX6kPrWMNsqkAQV860XGt4P75OViBCRDbYOSYNdwqw2z6MNpgb&#10;d+M3upaxFimEQ44amhh9LmWoGrIYps4TJ+7L9RZjgn0tTY+3FG47mSm1kBZbTg0NenpuqPouL1ZD&#10;4Zenpcrm+8/Mv5THw8qdTx+F1uPH4WkNItIQ/8V/7sKk+TO1gN9v0gl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wjyDEAAAA3QAAAA8AAAAAAAAAAAAAAAAAmAIAAGRycy9k&#10;b3ducmV2LnhtbFBLBQYAAAAABAAEAPUAAACJAwAAAAA=&#10;" path="m,1123r2258,l2258,,,,,1123xe" filled="f" strokecolor="#231f20" strokeweight=".5pt">
                <v:path arrowok="t" o:connecttype="custom" o:connectlocs="0,1265;2258,1265;2258,142;0,142;0,1265" o:connectangles="0,0,0,0,0"/>
              </v:shape>
            </v:group>
            <v:group id="Group 871" o:spid="_x0000_s1998" style="position:absolute;left:2268;top:703;width:557;height:2" coordorigin="2268,703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<v:shape id="Freeform 872" o:spid="_x0000_s1999" style="position:absolute;left:2268;top:703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lWKsMA&#10;AADdAAAADwAAAGRycy9kb3ducmV2LnhtbESPT2sCMRDF70K/QxjBmyZKsWVrFLEtiDf/9D5spruL&#10;m8mSpO767Z2D0NsM7817v1ltBt+qG8XUBLYwnxlQxGVwDVcWLufv6TuolJEdtoHJwp0SbNYvoxUW&#10;LvR8pNspV0pCOBVooc65K7ROZU0e0yx0xKL9hugxyxor7SL2Eu5bvTBmqT02LA01drSrqbye/ryF&#10;n6/d4RI/y+P1/uoWPfbmjdFYOxkP2w9QmYb8b35e753gz43gyjcygl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lWKsMAAADdAAAADwAAAAAAAAAAAAAAAACYAgAAZHJzL2Rv&#10;d25yZXYueG1sUEsFBgAAAAAEAAQA9QAAAIgDAAAAAA==&#10;" path="m557,l,e" filled="f" strokecolor="#231f20" strokeweight=".25pt">
                <v:path arrowok="t" o:connecttype="custom" o:connectlocs="557,0;0,0" o:connectangles="0,0"/>
              </v:shape>
            </v:group>
            <v:group id="Group 869" o:spid="_x0000_s1996" style="position:absolute;left:2815;top:693;width:20;height:20" coordorigin="2815,69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<v:shape id="Freeform 870" o:spid="_x0000_s1997" style="position:absolute;left:2815;top:6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Gi+ccA&#10;AADdAAAADwAAAGRycy9kb3ducmV2LnhtbESPQWvCQBCF74X+h2UKXopuomBt6iqtEPAipLbQ65Ad&#10;k9DsbMyuJv5751DobYb35r1v1tvRtepKfWg8G0hnCSji0tuGKwPfX/l0BSpEZIutZzJwowDbzePD&#10;GjPrB/6k6zFWSkI4ZGigjrHLtA5lTQ7DzHfEop187zDK2lfa9jhIuGv1PEmW2mHD0lBjR7uayt/j&#10;xRlohoUviuXu5ZC/fhT5z/58el6cjZk8je9voCKN8d/8d723gp+mwi/fyAh6c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RovnHAAAA3QAAAA8AAAAAAAAAAAAAAAAAmAIAAGRy&#10;cy9kb3ducmV2LnhtbFBLBQYAAAAABAAEAPUAAACMAwAAAAA=&#10;" path="m15,l4,,,5,,16r4,4l15,20r5,-4l20,5,15,xe" fillcolor="#231f20" stroked="f">
                <v:path arrowok="t" o:connecttype="custom" o:connectlocs="15,693;4,693;0,698;0,709;4,713;15,713;20,709;20,698;15,693" o:connectangles="0,0,0,0,0,0,0,0,0"/>
              </v:shape>
            </v:group>
            <v:group id="Group 867" o:spid="_x0000_s1994" style="position:absolute;left:3860;top:142;width:2258;height:1124" coordorigin="3860,142" coordsize="2258,1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<v:shape id="Freeform 868" o:spid="_x0000_s1995" style="position:absolute;left:3860;top:142;width:2258;height:1124;visibility:visible;mso-wrap-style:square;v-text-anchor:top" coordsize="2258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If/sQA&#10;AADdAAAADwAAAGRycy9kb3ducmV2LnhtbERPTWvCQBC9C/0PyxR6000CrSF1ldJiyaUHo9Yeh+w0&#10;Cc3OLtlV03/vCoK3ebzPWaxG04sTDb6zrCCdJSCIa6s7bhTstutpDsIHZI29ZVLwTx5Wy4fJAgtt&#10;z7yhUxUaEUPYF6igDcEVUvq6JYN+Zh1x5H7tYDBEODRSD3iO4aaXWZK8SIMdx4YWHb23VP9VR6Og&#10;dPPDPMmeP78z91Ftv3L7c9iXSj09jm+vIAKN4S6+uUsd56dpBtdv4gl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SH/7EAAAA3QAAAA8AAAAAAAAAAAAAAAAAmAIAAGRycy9k&#10;b3ducmV2LnhtbFBLBQYAAAAABAAEAPUAAACJAwAAAAA=&#10;" path="m,1123r2258,l2258,,,,,1123xe" filled="f" strokecolor="#231f20" strokeweight=".5pt">
                <v:path arrowok="t" o:connecttype="custom" o:connectlocs="0,1265;2258,1265;2258,142;0,142;0,1265" o:connectangles="0,0,0,0,0"/>
              </v:shape>
            </v:group>
            <v:group id="Group 865" o:spid="_x0000_s1992" style="position:absolute;left:3298;top:703;width:557;height:2" coordorigin="3298,703" coordsize="5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<v:shape id="Freeform 866" o:spid="_x0000_s1993" style="position:absolute;left:3298;top:703;width:557;height:2;visibility:visible;mso-wrap-style:square;v-text-anchor:top" coordsize="5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3K8r8A&#10;AADdAAAADwAAAGRycy9kb3ducmV2LnhtbERPS4vCMBC+L/gfwgje1qQiq1SjiK6wePN1H5qxLTaT&#10;kmRt/fcbYcHbfHzPWa5724gH+VA71pCNFQjiwpmaSw2X8/5zDiJEZIONY9LwpADr1eBjiblxHR/p&#10;cYqlSCEcctRQxdjmUoaiIoth7FrixN2ctxgT9KU0HrsUbhs5UepLWqw5NVTY0rai4n76tRqu39vD&#10;xe+K4/05NZMOOzVjVFqPhv1mASJSH9/if/ePSfOzbAqvb9IJcv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LcryvwAAAN0AAAAPAAAAAAAAAAAAAAAAAJgCAABkcnMvZG93bnJl&#10;di54bWxQSwUGAAAAAAQABAD1AAAAhAMAAAAA&#10;" path="m,l557,e" filled="f" strokecolor="#231f20" strokeweight=".25pt">
                <v:path arrowok="t" o:connecttype="custom" o:connectlocs="0,0;557,0" o:connectangles="0,0"/>
              </v:shape>
            </v:group>
            <v:group id="Group 863" o:spid="_x0000_s1990" style="position:absolute;left:3288;top:693;width:20;height:20" coordorigin="3288,693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<v:shape id="Freeform 864" o:spid="_x0000_s1991" style="position:absolute;left:3288;top:69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SfFsUA&#10;AADdAAAADwAAAGRycy9kb3ducmV2LnhtbERPyWrDMBC9F/IPYgq9lER2A07qWglpwJBLwVkg18Ea&#10;L9QaOZYau39fFQq9zeOtk20n04k7Da61rCBeRCCIS6tbrhVczvl8DcJ5ZI2dZVLwTQ62m9lDhqm2&#10;Ix/pfvK1CCHsUlTQeN+nUrqyIYNuYXviwFV2MOgDHGqpBxxDuOnkSxQl0mDLoaHBnvYNlZ+nL6Og&#10;HZe2KJL96iN/fS/y6+FWPS9vSj09Trs3EJ4m/y/+cx90mB/HCfx+E06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J8WxQAAAN0AAAAPAAAAAAAAAAAAAAAAAJgCAABkcnMv&#10;ZG93bnJldi54bWxQSwUGAAAAAAQABAD1AAAAigMAAAAA&#10;" path="m16,l5,,,5,,16r5,4l16,20r4,-4l20,5,16,xe" fillcolor="#231f20" stroked="f">
                <v:path arrowok="t" o:connecttype="custom" o:connectlocs="16,693;5,693;0,698;0,709;5,713;16,713;20,709;20,698;16,693" o:connectangles="0,0,0,0,0,0,0,0,0"/>
              </v:shape>
            </v:group>
            <v:group id="Group 859" o:spid="_x0000_s1986" style="position:absolute;left:454;top:1323;width:1361;height:681" coordorigin="454,1323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<v:shape id="Freeform 862" o:spid="_x0000_s1989" style="position:absolute;left:454;top:1323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mmP8UA&#10;AADdAAAADwAAAGRycy9kb3ducmV2LnhtbESPT2vDMAzF74N+B6NCb6uTHcpI65atULZTYf1LbyJW&#10;nWyxHGKvyb79dCj0JvGe3vtpsRp8o27UxTqwgXyagSIug63ZGTjsN8+voGJCttgEJgN/FGG1HD0t&#10;sLCh5y+67ZJTEsKxQANVSm2hdSwr8hinoSUW7Ro6j0nWzmnbYS/hvtEvWTbTHmuWhgpbWldU/ux+&#10;vQF9ed9m3/6jPoUwu7jj2Z38uTdmMh7e5qASDelhvl9/WsHPc8GVb2QE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aY/xQAAAN0AAAAPAAAAAAAAAAAAAAAAAJgCAABkcnMv&#10;ZG93bnJldi54bWxQSwUGAAAAAAQABAD1AAAAigMAAAAA&#10;" path="m56,l24,1,7,7,,24,,56,,624r,32l7,673r16,7l56,680r1247,l1336,680r17,-7l1359,657r1,-33l1360,56,1336,1,56,xe" fillcolor="#231f20" stroked="f">
                <v:path arrowok="t" o:connecttype="custom" o:connectlocs="56,1323;24,1324;7,1330;0,1347;0,1379;0,1947;0,1979;7,1996;23,2003;56,2003;1303,2003;1336,2003;1353,1996;1359,1980;1360,1947;1360,1379;1336,1324;56,1323" o:connectangles="0,0,0,0,0,0,0,0,0,0,0,0,0,0,0,0,0,0"/>
              </v:shape>
              <v:shape id="Picture 861" o:spid="_x0000_s1988" type="#_x0000_t75" style="position:absolute;left:1097;top:1367;width:75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Cw6nBAAAA3QAAAA8AAABkcnMvZG93bnJldi54bWxET0uLwjAQvi/4H8II3ta0HnxUo4gg9OiL&#10;ZY9DM7bVZlKSWLv7683Cgrf5+J6z2vSmER05X1tWkI4TEMSF1TWXCi7n/ecchA/IGhvLpOCHPGzW&#10;g48VZto++UjdKZQihrDPUEEVQptJ6YuKDPqxbYkjd7XOYIjQlVI7fMZw08hJkkylwZpjQ4Ut7Soq&#10;7qeHUdD5vOz4tvPN94y+rr/5IT+6rVKjYb9dggjUh7f4353rOD9NF/D3TTxBr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NCw6nBAAAA3QAAAA8AAAAAAAAAAAAAAAAAnwIA&#10;AGRycy9kb3ducmV2LnhtbFBLBQYAAAAABAAEAPcAAACNAwAAAAA=&#10;">
                <v:imagedata r:id="rId128" o:title=""/>
              </v:shape>
              <v:shape id="Picture 860" o:spid="_x0000_s1987" type="#_x0000_t75" style="position:absolute;left:1013;top:1601;width:234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u5lzHAAAA3QAAAA8AAABkcnMvZG93bnJldi54bWxEj0FrwkAQhe8F/8MyQm91owWx0U1QQWih&#10;gloPPQ7ZMUmbnQ3Z1cT++s6h0NsM781736zywTXqRl2oPRuYThJQxIW3NZcGzh+7pwWoEJEtNp7J&#10;wJ0C5NnoYYWp9T0f6XaKpZIQDikaqGJsU61DUZHDMPEtsWgX3zmMsnalth32Eu4aPUuSuXZYszRU&#10;2NK2ouL7dHUGdsXz58/+5dD2b+d9PL5/be48H4x5HA/rJahIQ/w3/12/WsGfzoRfvpERdPY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ou5lzHAAAA3QAAAA8AAAAAAAAAAAAA&#10;AAAAnwIAAGRycy9kb3ducmV2LnhtbFBLBQYAAAAABAAEAPcAAACTAwAAAAA=&#10;">
                <v:imagedata r:id="rId129" o:title=""/>
              </v:shape>
            </v:group>
            <v:group id="Group 851" o:spid="_x0000_s1978" style="position:absolute;left:4309;top:1323;width:1361;height:681" coordorigin="4309,1323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<v:shape id="Freeform 858" o:spid="_x0000_s1985" style="position:absolute;left:4309;top:1323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1baMMA&#10;AADdAAAADwAAAGRycy9kb3ducmV2LnhtbERPTWvCQBC9F/oflin0VjfmECR1FVsoeirUqiG3ITvd&#10;xGZnQ3abxH/vCgVv83ifs1xPthUD9b5xrGA+S0AQV043bBQcvj9eFiB8QNbYOiYFF/KwXj0+LDHX&#10;buQvGvbBiBjCPkcFdQhdLqWvarLoZ64jjtyP6y2GCHsjdY9jDLetTJMkkxYbjg01dvReU/W7/7MK&#10;ZPn2mZzttjk5l5XmWJiTLUalnp+mzSuIQFO4i//dOx3nz9MUbt/E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1baMMAAADdAAAADwAAAAAAAAAAAAAAAACYAgAAZHJzL2Rv&#10;d25yZXYueG1sUEsFBgAAAAAEAAQA9QAAAIgDAAAAAA==&#10;" path="m56,l24,1,7,7,1,24,,56,,624r1,32l7,673r16,7l56,680r1248,l1336,680r17,-7l1359,657r1,-33l1360,56,1337,1,56,xe" fillcolor="#231f20" stroked="f">
                <v:path arrowok="t" o:connecttype="custom" o:connectlocs="56,1323;24,1324;7,1330;1,1347;0,1379;0,1947;1,1979;7,1996;23,2003;56,2003;1304,2003;1336,2003;1353,1996;1359,1980;1360,1947;1360,1379;1337,1324;56,1323" o:connectangles="0,0,0,0,0,0,0,0,0,0,0,0,0,0,0,0,0,0"/>
              </v:shape>
              <v:shape id="Picture 857" o:spid="_x0000_s1984" type="#_x0000_t75" style="position:absolute;left:4942;top:1353;width:95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Ed1TBAAAA3QAAAA8AAABkcnMvZG93bnJldi54bWxET82KwjAQvi/4DmEEb2tqCyJdo4jugsue&#10;jD7A0Mw2xWZSmljr25uFBW/z8f3Oeju6VgzUh8azgsU8A0FcedNwreBy/npfgQgR2WDrmRQ8KMB2&#10;M3lbY2n8nU806FiLFMKhRAU2xq6UMlSWHIa574gT9+t7hzHBvpamx3sKd63Ms2wpHTacGix2tLdU&#10;XfXNKfg5UXMotP6+6LyIdvg8L+twUGo2HXcfICKN8SX+dx9Nmr/IC/j7Jp0gN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Ed1TBAAAA3QAAAA8AAAAAAAAAAAAAAAAAnwIA&#10;AGRycy9kb3ducmV2LnhtbFBLBQYAAAAABAAEAPcAAACNAwAAAAA=&#10;">
                <v:imagedata r:id="rId130" o:title=""/>
              </v:shape>
              <v:shape id="Picture 856" o:spid="_x0000_s1983" type="#_x0000_t75" style="position:absolute;left:4872;top:1601;width:234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V4F/FAAAA3QAAAA8AAABkcnMvZG93bnJldi54bWxET0trwkAQvhf8D8sI3upGW4JNXUULQgsG&#10;6uPQ47A7TaLZ2ZBdTeyv7wqF3ubje8582dtaXKn1lWMFk3ECglg7U3Gh4HjYPM5A+IBssHZMCm7k&#10;YbkYPMwxM67jHV33oRAxhH2GCsoQmkxKr0uy6MeuIY7ct2sthgjbQpoWuxhuazlNklRarDg2lNjQ&#10;W0n6vL9YBRv99PWTv3w23ccxD7vtaX3jtFdqNOxXryAC9eFf/Od+N3H+ZPoM92/iCX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FeBfxQAAAN0AAAAPAAAAAAAAAAAAAAAA&#10;AJ8CAABkcnMvZG93bnJldi54bWxQSwUGAAAAAAQABAD3AAAAkQMAAAAA&#10;">
                <v:imagedata r:id="rId129" o:title=""/>
              </v:shape>
              <v:shape id="Text Box 855" o:spid="_x0000_s1982" type="#_x0000_t202" style="position:absolute;left:5;top:142;width:2258;height:112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R3cMA&#10;AADdAAAADwAAAGRycy9kb3ducmV2LnhtbERPTYvCMBC9C/6HMII3TRUUrUaRRWFBWLZ2D3scm7EN&#10;NpNuk9X67zcLgrd5vM9Zbztbixu13jhWMBknIIgLpw2XCr7yw2gBwgdkjbVjUvAgD9tNv7fGVLs7&#10;Z3Q7hVLEEPYpKqhCaFIpfVGRRT92DXHkLq61GCJsS6lbvMdwW8tpksylRcOxocKG3ioqrqdfq2D3&#10;zdne/HycP7NLZvJ8mfBxflVqOOh2KxCBuvASP93vOs6fTG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uR3cMAAADdAAAADwAAAAAAAAAAAAAAAACYAgAAZHJzL2Rv&#10;d25yZXYueG1sUEsFBgAAAAAEAAQA9QAAAIgDAAAAAA==&#10;" filled="f" stroked="f">
                <v:textbox inset="0,0,0,0">
                  <w:txbxContent>
                    <w:p w:rsidR="00D54872" w:rsidRPr="007A1383" w:rsidRDefault="00D54872" w:rsidP="007A1383">
                      <w:pPr>
                        <w:ind w:left="142" w:right="152"/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</w:pPr>
                      <w:r w:rsidRPr="007A1383">
                        <w:rPr>
                          <w:rFonts w:ascii="Calibri"/>
                          <w:b/>
                          <w:color w:val="231F20"/>
                          <w:spacing w:val="-1"/>
                          <w:sz w:val="12"/>
                        </w:rPr>
                        <w:t>Признак низкого уровня заряда считывателя</w:t>
                      </w:r>
                      <w:r w:rsidRPr="007A1383"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 xml:space="preserve">: Красный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>светодиод</w:t>
                      </w:r>
                      <w:r w:rsidRPr="007A1383"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>моргает</w:t>
                      </w:r>
                      <w:r w:rsidRPr="007A1383"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 xml:space="preserve"> в течение 1 с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>екунды</w:t>
                      </w:r>
                      <w:r w:rsidRPr="007A1383"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 xml:space="preserve"> после пробуждения</w:t>
                      </w:r>
                      <w:r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>.</w:t>
                      </w:r>
                    </w:p>
                    <w:p w:rsidR="00D54872" w:rsidRPr="007A1383" w:rsidRDefault="00D54872" w:rsidP="007A1383">
                      <w:pPr>
                        <w:ind w:left="142"/>
                        <w:rPr>
                          <w:szCs w:val="12"/>
                        </w:rPr>
                      </w:pPr>
                      <w:r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>Звучат</w:t>
                      </w:r>
                      <w:r w:rsidRPr="007A1383"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 xml:space="preserve"> 2 </w:t>
                      </w:r>
                      <w:proofErr w:type="gramStart"/>
                      <w:r w:rsidRPr="007A1383"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>долгих</w:t>
                      </w:r>
                      <w:proofErr w:type="gramEnd"/>
                      <w:r w:rsidRPr="007A1383"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 xml:space="preserve"> звуковых сигнала</w:t>
                      </w:r>
                    </w:p>
                  </w:txbxContent>
                </v:textbox>
              </v:shape>
              <v:shape id="Text Box 854" o:spid="_x0000_s1981" type="#_x0000_t202" style="position:absolute;left:3860;top:142;width:2258;height:1124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PqsMA&#10;AADdAAAADwAAAGRycy9kb3ducmV2LnhtbERPTYvCMBC9L/gfwgje1lQPZbcaRURBEGRrPXgcm7EN&#10;NpPaRO3++83Cwt7m8T5nvuxtI57UeeNYwWScgCAunTZcKTgV2/cPED4ga2wck4Jv8rBcDN7mmGn3&#10;4pyex1CJGMI+QwV1CG0mpS9rsujHriWO3NV1FkOEXSV1h68Ybhs5TZJUWjQcG2psaV1TeTs+rILV&#10;mfONuR8uX/k1N0XxmfA+vSk1GvarGYhAffgX/7l3Os6fTFP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kPqsMAAADdAAAADwAAAAAAAAAAAAAAAACYAgAAZHJzL2Rv&#10;d25yZXYueG1sUEsFBgAAAAAEAAQA9QAAAIgDAAAAAA==&#10;" filled="f" stroked="f">
                <v:textbox inset="0,0,0,0">
                  <w:txbxContent>
                    <w:p w:rsidR="00D54872" w:rsidRPr="007A1383" w:rsidRDefault="00D54872" w:rsidP="007A1383">
                      <w:pPr>
                        <w:ind w:left="142"/>
                        <w:rPr>
                          <w:rFonts w:ascii="Calibri"/>
                          <w:color w:val="231F20"/>
                          <w:sz w:val="12"/>
                        </w:rPr>
                      </w:pPr>
                      <w:r w:rsidRPr="007A1383">
                        <w:rPr>
                          <w:rFonts w:ascii="Calibri"/>
                          <w:b/>
                          <w:color w:val="231F20"/>
                          <w:spacing w:val="-1"/>
                          <w:sz w:val="12"/>
                        </w:rPr>
                        <w:t>Признак низкого уровня заряда считывателя:</w:t>
                      </w:r>
                      <w:r w:rsidRPr="007A1383">
                        <w:rPr>
                          <w:rFonts w:ascii="Calibri"/>
                          <w:color w:val="231F20"/>
                          <w:spacing w:val="-1"/>
                          <w:sz w:val="12"/>
                        </w:rPr>
                        <w:t xml:space="preserve"> </w:t>
                      </w:r>
                      <w:r w:rsidRPr="007A1383">
                        <w:rPr>
                          <w:rFonts w:ascii="Calibri"/>
                          <w:color w:val="231F20"/>
                          <w:sz w:val="12"/>
                        </w:rPr>
                        <w:t xml:space="preserve">Красный светодиодный </w:t>
                      </w:r>
                      <w:r>
                        <w:rPr>
                          <w:rFonts w:ascii="Calibri"/>
                          <w:color w:val="231F20"/>
                          <w:sz w:val="12"/>
                        </w:rPr>
                        <w:t>моргает</w:t>
                      </w:r>
                      <w:r w:rsidRPr="007A1383">
                        <w:rPr>
                          <w:rFonts w:ascii="Calibri"/>
                          <w:color w:val="231F20"/>
                          <w:sz w:val="12"/>
                        </w:rPr>
                        <w:t xml:space="preserve"> в течение 1 с</w:t>
                      </w:r>
                      <w:r>
                        <w:rPr>
                          <w:rFonts w:ascii="Calibri"/>
                          <w:color w:val="231F20"/>
                          <w:sz w:val="12"/>
                        </w:rPr>
                        <w:t xml:space="preserve">екунды </w:t>
                      </w:r>
                      <w:r w:rsidRPr="007A1383">
                        <w:rPr>
                          <w:rFonts w:ascii="Calibri"/>
                          <w:color w:val="231F20"/>
                          <w:sz w:val="12"/>
                        </w:rPr>
                        <w:t>после пробуждения</w:t>
                      </w:r>
                    </w:p>
                    <w:p w:rsidR="00D54872" w:rsidRPr="007A1383" w:rsidRDefault="00D54872" w:rsidP="007A1383">
                      <w:pPr>
                        <w:ind w:left="142"/>
                        <w:rPr>
                          <w:rFonts w:ascii="Calibri"/>
                          <w:b/>
                          <w:color w:val="231F20"/>
                          <w:sz w:val="12"/>
                        </w:rPr>
                      </w:pPr>
                      <w:r w:rsidRPr="007A1383">
                        <w:rPr>
                          <w:rFonts w:ascii="Calibri"/>
                          <w:b/>
                          <w:color w:val="231F20"/>
                          <w:sz w:val="12"/>
                        </w:rPr>
                        <w:t>Чрезвычайно низкий уровень заряда:</w:t>
                      </w:r>
                    </w:p>
                    <w:p w:rsidR="00D54872" w:rsidRPr="007A1383" w:rsidRDefault="00D54872" w:rsidP="007A1383">
                      <w:pPr>
                        <w:ind w:left="142" w:right="153"/>
                        <w:rPr>
                          <w:szCs w:val="12"/>
                        </w:rPr>
                      </w:pPr>
                      <w:r w:rsidRPr="007A1383">
                        <w:rPr>
                          <w:rFonts w:ascii="Calibri"/>
                          <w:color w:val="231F20"/>
                          <w:sz w:val="12"/>
                        </w:rPr>
                        <w:t xml:space="preserve">Красный светодиодный </w:t>
                      </w:r>
                      <w:r>
                        <w:rPr>
                          <w:rFonts w:ascii="Calibri"/>
                          <w:color w:val="231F20"/>
                          <w:sz w:val="12"/>
                        </w:rPr>
                        <w:t>моргает</w:t>
                      </w:r>
                      <w:r w:rsidRPr="007A1383">
                        <w:rPr>
                          <w:rFonts w:ascii="Calibri"/>
                          <w:color w:val="231F20"/>
                          <w:sz w:val="12"/>
                        </w:rPr>
                        <w:t xml:space="preserve"> в течение 1 с</w:t>
                      </w:r>
                      <w:r>
                        <w:rPr>
                          <w:rFonts w:ascii="Calibri"/>
                          <w:color w:val="231F20"/>
                          <w:sz w:val="12"/>
                        </w:rPr>
                        <w:t>екунды</w:t>
                      </w:r>
                      <w:r w:rsidRPr="007A1383">
                        <w:rPr>
                          <w:rFonts w:ascii="Calibri"/>
                          <w:color w:val="231F20"/>
                          <w:sz w:val="12"/>
                        </w:rPr>
                        <w:t xml:space="preserve"> после </w:t>
                      </w:r>
                      <w:proofErr w:type="gramStart"/>
                      <w:r w:rsidRPr="007A1383">
                        <w:rPr>
                          <w:rFonts w:ascii="Calibri"/>
                          <w:color w:val="231F20"/>
                          <w:sz w:val="12"/>
                        </w:rPr>
                        <w:t>пробуждения</w:t>
                      </w:r>
                      <w:proofErr w:type="gramEnd"/>
                      <w:r>
                        <w:rPr>
                          <w:rFonts w:ascii="Calibri"/>
                          <w:color w:val="231F20"/>
                          <w:sz w:val="12"/>
                        </w:rPr>
                        <w:t xml:space="preserve"> и звучат</w:t>
                      </w:r>
                      <w:r w:rsidRPr="007A1383">
                        <w:rPr>
                          <w:rFonts w:ascii="Calibri"/>
                          <w:color w:val="231F20"/>
                          <w:sz w:val="12"/>
                        </w:rPr>
                        <w:t xml:space="preserve"> 2 долгих звуковых сигнала </w:t>
                      </w:r>
                    </w:p>
                  </w:txbxContent>
                </v:textbox>
              </v:shape>
              <v:shape id="Text Box 853" o:spid="_x0000_s1980" type="#_x0000_t202" style="position:absolute;left:702;top:1826;width:865;height:12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qMcMA&#10;AADdAAAADwAAAGRycy9kb3ducmV2LnhtbERPTWvCQBC9F/wPywi9NRs9WBtdRaQFoSCN8eBxzI7J&#10;YnY2ZleN/75bEHqbx/uc+bK3jbhR541jBaMkBUFcOm24UrAvvt6mIHxA1tg4JgUP8rBcDF7mmGl3&#10;55xuu1CJGMI+QwV1CG0mpS9rsugT1xJH7uQ6iyHCrpK6w3sMt40cp+lEWjQcG2psaV1Ted5drYLV&#10;gfNPc9kef/JTboriI+XvyVmp12G/moEI1Id/8dO90XH+aPwO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WqMcMAAADdAAAADwAAAAAAAAAAAAAAAACYAgAAZHJzL2Rv&#10;d25yZXYueG1sUEsFBgAAAAAEAAQA9QAAAIgDAAAAAA==&#10;" filled="f" stroked="f">
                <v:textbox inset="0,0,0,0">
                  <w:txbxContent>
                    <w:p w:rsidR="00D54872" w:rsidRDefault="00D54872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12"/>
                        </w:rPr>
                        <w:t>BATTERY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0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LOW</w:t>
                      </w:r>
                    </w:p>
                  </w:txbxContent>
                </v:textbox>
              </v:shape>
              <v:shape id="Text Box 852" o:spid="_x0000_s1979" type="#_x0000_t202" style="position:absolute;left:4557;top:1826;width:865;height:12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+Q8YA&#10;AADdAAAADwAAAGRycy9kb3ducmV2LnhtbESPQWvCQBCF74X+h2UEb3WjB9HUVUQqFITSmB56nGbH&#10;ZDE7G7NbTf995yB4m+G9ee+b1WbwrbpSH11gA9NJBoq4CtZxbeCr3L8sQMWEbLENTAb+KMJm/fy0&#10;wtyGGxd0PaZaSQjHHA00KXW51rFqyGOchI5YtFPoPSZZ+1rbHm8S7ls9y7K59uhYGhrsaNdQdT7+&#10;egPbby7e3OXj57M4Fa4slxkf5mdjxqNh+woq0ZAe5vv1uxX86Uxw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o+Q8YAAADdAAAADwAAAAAAAAAAAAAAAACYAgAAZHJz&#10;L2Rvd25yZXYueG1sUEsFBgAAAAAEAAQA9QAAAIsDAAAAAA==&#10;" filled="f" stroked="f">
                <v:textbox inset="0,0,0,0">
                  <w:txbxContent>
                    <w:p w:rsidR="00D54872" w:rsidRDefault="00D54872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12"/>
                        </w:rPr>
                        <w:t>BATTERY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0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LOW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</w:p>
    <w:p w:rsidR="00FF438E" w:rsidRPr="00A136BC" w:rsidRDefault="00FF438E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FF438E" w:rsidRPr="00A136BC">
          <w:footerReference w:type="even" r:id="rId131"/>
          <w:footerReference w:type="default" r:id="rId132"/>
          <w:pgSz w:w="8400" w:h="11910"/>
          <w:pgMar w:top="620" w:right="460" w:bottom="660" w:left="460" w:header="185" w:footer="465" w:gutter="0"/>
          <w:pgNumType w:start="23"/>
          <w:cols w:space="720"/>
        </w:sectPr>
      </w:pPr>
    </w:p>
    <w:p w:rsidR="00FF438E" w:rsidRPr="00A136BC" w:rsidRDefault="00FF438E">
      <w:pPr>
        <w:spacing w:before="5"/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D346AB">
      <w:pPr>
        <w:pStyle w:val="2"/>
        <w:numPr>
          <w:ilvl w:val="1"/>
          <w:numId w:val="8"/>
        </w:numPr>
        <w:tabs>
          <w:tab w:val="left" w:pos="454"/>
        </w:tabs>
        <w:ind w:left="453"/>
        <w:rPr>
          <w:bCs w:val="0"/>
        </w:rPr>
      </w:pPr>
      <w:r w:rsidRPr="00A136BC">
        <w:rPr>
          <w:bCs w:val="0"/>
          <w:sz w:val="18"/>
          <w:szCs w:val="18"/>
        </w:rPr>
        <w:t>Меню настроек</w:t>
      </w:r>
      <w:r w:rsidR="00DB3A5C" w:rsidRPr="00DB3A5C">
        <w:rPr>
          <w:noProof/>
          <w:lang w:bidi="he-IL"/>
        </w:rPr>
        <w:pict>
          <v:group id="Group 815" o:spid="_x0000_s1942" style="position:absolute;left:0;text-align:left;margin-left:93.2pt;margin-top:22pt;width:243.55pt;height:34.05pt;z-index:251553792;mso-position-horizontal-relative:page;mso-position-vertical-relative:text" coordorigin="1864,440" coordsize="487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">
            <v:group id="Group 848" o:spid="_x0000_s1975" style="position:absolute;left:1864;top:440;width:1361;height:681" coordorigin="1864,440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<v:shape id="Freeform 849" o:spid="_x0000_s1976" style="position:absolute;left:1864;top:440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ABMYA&#10;AADdAAAADwAAAGRycy9kb3ducmV2LnhtbESPT0/DMAzF70h8h8hI3FgChzGVpRUgITgh7Q+bdrMa&#10;L+1onKoJa/ft8QGJm633/N7Py2oKnTrTkNrIFu5nBhRxHV3L3sJ283a3AJUyssMuMlm4UIKqvL5a&#10;YuHiyCs6r7NXEsKpQAtNzn2hdaobCphmsScW7RiHgFnWwWs34CjhodMPxsx1wJalocGeXhuqv9c/&#10;wYI+vHyaU3hvdzHOD/5r73dhP1p7ezM9P4HKNOV/89/1hxN88yj88o2Mo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FABMYAAADdAAAADwAAAAAAAAAAAAAAAACYAgAAZHJz&#10;L2Rvd25yZXYueG1sUEsFBgAAAAAEAAQA9QAAAIsDAAAAAA==&#10;" path="m57,l24,,7,7,1,23,,56,,624r1,32l7,673r17,6l57,680r1247,l1337,679r17,-6l1360,656r1,-32l1361,56,1337,,57,xe" fillcolor="#231f20" stroked="f">
                <v:path arrowok="t" o:connecttype="custom" o:connectlocs="57,440;24,440;7,447;1,463;0,496;0,1064;1,1096;7,1113;24,1119;57,1120;1304,1120;1337,1119;1354,1113;1360,1096;1361,1064;1361,496;1337,440;57,440" o:connectangles="0,0,0,0,0,0,0,0,0,0,0,0,0,0,0,0,0,0"/>
              </v:shape>
            </v:group>
            <v:group id="Group 846" o:spid="_x0000_s1973" style="position:absolute;left:1998;top:664;width:1094;height:2" coordorigin="1998,664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<v:shape id="Freeform 847" o:spid="_x0000_s1974" style="position:absolute;left:1998;top:664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jJj8EA&#10;AADdAAAADwAAAGRycy9kb3ducmV2LnhtbERPS4vCMBC+C/sfwix400QRlWoUkRU9ePF1H5oxLTaT&#10;0mRr3V+/WVjwNh/fc5brzlWipSaUnjWMhgoEce5NyVbD9bIbzEGEiGyw8kwaXhRgvfroLTEz/skn&#10;as/RihTCIUMNRYx1JmXIC3IYhr4mTtzdNw5jgo2VpsFnCneVHCs1lQ5LTg0F1rQtKH+cv52Gn9nk&#10;2u63X3NzsDt1c3fr/NFq3f/sNgsQkbr4Fv+7DybNV7Mx/H2TTp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oyY/BAAAA3QAAAA8AAAAAAAAAAAAAAAAAmAIAAGRycy9kb3du&#10;cmV2LnhtbFBLBQYAAAAABAAEAPUAAACGAwAAAAA=&#10;" path="m,l1093,e" filled="f" strokecolor="white" strokeweight="1pt">
                <v:path arrowok="t" o:connecttype="custom" o:connectlocs="0,0;1093,0" o:connectangles="0,0"/>
              </v:shape>
            </v:group>
            <v:group id="Group 844" o:spid="_x0000_s1971" style="position:absolute;left:1998;top:888;width:1094;height:2" coordorigin="1998,888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<v:shape id="Freeform 845" o:spid="_x0000_s1972" style="position:absolute;left:1998;top:888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30YMMA&#10;AADdAAAADwAAAGRycy9kb3ducmV2LnhtbERPTWvCQBC9F/wPywi91d1KqBJdQwlKc+il1t6H7LgJ&#10;ZmdDdhvT/vquIPQ2j/c522JynRhpCK1nDc8LBYK49qZlq+H0eXhagwgR2WDnmTT8UIBiN3vYYm78&#10;lT9oPEYrUgiHHDU0Mfa5lKFuyGFY+J44cWc/OIwJDlaaAa8p3HVyqdSLdNhyamiwp7Kh+nL8dhp+&#10;V9lpfCv3a1PZg/pyZ+v8u9X6cT69bkBEmuK/+O6uTJqvVhncvkkn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30YMMAAADdAAAADwAAAAAAAAAAAAAAAACYAgAAZHJzL2Rv&#10;d25yZXYueG1sUEsFBgAAAAAEAAQA9QAAAIgDAAAAAA==&#10;" path="m,l1093,e" filled="f" strokecolor="white" strokeweight="1pt">
                <v:path arrowok="t" o:connecttype="custom" o:connectlocs="0,0;1093,0" o:connectangles="0,0"/>
              </v:shape>
            </v:group>
            <v:group id="Group 842" o:spid="_x0000_s1969" style="position:absolute;left:3617;top:440;width:1361;height:681" coordorigin="3617,440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<v:shape id="Freeform 843" o:spid="_x0000_s1970" style="position:absolute;left:3617;top:440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968MA&#10;AADdAAAADwAAAGRycy9kb3ducmV2LnhtbERPTWsCMRC9C/6HMEJvmtjDVrZGUUHaU6FqV7wNm2l2&#10;62aybFJ3+++bQsHbPN7nLNeDa8SNulB71jCfKRDEpTc1Ww2n4366ABEissHGM2n4oQDr1Xi0xNz4&#10;nt/pdohWpBAOOWqoYmxzKUNZkcMw8y1x4j595zAm2FlpOuxTuGvko1KZdFhzaqiwpV1F5fXw7TTI&#10;y/ZNfbmXuvA+u9iPsy3cudf6YTJsnkFEGuJd/O9+NWm+esrg75t0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968MAAADdAAAADwAAAAAAAAAAAAAAAACYAgAAZHJzL2Rv&#10;d25yZXYueG1sUEsFBgAAAAAEAAQA9QAAAIgDAAAAAA==&#10;" path="m57,l24,,7,7,1,23,,56,,624r1,32l7,673r17,6l56,680r1248,l1337,679r17,-6l1360,656r1,-32l1361,56,1337,,57,xe" fillcolor="#231f20" stroked="f">
                <v:path arrowok="t" o:connecttype="custom" o:connectlocs="57,440;24,440;7,447;1,463;0,496;0,1064;1,1096;7,1113;24,1119;56,1120;1304,1120;1337,1119;1354,1113;1360,1096;1361,1064;1361,496;1337,440;57,440" o:connectangles="0,0,0,0,0,0,0,0,0,0,0,0,0,0,0,0,0,0"/>
              </v:shape>
            </v:group>
            <v:group id="Group 840" o:spid="_x0000_s1967" style="position:absolute;left:3751;top:664;width:1094;height:2" coordorigin="3751,664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<v:shape id="Freeform 841" o:spid="_x0000_s1968" style="position:absolute;left:3751;top:664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+ZcQA&#10;AADdAAAADwAAAGRycy9kb3ducmV2LnhtbESPQW/CMAyF75P2HyJP4jYSJgSoIyCEhuCwC4zdrcak&#10;1RqnakLp9uvnAxI3W+/5vc/L9RAa1VOX6sgWJmMDiriMrmZv4fy1e12AShnZYROZLPxSgvXq+WmJ&#10;hYs3PlJ/yl5JCKcCLVQ5t4XWqawoYBrHlli0S+wCZlk7r12HNwkPjX4zZqYD1iwNFba0raj8OV2D&#10;hb/59Nzvtx8Ld/A78x0uPsRPb+3oZdi8g8o05If5fn1wgm/mgivfyAh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A/mXEAAAA3QAAAA8AAAAAAAAAAAAAAAAAmAIAAGRycy9k&#10;b3ducmV2LnhtbFBLBQYAAAAABAAEAPUAAACJAwAAAAA=&#10;" path="m,l1093,e" filled="f" strokecolor="white" strokeweight="1pt">
                <v:path arrowok="t" o:connecttype="custom" o:connectlocs="0,0;1093,0" o:connectangles="0,0"/>
              </v:shape>
            </v:group>
            <v:group id="Group 838" o:spid="_x0000_s1965" style="position:absolute;left:3751;top:888;width:1094;height:2" coordorigin="3751,888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<v:shape id="Freeform 839" o:spid="_x0000_s1966" style="position:absolute;left:3751;top:888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CRMUA&#10;AADdAAAADwAAAGRycy9kb3ducmV2LnhtbESPT2vDMAzF74N9B6NBb6u9MdqQ1S2jrKyHXvpndxGr&#10;Tlgsh9hL03766jDYTeI9vffTYjWGVg3UpyayhZepAUVcRdewt3A6bp4LUCkjO2wjk4UrJVgtHx8W&#10;WLp44T0Nh+yVhHAq0UKdc1dqnaqaAqZp7IhFO8c+YJa199r1eJHw0OpXY2Y6YMPSUGNH65qqn8Nv&#10;sHCbv52Gr/Vn4bZ+Y77D2Ye489ZOnsaPd1CZxvxv/rveOsE3hfDLNzKCX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44JExQAAAN0AAAAPAAAAAAAAAAAAAAAAAJgCAABkcnMv&#10;ZG93bnJldi54bWxQSwUGAAAAAAQABAD1AAAAigMAAAAA&#10;" path="m,l1093,e" filled="f" strokecolor="white" strokeweight="1pt">
                <v:path arrowok="t" o:connecttype="custom" o:connectlocs="0,0;1093,0" o:connectangles="0,0"/>
              </v:shape>
            </v:group>
            <v:group id="Group 833" o:spid="_x0000_s1960" style="position:absolute;left:3277;top:657;width:284;height:247" coordorigin="3277,657" coordsize="284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<v:shape id="Freeform 837" o:spid="_x0000_s1964" style="position:absolute;left:3277;top:657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o3MQA&#10;AADdAAAADwAAAGRycy9kb3ducmV2LnhtbERPTWvCQBC9C/0PyxR6002llRCzSqkILXrQ2EtvQ3aS&#10;rM3Ohuxq0n/vFgre5vE+J1+PthVX6r1xrOB5loAgLp02XCv4Om2nKQgfkDW2jknBL3lYrx4mOWba&#10;DXykaxFqEUPYZ6igCaHLpPRlQxb9zHXEkatcbzFE2NdS9zjEcNvKeZIspEXDsaHBjt4bKn+Ki1UQ&#10;9mabvvDZmNfdt/8cd5tDNZyUenoc35YgAo3hLv53f+g4P0nn8PdNP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SKNzEAAAA3QAAAA8AAAAAAAAAAAAAAAAAmAIAAGRycy9k&#10;b3ducmV2LnhtbFBLBQYAAAAABAAEAPUAAACJAwAAAAA=&#10;" path="m178,246r-1,-59l105,175,104,71,176,58,176,,283,122,178,246xe" fillcolor="black" stroked="f">
                <v:path arrowok="t" o:connecttype="custom" o:connectlocs="178,903;177,844;105,832;104,728;176,715;176,657;283,779;178,903" o:connectangles="0,0,0,0,0,0,0,0"/>
              </v:shape>
              <v:shape id="Freeform 836" o:spid="_x0000_s1963" style="position:absolute;left:3277;top:657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6NR8QA&#10;AADdAAAADwAAAGRycy9kb3ducmV2LnhtbERPTWvCQBC9F/wPywje6sbalhDdiFQExR5a7cXbkJ0k&#10;22ZnQ3Y16b93hUJv83ifs1wNthFX6rxxrGA2TUAQF04brhR8nbaPKQgfkDU2jknBL3lY5aOHJWba&#10;9fxJ12OoRAxhn6GCOoQ2k9IXNVn0U9cSR650ncUQYVdJ3WEfw20jn5LkVVo0HBtqbOmtpuLneLEK&#10;wrvZps/8bczL4ez3w2HzUfYnpSbjYb0AEWgI/+I/907H+Uk6h/s38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ejUfEAAAA3QAAAA8AAAAAAAAAAAAAAAAAmAIAAGRycy9k&#10;b3ducmV2LnhtbFBLBQYAAAAABAAEAPUAAACJAwAAAAA=&#10;" path="m84,171l58,167,57,80,83,75r1,96xe" fillcolor="black" stroked="f">
                <v:path arrowok="t" o:connecttype="custom" o:connectlocs="84,828;58,824;57,737;83,732;84,828" o:connectangles="0,0,0,0,0"/>
              </v:shape>
              <v:shape id="Freeform 835" o:spid="_x0000_s1962" style="position:absolute;left:3277;top:657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VM8QA&#10;AADdAAAADwAAAGRycy9kb3ducmV2LnhtbERPTWvCQBC9C/0PyxR6002LlRCzSmkRLPagsZfehuwk&#10;WZudDdnVpP++Kwje5vE+J1+PthUX6r1xrOB5loAgLp02XCv4Pm6mKQgfkDW2jknBH3lYrx4mOWba&#10;DXygSxFqEUPYZ6igCaHLpPRlQxb9zHXEkatcbzFE2NdS9zjEcNvKlyRZSIuGY0ODHb03VP4WZ6sg&#10;fJlNOueTMa+7H/857j721XBU6ulxfFuCCDSGu/jm3uo4P0nncP0mni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3FTPEAAAA3QAAAA8AAAAAAAAAAAAAAAAAmAIAAGRycy9k&#10;b3ducmV2LnhtbFBLBQYAAAAABAAEAPUAAACJAwAAAAA=&#10;" path="m45,164l29,162,28,85,44,82r1,82xe" fillcolor="black" stroked="f">
                <v:path arrowok="t" o:connecttype="custom" o:connectlocs="45,821;29,819;28,742;44,739;45,821" o:connectangles="0,0,0,0,0"/>
              </v:shape>
              <v:shape id="Freeform 834" o:spid="_x0000_s1961" style="position:absolute;left:3277;top:657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uwqMMA&#10;AADdAAAADwAAAGRycy9kb3ducmV2LnhtbERPTWvCQBC9F/wPyxS81U1FS4hZpSiCoodWe+ltyE6S&#10;tdnZkF1N/PduodDbPN7n5KvBNuJGnTeOFbxOEhDEhdOGKwVf5+1LCsIHZI2NY1JwJw+r5egpx0y7&#10;nj/pdgqViCHsM1RQh9BmUvqiJot+4lriyJWusxgi7CqpO+xjuG3kNEnepEXDsaHGltY1FT+nq1UQ&#10;jmabzvhizPzw7ffDYfNR9melxs/D+wJEoCH8i//cOx3nJ+kcfr+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uwqMMAAADdAAAADwAAAAAAAAAAAAAAAACYAgAAZHJzL2Rv&#10;d25yZXYueG1sUEsFBgAAAAAEAAQA9QAAAIgDAAAAAA==&#10;" path="m11,158l1,157,,90,10,88r1,70xe" fillcolor="black" stroked="f">
                <v:path arrowok="t" o:connecttype="custom" o:connectlocs="11,815;1,814;0,747;10,745;11,815" o:connectangles="0,0,0,0,0"/>
              </v:shape>
            </v:group>
            <v:group id="Group 828" o:spid="_x0000_s1955" style="position:absolute;left:5034;top:657;width:284;height:247" coordorigin="5034,657" coordsize="284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<v:shape id="Freeform 832" o:spid="_x0000_s1959" style="position:absolute;left:5034;top:657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WLRMQA&#10;AADdAAAADwAAAGRycy9kb3ducmV2LnhtbERPTWvCQBC9F/wPywje6sZi2xDdiFQExR5a7cXbkJ0k&#10;22ZnQ3Y16b93hUJv83ifs1wNthFX6rxxrGA2TUAQF04brhR8nbaPKQgfkDU2jknBL3lY5aOHJWba&#10;9fxJ12OoRAxhn6GCOoQ2k9IXNVn0U9cSR650ncUQYVdJ3WEfw20jn5LkRVo0HBtqbOmtpuLneLEK&#10;wrvZpnP+Nub5cPb74bD5KPuTUpPxsF6ACDSEf/Gfe6fj/CR9hfs38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li0TEAAAA3QAAAA8AAAAAAAAAAAAAAAAAmAIAAGRycy9k&#10;b3ducmV2LnhtbFBLBQYAAAAABAAEAPUAAACJAwAAAAA=&#10;" path="m178,246r,-59l106,175,105,71,177,58,176,,284,122,178,246xe" fillcolor="black" stroked="f">
                <v:path arrowok="t" o:connecttype="custom" o:connectlocs="178,903;178,844;106,832;105,728;177,715;176,657;284,779;178,903" o:connectangles="0,0,0,0,0,0,0,0"/>
              </v:shape>
              <v:shape id="Freeform 831" o:spid="_x0000_s1958" style="position:absolute;left:5034;top:657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ofNsYA&#10;AADdAAAADwAAAGRycy9kb3ducmV2LnhtbESPQWvCQBCF7wX/wzJCb3Wj2BJSVxFFsNhDq730NmTH&#10;ZNvsbMiuJv33nYPgbYb35r1vFqvBN+pKXXSBDUwnGSjiMljHlYGv0+4pBxUTssUmMBn4owir5ehh&#10;gYUNPX/S9ZgqJSEcCzRQp9QWWseyJo9xElpi0c6h85hk7SptO+wl3Dd6lmUv2qNjaaixpU1N5e/x&#10;4g2kd7fL5/zj3PPhO74Nh+3HuT8Z8zge1q+gEg3pbr5d763gZ7ngyjcygl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ofNsYAAADdAAAADwAAAAAAAAAAAAAAAACYAgAAZHJz&#10;L2Rvd25yZXYueG1sUEsFBgAAAAAEAAQA9QAAAIsDAAAAAA==&#10;" path="m85,171l58,167,57,80,83,75r2,96xe" fillcolor="black" stroked="f">
                <v:path arrowok="t" o:connecttype="custom" o:connectlocs="85,828;58,824;57,737;83,732;85,828" o:connectangles="0,0,0,0,0"/>
              </v:shape>
              <v:shape id="Freeform 830" o:spid="_x0000_s1957" style="position:absolute;left:5034;top:657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a6rcQA&#10;AADdAAAADwAAAGRycy9kb3ducmV2LnhtbERPS2vCQBC+C/0PyxR6002LlTS6kVIRFD346MXbkJ0k&#10;22ZnQ3Zr0n/fLQje5uN7zmI52EZcqfPGsYLnSQKCuHDacKXg87wepyB8QNbYOCYFv+RhmT+MFphp&#10;1/ORrqdQiRjCPkMFdQhtJqUvarLoJ64ljlzpOoshwq6SusM+httGviTJTFo0HBtqbOmjpuL79GMV&#10;hL1Zp1P+MuZ1d/HbYbc6lP1ZqafH4X0OItAQ7uKbe6Pj/CR9g/9v4gk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2uq3EAAAA3QAAAA8AAAAAAAAAAAAAAAAAmAIAAGRycy9k&#10;b3ducmV2LnhtbFBLBQYAAAAABAAEAPUAAACJAwAAAAA=&#10;" path="m45,164l30,162,29,85,44,82r1,82xe" fillcolor="black" stroked="f">
                <v:path arrowok="t" o:connecttype="custom" o:connectlocs="45,821;30,819;29,742;44,739;45,821" o:connectangles="0,0,0,0,0"/>
              </v:shape>
              <v:shape id="Freeform 829" o:spid="_x0000_s1956" style="position:absolute;left:5034;top:657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WF7ccA&#10;AADdAAAADwAAAGRycy9kb3ducmV2LnhtbESPT2/CMAzF75P4DpGRuI10E5ugENC0CYmJHfh34WY1&#10;pg1rnKoJtPv282HSbrbe83s/L1a9r9Wd2ugCG3gaZ6CIi2AdlwZOx/XjFFRMyBbrwGTghyKsloOH&#10;BeY2dLyn+yGVSkI45migSqnJtY5FRR7jODTEol1C6zHJ2pbatthJuK/1c5a9ao+OpaHCht4rKr4P&#10;N28gfbn1dMJX51625/jZbz92l+5ozGjYv81BJerTv/nvemMFP5sJv3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Vhe3HAAAA3QAAAA8AAAAAAAAAAAAAAAAAmAIAAGRy&#10;cy9kb3ducmV2LnhtbFBLBQYAAAAABAAEAPUAAACMAwAAAAA=&#10;" path="m11,158l1,157,,90,10,88r1,70xe" fillcolor="black" stroked="f">
                <v:path arrowok="t" o:connecttype="custom" o:connectlocs="11,815;1,814;0,747;10,745;11,815" o:connectangles="0,0,0,0,0"/>
              </v:shape>
            </v:group>
            <v:group id="Group 826" o:spid="_x0000_s1953" style="position:absolute;left:5374;top:440;width:1361;height:681" coordorigin="5374,440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<v:shape id="Freeform 827" o:spid="_x0000_s1954" style="position:absolute;left:5374;top:440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OdEsMA&#10;AADdAAAADwAAAGRycy9kb3ducmV2LnhtbERPTWsCMRC9C/0PYQq9uUk9SF2NYgtiT4Vqq+xt2IzZ&#10;tZvJsknd7b9vBMHbPN7nLFaDa8SFulB71vCcKRDEpTc1Ww1f+834BUSIyAYbz6ThjwKslg+jBebG&#10;9/xJl120IoVwyFFDFWObSxnKihyGzLfEiTv5zmFMsLPSdNincNfIiVJT6bDm1FBhS28VlT+7X6dB&#10;Fq8f6uy29cH7aWG/j/bgjr3WT4/Deg4i0hDv4pv73aT5ajaB6zfp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OdEsMAAADdAAAADwAAAAAAAAAAAAAAAACYAgAAZHJzL2Rv&#10;d25yZXYueG1sUEsFBgAAAAAEAAQA9QAAAIgDAAAAAA==&#10;" path="m57,l24,,8,7,1,23,,56,,624r1,32l8,673r16,6l57,680r1247,l1337,679r17,-6l1360,656r1,-32l1361,56,1337,,57,xe" fillcolor="#231f20" stroked="f">
                <v:path arrowok="t" o:connecttype="custom" o:connectlocs="57,440;24,440;8,447;1,463;0,496;0,1064;1,1096;8,1113;24,1119;57,1120;1304,1120;1337,1119;1354,1113;1360,1096;1361,1064;1361,496;1337,440;57,440" o:connectangles="0,0,0,0,0,0,0,0,0,0,0,0,0,0,0,0,0,0"/>
              </v:shape>
            </v:group>
            <v:group id="Group 824" o:spid="_x0000_s1951" style="position:absolute;left:5508;top:664;width:1094;height:2" coordorigin="5508,664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<v:shape id="Freeform 825" o:spid="_x0000_s1952" style="position:absolute;left:5508;top:664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SmsIA&#10;AADdAAAADwAAAGRycy9kb3ducmV2LnhtbERPTWsCMRC9F/wPYQRvNalI1XWzIlKph1609j5sxuzS&#10;zWTZpOvaX98UBG/zeJ+TbwbXiJ66UHvW8DJVIIhLb2q2Gs6f++cliBCRDTaeScONAmyK0VOOmfFX&#10;PlJ/ilakEA4ZaqhibDMpQ1mRwzD1LXHiLr5zGBPsrDQdXlO4a+RMqVfpsObUUGFLu4rK79OP0/C7&#10;mJ/7993b0hzsXn25i3X+w2o9GQ/bNYhIQ3yI7+6DSfPVag7/36QT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ARKawgAAAN0AAAAPAAAAAAAAAAAAAAAAAJgCAABkcnMvZG93&#10;bnJldi54bWxQSwUGAAAAAAQABAD1AAAAhwMAAAAA&#10;" path="m,l1093,e" filled="f" strokecolor="white" strokeweight="1pt">
                <v:path arrowok="t" o:connecttype="custom" o:connectlocs="0,0;1093,0" o:connectangles="0,0"/>
              </v:shape>
            </v:group>
            <v:group id="Group 816" o:spid="_x0000_s1943" style="position:absolute;left:5508;top:888;width:1094;height:2" coordorigin="5508,888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<v:shape id="Freeform 823" o:spid="_x0000_s1950" style="position:absolute;left:5508;top:888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8pdsMA&#10;AADdAAAADwAAAGRycy9kb3ducmV2LnhtbERPS2sCMRC+C/6HMII3TSriY92siFTqoRetvQ+bMbt0&#10;M1k26brtr28Khd7m43tOvh9cI3rqQu1Zw9NcgSAuvanZari9nWYbECEiG2w8k4YvCrAvxqMcM+Mf&#10;fKH+Gq1IIRwy1FDF2GZShrIih2HuW+LE3X3nMCbYWWk6fKRw18iFUivpsObUUGFLx4rKj+un0/C9&#10;Xt76l+PzxpztSb27u3X+1Wo9nQyHHYhIQ/wX/7nPJs1X2xX8fpNO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8pdsMAAADdAAAADwAAAAAAAAAAAAAAAACYAgAAZHJzL2Rv&#10;d25yZXYueG1sUEsFBgAAAAAEAAQA9QAAAIgDAAAAAA==&#10;" path="m,l1093,e" filled="f" strokecolor="white" strokeweight="1pt">
                <v:path arrowok="t" o:connecttype="custom" o:connectlocs="0,0;1093,0" o:connectangles="0,0"/>
              </v:shape>
              <v:shape id="Picture 822" o:spid="_x0000_s1949" type="#_x0000_t75" style="position:absolute;left:5667;top:484;width:12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2mkvBAAAA3QAAAA8AAABkcnMvZG93bnJldi54bWxET9tqAjEQfRf6D2EKfdOkBavdGsVWFF+9&#10;fMCwGTfBzWTZRHft15uC4NscznVmi97X4kptdIE1vI8UCOIyGMeVhuNhPZyCiAnZYB2YNNwowmL+&#10;MphhYULHO7ruUyVyCMcCNdiUmkLKWFryGEehIc7cKbQeU4ZtJU2LXQ73tfxQ6lN6dJwbLDb0a6k8&#10;7y9eQzW+qd3KL93f5hJth+f+5DY/Wr+99stvEIn69BQ/3FuT56uvCfx/k0+Q8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2mkvBAAAA3QAAAA8AAAAAAAAAAAAAAAAAnwIA&#10;AGRycy9kb3ducmV2LnhtbFBLBQYAAAAABAAEAPcAAACNAwAAAAA=&#10;">
                <v:imagedata r:id="rId133" o:title=""/>
              </v:shape>
              <v:shape id="Picture 821" o:spid="_x0000_s1948" type="#_x0000_t75" style="position:absolute;left:5656;top:715;width:14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/M87GAAAA3QAAAA8AAABkcnMvZG93bnJldi54bWxEj0FvwjAMhe+T9h8iT9ptpOwwsY6AJiTQ&#10;pAETZT/Aa7y2W+JUTUrLv8cHJG623vN7n+fL0Tt1oi42gQ1MJxko4jLYhisD38f10wxUTMgWXWAy&#10;cKYIy8X93RxzGwY+0KlIlZIQjjkaqFNqc61jWZPHOAktsWi/ofOYZO0qbTscJNw7/ZxlL9pjw9JQ&#10;Y0urmsr/ovcG9rvP1ebnOP0qtn3v9GDXfxt2xjw+jO9voBKN6Wa+Xn9Ywc9eBVe+kRH04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z8zzsYAAADdAAAADwAAAAAAAAAAAAAA&#10;AACfAgAAZHJzL2Rvd25yZXYueG1sUEsFBgAAAAAEAAQA9wAAAJIDAAAAAA==&#10;">
                <v:imagedata r:id="rId134" o:title=""/>
              </v:shape>
              <v:shape id="Text Box 820" o:spid="_x0000_s1947" type="#_x0000_t202" style="position:absolute;left:2188;top:503;width:714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hdosQA&#10;AADdAAAADwAAAGRycy9kb3ducmV2LnhtbERPTWvCQBC9F/wPywi9Nbv1IE3qKlIUCgVpjAeP0+yY&#10;LGZnY3ar8d93C4Xe5vE+Z7EaXSeuNATrWcNzpkAQ195YbjQcqu3TC4gQkQ12nknDnQKslpOHBRbG&#10;37ik6z42IoVwKFBDG2NfSBnqlhyGzPfEiTv5wWFMcGikGfCWwl0nZ0rNpUPLqaHFnt5aqs/7b6dh&#10;feRyYy+7r8/yVNqqyhV/zM9aP07H9SuISGP8F/+5302ar/Icfr9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oXaLEAAAA3QAAAA8AAAAAAAAAAAAAAAAAmAIAAGRycy9k&#10;b3ducmV2LnhtbFBLBQYAAAAABAAEAPUAAACJAwAAAAA=&#10;" filled="f" stroked="f">
                <v:textbox inset="0,0,0,0">
                  <w:txbxContent>
                    <w:p w:rsidR="00D54872" w:rsidRDefault="00D54872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USER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CODE</w:t>
                      </w:r>
                    </w:p>
                  </w:txbxContent>
                </v:textbox>
              </v:shape>
              <v:shape id="Text Box 819" o:spid="_x0000_s1946" type="#_x0000_t202" style="position:absolute;left:3854;top:503;width:887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luJcYA&#10;AADdAAAADwAAAGRycy9kb3ducmV2LnhtbESPQWvDMAyF74P+B6PCbqvdHcqW1S1ldFAYjKXpYUct&#10;VhPTWE5jt83+/XQY7Cbxnt77tFyPoVNXGpKPbGE+M6CI6+g8NxYO1dvDE6iUkR12kcnCDyVYryZ3&#10;SyxcvHFJ131ulIRwKtBCm3NfaJ3qlgKmWeyJRTvGIWCWdWi0G/Am4aHTj8YsdEDP0tBiT68t1af9&#10;JVjYfHG59eeP78/yWPqqejb8vjhZez8dNy+gMo353/x3vXOCPzf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luJcYAAADdAAAADwAAAAAAAAAAAAAAAACYAgAAZHJz&#10;L2Rvd25yZXYueG1sUEsFBgAAAAAEAAQA9QAAAIsDAAAAAA==&#10;" filled="f" stroked="f">
                <v:textbox inset="0,0,0,0">
                  <w:txbxContent>
                    <w:p w:rsidR="00D54872" w:rsidRDefault="00D54872">
                      <w:pPr>
                        <w:spacing w:line="123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 xml:space="preserve">MASTER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CODE</w:t>
                      </w:r>
                    </w:p>
                    <w:p w:rsidR="00D54872" w:rsidRDefault="00D54872">
                      <w:pPr>
                        <w:spacing w:before="14" w:line="224" w:lineRule="exact"/>
                        <w:ind w:left="106" w:right="104" w:firstLine="196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 xml:space="preserve">******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23:49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3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03/01</w:t>
                      </w:r>
                    </w:p>
                  </w:txbxContent>
                </v:textbox>
              </v:shape>
              <v:shape id="Text Box 818" o:spid="_x0000_s1945" type="#_x0000_t202" style="position:absolute;left:5795;top:503;width:521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LvsMA&#10;AADdAAAADwAAAGRycy9kb3ducmV2LnhtbERPTWsCMRC9F/wPYQRvNdkexK5GEbFQKIjr9tDjuBl3&#10;g5vJdpPq+u9NodDbPN7nLNeDa8WV+mA9a8imCgRx5Y3lWsNn+fY8BxEissHWM2m4U4D1avS0xNz4&#10;Gxd0PcZapBAOOWpoYuxyKUPVkMMw9R1x4s6+dxgT7GtperylcNfKF6Vm0qHl1NBgR9uGqsvxx2nY&#10;fHGxs9/706E4F7YsXxV/zC5aT8bDZgEi0hD/xX/ud5PmZyqD32/S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XLvsMAAADdAAAADwAAAAAAAAAAAAAAAACYAgAAZHJzL2Rv&#10;d25yZXYueG1sUEsFBgAAAAAEAAQA9QAAAIgDAAAAAA==&#10;" filled="f" stroked="f">
                <v:textbox inset="0,0,0,0">
                  <w:txbxContent>
                    <w:p w:rsidR="00D54872" w:rsidRDefault="00D54872">
                      <w:pPr>
                        <w:spacing w:line="123" w:lineRule="exact"/>
                        <w:ind w:left="53" w:hanging="54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2"/>
                        </w:rPr>
                        <w:t>SETTING</w:t>
                      </w:r>
                    </w:p>
                    <w:p w:rsidR="00D54872" w:rsidRDefault="00D54872">
                      <w:pPr>
                        <w:spacing w:before="81" w:line="135" w:lineRule="exact"/>
                        <w:ind w:left="53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USERS</w:t>
                      </w:r>
                    </w:p>
                  </w:txbxContent>
                </v:textbox>
              </v:shape>
              <v:shape id="Text Box 817" o:spid="_x0000_s1944" type="#_x0000_t202" style="position:absolute;left:2208;top:947;width:674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dVycQA&#10;AADdAAAADwAAAGRycy9kb3ducmV2LnhtbERPTWvCQBC9C/0PyxS86a4epEY3IqWFQkEa48HjNDtJ&#10;FrOzaXar6b/vFgre5vE+Z7sbXSeuNATrWcNirkAQV95YbjScytfZE4gQkQ12nknDDwXY5Q+TLWbG&#10;37ig6zE2IoVwyFBDG2OfSRmqlhyGue+JE1f7wWFMcGikGfCWwl0nl0qtpEPLqaHFnp5bqi7Hb6dh&#10;f+bixX4dPj+KurBluVb8vrpoPX0c9xsQkcZ4F/+730yav1BL+PsmnS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nVcnEAAAA3QAAAA8AAAAAAAAAAAAAAAAAmAIAAGRycy9k&#10;b3ducmV2LnhtbFBLBQYAAAAABAAEAPUAAACJAwAAAAA=&#10;" filled="f" stroked="f">
                <v:textbox inset="0,0,0,0">
                  <w:txbxContent>
                    <w:p w:rsidR="00D54872" w:rsidRDefault="00D54872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23:49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3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03/01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D346AB" w:rsidRPr="00A136BC" w:rsidRDefault="00DB3A5C" w:rsidP="00D346AB">
      <w:pPr>
        <w:pStyle w:val="a4"/>
        <w:rPr>
          <w:noProof/>
          <w:sz w:val="18"/>
          <w:szCs w:val="18"/>
          <w:lang w:bidi="he-IL"/>
        </w:rPr>
      </w:pPr>
      <w:r>
        <w:rPr>
          <w:noProof/>
          <w:sz w:val="18"/>
          <w:szCs w:val="18"/>
          <w:lang w:bidi="he-IL"/>
        </w:rPr>
        <w:pict>
          <v:group id="Group 810" o:spid="_x0000_s1937" style="position:absolute;margin-left:73.7pt;margin-top:5.45pt;width:14.2pt;height:12.35pt;z-index:251552768;mso-position-horizontal-relative:page" coordorigin="1474,109" coordsize="284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">
            <v:shape id="Freeform 814" o:spid="_x0000_s1941" style="position:absolute;left:1474;top:109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vzycIA&#10;AADdAAAADwAAAGRycy9kb3ducmV2LnhtbERPS4vCMBC+L/gfwgje1nRFRapRll0ExT34ungbmrGN&#10;NpPSRFv/vVkQvM3H95zZorWluFPtjWMFX/0EBHHmtOFcwfGw/JyA8AFZY+mYFDzIw2Le+Zhhql3D&#10;O7rvQy5iCPsUFRQhVKmUPivIou+7ijhyZ1dbDBHWudQ1NjHclnKQJGNp0XBsKLCin4Ky6/5mFYQ/&#10;s5wM+WLMaHPy63bzuz03B6V63fZ7CiJQG97il3ul4/xkPIT/b+IJ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/PJwgAAAN0AAAAPAAAAAAAAAAAAAAAAAJgCAABkcnMvZG93&#10;bnJldi54bWxQSwUGAAAAAAQABAD1AAAAhwMAAAAA&#10;" path="m178,246r,-58l106,175,104,72,176,59,176,,284,122,178,246xe" fillcolor="black" stroked="f">
              <v:path arrowok="t" o:connecttype="custom" o:connectlocs="178,355;178,297;106,284;104,181;176,168;176,109;284,231;178,355" o:connectangles="0,0,0,0,0,0,0,0"/>
            </v:shape>
            <v:shape id="Freeform 813" o:spid="_x0000_s1940" style="position:absolute;left:1474;top:109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dWUsIA&#10;AADdAAAADwAAAGRycy9kb3ducmV2LnhtbERPS4vCMBC+C/sfwix403RlFalGWXYRVvTg6+JtaMY2&#10;2kxKE23990YQvM3H95zpvLWluFHtjWMFX/0EBHHmtOFcwWG/6I1B+ICssXRMCu7kYT776Ewx1a7h&#10;Ld12IRcxhH2KCooQqlRKnxVk0fddRRy5k6sthgjrXOoamxhuSzlIkpG0aDg2FFjRb0HZZXe1CsLa&#10;LMbffDZmuDr6Zbv625yavVLdz/ZnAiJQG97il/tfx/nJaAjPb+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91ZSwgAAAN0AAAAPAAAAAAAAAAAAAAAAAJgCAABkcnMvZG93&#10;bnJldi54bWxQSwUGAAAAAAQABAD1AAAAhwMAAAAA&#10;" path="m84,172l58,167,57,80,83,76r1,96xe" fillcolor="black" stroked="f">
              <v:path arrowok="t" o:connecttype="custom" o:connectlocs="84,281;58,276;57,189;83,185;84,281" o:connectangles="0,0,0,0,0"/>
            </v:shape>
            <v:shape id="Freeform 812" o:spid="_x0000_s1939" style="position:absolute;left:1474;top:109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XIJcMA&#10;AADdAAAADwAAAGRycy9kb3ducmV2LnhtbERPS2vCQBC+C/0PyxR6002lDRKzilSEFnvwdfE2ZCfJ&#10;anY2ZLcm/ffdguBtPr7n5MvBNuJGnTeOFbxOEhDEhdOGKwWn42Y8A+EDssbGMSn4JQ/LxdMox0y7&#10;nvd0O4RKxBD2GSqoQ2gzKX1Rk0U/cS1x5ErXWQwRdpXUHfYx3DZymiSptGg4NtTY0kdNxfXwYxWE&#10;b7OZvfHFmPft2X8N2/Wu7I9KvTwPqzmIQEN4iO/uTx3nJ2kK/9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XIJcMAAADdAAAADwAAAAAAAAAAAAAAAACYAgAAZHJzL2Rv&#10;d25yZXYueG1sUEsFBgAAAAAEAAQA9QAAAIgDAAAAAA==&#10;" path="m45,165l30,162,28,85,44,83r1,82xe" fillcolor="black" stroked="f">
              <v:path arrowok="t" o:connecttype="custom" o:connectlocs="45,274;30,271;28,194;44,192;45,274" o:connectangles="0,0,0,0,0"/>
            </v:shape>
            <v:shape id="Freeform 811" o:spid="_x0000_s1938" style="position:absolute;left:1474;top:109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tvsMA&#10;AADdAAAADwAAAGRycy9kb3ducmV2LnhtbERPS4vCMBC+L/gfwgje1tTFF9Uo4iKs6MHXxdvQjG20&#10;mZQma7v/fiMs7G0+vufMl60txZNqbxwrGPQTEMSZ04ZzBZfz5n0KwgdkjaVjUvBDHpaLztscU+0a&#10;PtLzFHIRQ9inqKAIoUql9FlBFn3fVcSRu7naYoiwzqWusYnhtpQfSTKWFg3HhgIrWheUPU7fVkHY&#10;m810yHdjRrur37a7z8OtOSvV67arGYhAbfgX/7m/dJyfjCfw+iae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ltvsMAAADdAAAADwAAAAAAAAAAAAAAAACYAgAAZHJzL2Rv&#10;d25yZXYueG1sUEsFBgAAAAAEAAQA9QAAAIgDAAAAAA==&#10;" path="m11,159l1,157,,91,10,89r1,70xe" fillcolor="black" stroked="f">
              <v:path arrowok="t" o:connecttype="custom" o:connectlocs="11,268;1,266;0,200;10,198;11,268" o:connectangles="0,0,0,0,0"/>
            </v:shape>
            <w10:wrap anchorx="page"/>
          </v:group>
        </w:pict>
      </w:r>
      <w:r w:rsidR="00D346AB" w:rsidRPr="00A136BC">
        <w:rPr>
          <w:noProof/>
          <w:sz w:val="18"/>
          <w:szCs w:val="18"/>
          <w:lang w:bidi="he-IL"/>
        </w:rPr>
        <w:t xml:space="preserve">Сенсорный </w:t>
      </w:r>
    </w:p>
    <w:p w:rsidR="00FF438E" w:rsidRPr="00A136BC" w:rsidRDefault="00D346AB" w:rsidP="00D346AB">
      <w:pPr>
        <w:pStyle w:val="a4"/>
        <w:rPr>
          <w:sz w:val="18"/>
          <w:szCs w:val="18"/>
        </w:rPr>
      </w:pPr>
      <w:r w:rsidRPr="00A136BC">
        <w:rPr>
          <w:noProof/>
          <w:sz w:val="18"/>
          <w:szCs w:val="18"/>
          <w:lang w:bidi="he-IL"/>
        </w:rPr>
        <w:t>экран</w:t>
      </w:r>
    </w:p>
    <w:p w:rsidR="00FF438E" w:rsidRPr="00A136BC" w:rsidRDefault="00FF438E">
      <w:pPr>
        <w:spacing w:before="9"/>
        <w:rPr>
          <w:rFonts w:ascii="Calibri" w:eastAsia="Calibri" w:hAnsi="Calibri" w:cs="Calibri"/>
          <w:sz w:val="21"/>
          <w:szCs w:val="21"/>
        </w:rPr>
      </w:pPr>
    </w:p>
    <w:p w:rsidR="00FF438E" w:rsidRPr="00A136BC" w:rsidRDefault="00FF438E">
      <w:pPr>
        <w:rPr>
          <w:rFonts w:ascii="Calibri" w:eastAsia="Calibri" w:hAnsi="Calibri" w:cs="Calibri"/>
          <w:sz w:val="21"/>
          <w:szCs w:val="21"/>
        </w:rPr>
        <w:sectPr w:rsidR="00FF438E" w:rsidRPr="00A136BC">
          <w:pgSz w:w="8400" w:h="11910"/>
          <w:pgMar w:top="620" w:right="460" w:bottom="660" w:left="460" w:header="185" w:footer="465" w:gutter="0"/>
          <w:cols w:space="720"/>
        </w:sect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763B46">
      <w:pPr>
        <w:pStyle w:val="2"/>
        <w:numPr>
          <w:ilvl w:val="1"/>
          <w:numId w:val="7"/>
        </w:numPr>
        <w:tabs>
          <w:tab w:val="left" w:pos="454"/>
        </w:tabs>
        <w:spacing w:before="140"/>
        <w:rPr>
          <w:rFonts w:cs="Calibri"/>
          <w:b w:val="0"/>
          <w:bCs w:val="0"/>
        </w:rPr>
      </w:pPr>
      <w:r w:rsidRPr="00A136BC">
        <w:rPr>
          <w:color w:val="231F20"/>
        </w:rPr>
        <w:t>Добавление пользователя</w:t>
      </w:r>
    </w:p>
    <w:p w:rsidR="00FF438E" w:rsidRPr="00A136BC" w:rsidRDefault="00B73054">
      <w:pPr>
        <w:spacing w:before="79"/>
        <w:ind w:left="106"/>
        <w:rPr>
          <w:rFonts w:ascii="Calibri" w:eastAsia="Calibri" w:hAnsi="Calibri" w:cs="Calibri"/>
          <w:sz w:val="10"/>
          <w:szCs w:val="10"/>
        </w:rPr>
      </w:pPr>
      <w:r w:rsidRPr="00A136BC">
        <w:br w:type="column"/>
      </w:r>
      <w:r w:rsidR="00D346AB" w:rsidRPr="00A136BC">
        <w:rPr>
          <w:rFonts w:ascii="Calibri"/>
          <w:color w:val="231F20"/>
          <w:spacing w:val="-1"/>
          <w:sz w:val="10"/>
        </w:rPr>
        <w:lastRenderedPageBreak/>
        <w:t>нажмите</w:t>
      </w:r>
      <w:proofErr w:type="gramStart"/>
      <w:r w:rsidRPr="00A136BC">
        <w:rPr>
          <w:rFonts w:ascii="Calibri"/>
          <w:color w:val="231F20"/>
          <w:spacing w:val="-4"/>
          <w:sz w:val="10"/>
        </w:rPr>
        <w:t xml:space="preserve"> </w:t>
      </w:r>
      <w:r w:rsidRPr="00A136BC">
        <w:rPr>
          <w:rFonts w:ascii="Calibri"/>
          <w:b/>
          <w:color w:val="231F20"/>
          <w:sz w:val="10"/>
        </w:rPr>
        <w:t>[</w:t>
      </w:r>
      <w:r w:rsidRPr="00A136BC">
        <w:rPr>
          <w:rFonts w:ascii="Calibri"/>
          <w:color w:val="231F20"/>
          <w:position w:val="-2"/>
          <w:sz w:val="12"/>
        </w:rPr>
        <w:t>*</w:t>
      </w:r>
      <w:r w:rsidRPr="00A136BC">
        <w:rPr>
          <w:rFonts w:ascii="Calibri"/>
          <w:b/>
          <w:color w:val="231F20"/>
          <w:sz w:val="10"/>
        </w:rPr>
        <w:t>]</w:t>
      </w:r>
      <w:proofErr w:type="gramEnd"/>
    </w:p>
    <w:p w:rsidR="00763B46" w:rsidRPr="00A136BC" w:rsidRDefault="00B73054" w:rsidP="00763B46">
      <w:pPr>
        <w:tabs>
          <w:tab w:val="left" w:pos="1299"/>
        </w:tabs>
        <w:spacing w:before="85"/>
        <w:rPr>
          <w:rFonts w:ascii="Calibri" w:eastAsia="Calibri" w:hAnsi="Calibri" w:cs="Calibri"/>
          <w:sz w:val="10"/>
          <w:szCs w:val="10"/>
        </w:rPr>
      </w:pPr>
      <w:r w:rsidRPr="00A136BC">
        <w:br w:type="column"/>
      </w:r>
      <w:r w:rsidR="00763B46" w:rsidRPr="00A136BC">
        <w:rPr>
          <w:rFonts w:ascii="Calibri" w:eastAsia="Calibri" w:hAnsi="Calibri" w:cs="Calibri"/>
          <w:sz w:val="10"/>
          <w:szCs w:val="10"/>
        </w:rPr>
        <w:lastRenderedPageBreak/>
        <w:t>введите [Мастер PIN-код] [OK] или</w:t>
      </w:r>
    </w:p>
    <w:p w:rsidR="00FF438E" w:rsidRPr="00A136BC" w:rsidRDefault="00763B46" w:rsidP="00763B46">
      <w:pPr>
        <w:ind w:right="2978"/>
        <w:jc w:val="center"/>
        <w:rPr>
          <w:rFonts w:ascii="Calibri" w:eastAsia="Calibri" w:hAnsi="Calibri" w:cs="Calibri"/>
          <w:sz w:val="10"/>
          <w:szCs w:val="10"/>
        </w:rPr>
        <w:sectPr w:rsidR="00FF438E" w:rsidRPr="00A136BC" w:rsidSect="00763B46">
          <w:type w:val="continuous"/>
          <w:pgSz w:w="8400" w:h="11910"/>
          <w:pgMar w:top="1160" w:right="460" w:bottom="280" w:left="460" w:header="720" w:footer="720" w:gutter="0"/>
          <w:cols w:num="3" w:space="720" w:equalWidth="0">
            <w:col w:w="1806" w:space="2"/>
            <w:col w:w="851" w:space="425"/>
            <w:col w:w="4396"/>
          </w:cols>
        </w:sectPr>
      </w:pPr>
      <w:r w:rsidRPr="00A136BC">
        <w:rPr>
          <w:rFonts w:ascii="Calibri" w:eastAsia="Calibri" w:hAnsi="Calibri" w:cs="Calibri"/>
          <w:sz w:val="10"/>
          <w:szCs w:val="10"/>
        </w:rPr>
        <w:t>проведите палец по сканеру отпечатка пальца</w:t>
      </w:r>
    </w:p>
    <w:p w:rsidR="00FF438E" w:rsidRPr="00A136BC" w:rsidRDefault="00FF438E">
      <w:pPr>
        <w:spacing w:before="2"/>
        <w:rPr>
          <w:rFonts w:ascii="Calibri" w:eastAsia="Calibri" w:hAnsi="Calibri" w:cs="Calibri"/>
          <w:sz w:val="8"/>
          <w:szCs w:val="8"/>
        </w:rPr>
      </w:pPr>
    </w:p>
    <w:p w:rsidR="00FF438E" w:rsidRPr="00A136BC" w:rsidRDefault="00DB3A5C">
      <w:pPr>
        <w:spacing w:line="200" w:lineRule="atLeast"/>
        <w:ind w:left="10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bidi="he-IL"/>
        </w:rPr>
      </w:r>
      <w:r>
        <w:rPr>
          <w:rFonts w:ascii="Calibri" w:eastAsia="Calibri" w:hAnsi="Calibri" w:cs="Calibri"/>
          <w:noProof/>
          <w:sz w:val="20"/>
          <w:szCs w:val="20"/>
          <w:lang w:bidi="he-IL"/>
        </w:rPr>
        <w:pict>
          <v:group id="Group 801" o:spid="_x0000_s1928" style="width:362.85pt;height:22.7pt;mso-position-horizontal-relative:char;mso-position-vertical-relative:line" coordsize="72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">
            <v:group id="Group 802" o:spid="_x0000_s1929" style="position:absolute;width:7257;height:454" coordsize="7257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<v:shape id="Freeform 804" o:spid="_x0000_s1931" style="position:absolute;width:7257;height:454;visibility:visible;mso-wrap-style:square;v-text-anchor:top" coordsize="7257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z78sEA&#10;AADdAAAADwAAAGRycy9kb3ducmV2LnhtbERPTWsCMRC9F/wPYQrearLKiqxGKUJBoRetB4/DZtws&#10;biZLkur67xtB6G0e73NWm8F14kYhtp41FBMFgrj2puVGw+nn62MBIiZkg51n0vCgCJv16G2FlfF3&#10;PtDtmBqRQzhWqMGm1FdSxtqSwzjxPXHmLj44TBmGRpqA9xzuOjlVai4dtpwbLPa0tVRfj79OA6tS&#10;YT3rF+fyUdjv66EL+12h9fh9+FyCSDSkf/HLvTN5virn8Pwmn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8+/LBAAAA3QAAAA8AAAAAAAAAAAAAAAAAmAIAAGRycy9kb3du&#10;cmV2LnhtbFBLBQYAAAAABAAEAPUAAACGAwAAAAA=&#10;" path="m28,l4,4,,28,,425r4,25l28,453r7200,l7253,450r4,-25l7257,28,7253,4,7229,,28,xe" fillcolor="#6d6e71" stroked="f">
                <v:path arrowok="t" o:connecttype="custom" o:connectlocs="28,0;4,4;0,28;0,425;4,450;28,453;7228,453;7253,450;7257,425;7257,28;7253,4;7229,0;28,0" o:connectangles="0,0,0,0,0,0,0,0,0,0,0,0,0"/>
              </v:shape>
              <v:shape id="Text Box 803" o:spid="_x0000_s1930" type="#_x0000_t202" style="position:absolute;width:7257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W0cQA&#10;AADdAAAADwAAAGRycy9kb3ducmV2LnhtbERPTWsCMRC9F/wPYQq91aRCbbs1ioiCIEjX7aHH6Wbc&#10;DW4m6ybq+u9NoeBtHu9zJrPeNeJMXbCeNbwMFQji0hvLlYbvYvX8DiJEZIONZ9JwpQCz6eBhgpnx&#10;F87pvIuVSCEcMtRQx9hmUoayJodh6FvixO195zAm2FXSdHhJ4a6RI6XG0qHl1FBjS4uaysPu5DTM&#10;fzhf2uP29yvf57YoPhRvxgetnx77+SeISH28i//da5Pmq9c3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C1tHEAAAA3QAAAA8AAAAAAAAAAAAAAAAAmAIAAGRycy9k&#10;b3ducmV2LnhtbFBLBQYAAAAABAAEAPUAAACJAwAAAAA=&#10;" filled="f" stroked="f">
                <v:textbox inset="0,0,0,0">
                  <w:txbxContent>
                    <w:p w:rsidR="00D54872" w:rsidRPr="00763B46" w:rsidRDefault="00D54872" w:rsidP="00763B46">
                      <w:pPr>
                        <w:ind w:left="142" w:right="168"/>
                        <w:jc w:val="both"/>
                        <w:rPr>
                          <w:szCs w:val="16"/>
                        </w:rPr>
                      </w:pPr>
                      <w:r w:rsidRPr="00763B46">
                        <w:rPr>
                          <w:rFonts w:ascii="Calibri"/>
                          <w:color w:val="FFFFFF"/>
                          <w:spacing w:val="-5"/>
                          <w:sz w:val="16"/>
                        </w:rPr>
                        <w:t xml:space="preserve">Устройство позволяет добавлять до 20 пользователей. Для каждого пользователя 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16"/>
                        </w:rPr>
                        <w:t xml:space="preserve">вводится </w:t>
                      </w:r>
                      <w:r w:rsidRPr="00763B46">
                        <w:rPr>
                          <w:rFonts w:ascii="Calibri"/>
                          <w:color w:val="FFFFFF"/>
                          <w:spacing w:val="-5"/>
                          <w:sz w:val="16"/>
                        </w:rPr>
                        <w:t xml:space="preserve">два разных 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16"/>
                        </w:rPr>
                        <w:t>отпечатка</w:t>
                      </w:r>
                      <w:r w:rsidRPr="00763B46">
                        <w:rPr>
                          <w:rFonts w:ascii="Calibri"/>
                          <w:color w:val="FFFFFF"/>
                          <w:spacing w:val="-5"/>
                          <w:sz w:val="16"/>
                        </w:rPr>
                        <w:t xml:space="preserve"> пальцев и один </w:t>
                      </w:r>
                      <w:proofErr w:type="spellStart"/>
                      <w:r w:rsidRPr="00763B46">
                        <w:rPr>
                          <w:rFonts w:ascii="Calibri"/>
                          <w:color w:val="FFFFFF"/>
                          <w:spacing w:val="-5"/>
                          <w:sz w:val="16"/>
                        </w:rPr>
                        <w:t>ПИН-код</w:t>
                      </w:r>
                      <w:proofErr w:type="spellEnd"/>
                      <w:r w:rsidRPr="00763B46">
                        <w:rPr>
                          <w:rFonts w:ascii="Calibri"/>
                          <w:color w:val="FFFFFF"/>
                          <w:spacing w:val="-5"/>
                          <w:sz w:val="16"/>
                        </w:rPr>
                        <w:t xml:space="preserve">. Используйте 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16"/>
                        </w:rPr>
                        <w:t>уникальное</w:t>
                      </w:r>
                      <w:r w:rsidRPr="00763B46">
                        <w:rPr>
                          <w:rFonts w:ascii="Calibri"/>
                          <w:color w:val="FFFFFF"/>
                          <w:spacing w:val="-5"/>
                          <w:sz w:val="16"/>
                        </w:rPr>
                        <w:t xml:space="preserve"> имя пользователя для каждого пользователя.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</w:p>
    <w:p w:rsidR="00FF438E" w:rsidRPr="00A136BC" w:rsidRDefault="00FF438E">
      <w:pPr>
        <w:spacing w:before="9"/>
        <w:rPr>
          <w:rFonts w:ascii="Calibri" w:eastAsia="Calibri" w:hAnsi="Calibri" w:cs="Calibri"/>
          <w:sz w:val="8"/>
          <w:szCs w:val="8"/>
        </w:rPr>
      </w:pPr>
    </w:p>
    <w:p w:rsidR="00FF438E" w:rsidRPr="00A136BC" w:rsidRDefault="00FF438E">
      <w:pPr>
        <w:rPr>
          <w:rFonts w:ascii="Calibri" w:eastAsia="Calibri" w:hAnsi="Calibri" w:cs="Calibri"/>
          <w:sz w:val="8"/>
          <w:szCs w:val="8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B73054">
      <w:pPr>
        <w:pStyle w:val="4"/>
        <w:tabs>
          <w:tab w:val="left" w:pos="1475"/>
        </w:tabs>
        <w:ind w:left="108"/>
        <w:rPr>
          <w:rFonts w:cs="Calibri"/>
          <w:b w:val="0"/>
          <w:bCs w:val="0"/>
        </w:rPr>
      </w:pP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1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tabs>
          <w:tab w:val="left" w:pos="1428"/>
        </w:tabs>
        <w:spacing w:before="67"/>
        <w:ind w:left="72"/>
        <w:rPr>
          <w:rFonts w:ascii="Calibri" w:eastAsia="Calibri" w:hAnsi="Calibri" w:cs="Calibri"/>
          <w:sz w:val="16"/>
          <w:szCs w:val="16"/>
        </w:rPr>
      </w:pPr>
      <w:r w:rsidRPr="00A136BC">
        <w:br w:type="column"/>
      </w:r>
      <w:r w:rsidRPr="00A136BC">
        <w:rPr>
          <w:rFonts w:ascii="Calibri"/>
          <w:b/>
          <w:color w:val="231F20"/>
          <w:sz w:val="16"/>
          <w:highlight w:val="lightGray"/>
        </w:rPr>
        <w:lastRenderedPageBreak/>
        <w:t xml:space="preserve"> </w:t>
      </w:r>
      <w:r w:rsidRPr="00A136BC">
        <w:rPr>
          <w:rFonts w:ascii="Calibri"/>
          <w:b/>
          <w:color w:val="231F20"/>
          <w:spacing w:val="-16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w w:val="99"/>
          <w:sz w:val="16"/>
          <w:highlight w:val="lightGray"/>
        </w:rPr>
        <w:t>2</w:t>
      </w:r>
      <w:r w:rsidRPr="00A136BC">
        <w:rPr>
          <w:rFonts w:ascii="Calibri"/>
          <w:b/>
          <w:color w:val="231F20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sz w:val="16"/>
          <w:highlight w:val="lightGray"/>
        </w:rPr>
        <w:tab/>
      </w:r>
    </w:p>
    <w:p w:rsidR="00FF438E" w:rsidRPr="00A136BC" w:rsidRDefault="00B73054">
      <w:pPr>
        <w:tabs>
          <w:tab w:val="left" w:pos="1432"/>
          <w:tab w:val="left" w:pos="2876"/>
        </w:tabs>
        <w:spacing w:before="67"/>
        <w:ind w:left="76"/>
        <w:rPr>
          <w:rFonts w:ascii="Calibri" w:eastAsia="Calibri" w:hAnsi="Calibri" w:cs="Calibri"/>
          <w:sz w:val="16"/>
          <w:szCs w:val="16"/>
        </w:rPr>
      </w:pPr>
      <w:r w:rsidRPr="00A136BC">
        <w:br w:type="column"/>
      </w:r>
      <w:r w:rsidRPr="00A136BC">
        <w:rPr>
          <w:rFonts w:ascii="Calibri"/>
          <w:b/>
          <w:color w:val="231F20"/>
          <w:sz w:val="16"/>
          <w:highlight w:val="lightGray"/>
        </w:rPr>
        <w:lastRenderedPageBreak/>
        <w:t xml:space="preserve"> </w:t>
      </w:r>
      <w:r w:rsidRPr="00A136BC">
        <w:rPr>
          <w:rFonts w:ascii="Calibri"/>
          <w:b/>
          <w:color w:val="231F20"/>
          <w:spacing w:val="-16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w w:val="99"/>
          <w:sz w:val="16"/>
          <w:highlight w:val="lightGray"/>
        </w:rPr>
        <w:t>3</w:t>
      </w:r>
      <w:r w:rsidRPr="00A136BC">
        <w:rPr>
          <w:rFonts w:ascii="Calibri"/>
          <w:b/>
          <w:color w:val="231F20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sz w:val="16"/>
          <w:highlight w:val="lightGray"/>
        </w:rPr>
        <w:tab/>
      </w:r>
      <w:r w:rsidRPr="00A136BC">
        <w:rPr>
          <w:rFonts w:ascii="Calibri"/>
          <w:b/>
          <w:color w:val="231F20"/>
          <w:sz w:val="16"/>
        </w:rPr>
        <w:t xml:space="preserve"> </w:t>
      </w:r>
      <w:r w:rsidRPr="00A136BC">
        <w:rPr>
          <w:rFonts w:ascii="Calibri"/>
          <w:b/>
          <w:color w:val="231F20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spacing w:val="-16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w w:val="99"/>
          <w:sz w:val="16"/>
          <w:highlight w:val="lightGray"/>
        </w:rPr>
        <w:t>4</w:t>
      </w:r>
      <w:r w:rsidRPr="00A136BC">
        <w:rPr>
          <w:rFonts w:ascii="Calibri"/>
          <w:b/>
          <w:color w:val="231F20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sz w:val="16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3" w:space="720" w:equalWidth="0">
            <w:col w:w="1476" w:space="40"/>
            <w:col w:w="1429" w:space="40"/>
            <w:col w:w="4495"/>
          </w:cols>
        </w:sectPr>
      </w:pPr>
    </w:p>
    <w:p w:rsidR="00FF438E" w:rsidRPr="00A136BC" w:rsidRDefault="00FF438E">
      <w:pPr>
        <w:spacing w:before="5"/>
        <w:rPr>
          <w:rFonts w:ascii="Calibri" w:eastAsia="Calibri" w:hAnsi="Calibri" w:cs="Calibri"/>
          <w:b/>
          <w:bCs/>
          <w:sz w:val="10"/>
          <w:szCs w:val="10"/>
        </w:rPr>
      </w:pPr>
    </w:p>
    <w:p w:rsidR="00FF438E" w:rsidRPr="00A136BC" w:rsidRDefault="00DB3A5C">
      <w:pPr>
        <w:tabs>
          <w:tab w:val="left" w:pos="1585"/>
          <w:tab w:val="left" w:pos="3058"/>
        </w:tabs>
        <w:spacing w:line="200" w:lineRule="atLeast"/>
        <w:ind w:left="111"/>
        <w:rPr>
          <w:rFonts w:ascii="Calibri" w:eastAsia="Calibri" w:hAnsi="Calibri" w:cs="Calibri"/>
          <w:sz w:val="20"/>
          <w:szCs w:val="20"/>
        </w:rPr>
      </w:pPr>
      <w:r w:rsidRPr="00DB3A5C">
        <w:rPr>
          <w:rFonts w:ascii="Calibri"/>
          <w:noProof/>
          <w:sz w:val="20"/>
          <w:lang w:bidi="he-IL"/>
        </w:rPr>
      </w:r>
      <w:r w:rsidRPr="00DB3A5C">
        <w:rPr>
          <w:rFonts w:ascii="Calibri"/>
          <w:noProof/>
          <w:sz w:val="20"/>
          <w:lang w:bidi="he-IL"/>
        </w:rPr>
        <w:pict>
          <v:group id="Group 791" o:spid="_x0000_s1918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">
            <v:group id="Group 799" o:spid="_x0000_s1926" style="position:absolute;width:1361;height:6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<v:shape id="Freeform 800" o:spid="_x0000_s1927" style="position:absolute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i3VsMA&#10;AADdAAAADwAAAGRycy9kb3ducmV2LnhtbERP32vCMBB+F/wfwgl708QxyuiMooJsTwOdq/h2NLe0&#10;s7mUJrPdf28GA9/u4/t5i9XgGnGlLtSeNcxnCgRx6U3NVsPxYzd9BhEissHGM2n4pQCr5Xi0wNz4&#10;nvd0PUQrUgiHHDVUMba5lKGsyGGY+ZY4cV++cxgT7Kw0HfYp3DXyUalMOqw5NVTY0rai8nL4cRrk&#10;efOuvt1rXXifne3nyRbu1Gv9MBnWLyAiDfEu/ne/mTRfPWXw9006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i3VsMAAADdAAAADwAAAAAAAAAAAAAAAACYAgAAZHJzL2Rv&#10;d25yZXYueG1sUEsFBgAAAAAEAAQA9QAAAIgDAAAAAA==&#10;" path="m57,l24,1,7,7,1,24,,56,,624r1,32l7,673r17,6l56,680r1248,l1337,679r17,-6l1360,657r1,-33l1361,56,1337,1,57,xe" fillcolor="#231f20" stroked="f">
                <v:path arrowok="t" o:connecttype="custom" o:connectlocs="57,0;24,1;7,7;1,24;0,56;0,624;1,656;7,673;24,679;56,680;1304,680;1337,679;1354,673;1360,657;1361,624;1361,56;1337,1;57,0" o:connectangles="0,0,0,0,0,0,0,0,0,0,0,0,0,0,0,0,0,0"/>
              </v:shape>
            </v:group>
            <v:group id="Group 797" o:spid="_x0000_s1924" style="position:absolute;left:134;top:224;width:1094;height:2" coordorigin="134,224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<v:shape id="Freeform 798" o:spid="_x0000_s1925" style="position:absolute;left:134;top:224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w02MQA&#10;AADdAAAADwAAAGRycy9kb3ducmV2LnhtbESPQW/CMAyF75P2HyJP4jYSJgSoIyCEhuDABcbuVmPS&#10;ao1TNaGU/fr5MGk3W+/5vc/L9RAa1VOX6sgWJmMDiriMrmZv4fK5e12AShnZYROZLDwowXr1/LTE&#10;wsU7n6g/Z68khFOBFqqc20LrVFYUMI1jSyzaNXYBs6yd167Du4SHRr8ZM9MBa5aGClvaVlR+n2/B&#10;ws98eun324+FO/id+QpXH+LRWzt6GTbvoDIN+d/8d31wgm+mgiv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sNNjEAAAA3QAAAA8AAAAAAAAAAAAAAAAAmAIAAGRycy9k&#10;b3ducmV2LnhtbFBLBQYAAAAABAAEAPUAAACJAwAAAAA=&#10;" path="m,l1093,e" filled="f" strokecolor="white" strokeweight="1pt">
                <v:path arrowok="t" o:connecttype="custom" o:connectlocs="0,0;1093,0" o:connectangles="0,0"/>
              </v:shape>
            </v:group>
            <v:group id="Group 792" o:spid="_x0000_s1919" style="position:absolute;left:134;top:449;width:1094;height:2" coordorigin="134,449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<v:shape id="Freeform 796" o:spid="_x0000_s1923" style="position:absolute;left:134;top:449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OuA8UA&#10;AADdAAAADwAAAGRycy9kb3ducmV2LnhtbESPQW/CMAyF75P2HyJP4jYSJjZQR0ATAsFhlwG7W41J&#10;KxqnakIp+/XzYdJutt7ze58XqyE0qqcu1ZEtTMYGFHEZXc3ewum4fZ6DShnZYROZLNwpwWr5+LDA&#10;wsUbf1F/yF5JCKcCLVQ5t4XWqawoYBrHlli0c+wCZlk7r12HNwkPjX4x5k0HrFkaKmxpXVF5OVyD&#10;hZ/Z9NTv1pu52/ut+Q5nH+Knt3b0NHy8g8o05H/z3/XeCb55FX75Rk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64DxQAAAN0AAAAPAAAAAAAAAAAAAAAAAJgCAABkcnMv&#10;ZG93bnJldi54bWxQSwUGAAAAAAQABAD1AAAAigMAAAAA&#10;" path="m,l1093,e" filled="f" strokecolor="white" strokeweight="1pt">
                <v:path arrowok="t" o:connecttype="custom" o:connectlocs="0,0;1093,0" o:connectangles="0,0"/>
              </v:shape>
              <v:shape id="Picture 795" o:spid="_x0000_s1922" type="#_x0000_t75" style="position:absolute;left:293;top:44;width:12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qHT7AAAAA3QAAAA8AAABkcnMvZG93bnJldi54bWxET9uKwjAQfRf2H8Is7JsmCspSjeIFZV91&#10;/YChGZtgMylNtHW/fiMIvs3hXGex6n0t7tRGF1jDeKRAEJfBOK40nH/3w28QMSEbrAOThgdFWC0/&#10;BgssTOj4SPdTqkQO4VigBptSU0gZS0se4yg0xJm7hNZjyrCtpGmxy+G+lhOlZtKj49xgsaGtpfJ6&#10;unkN1fShjju/dn+HW7QdXvuLO2y0/vrs13MQifr0Fr/cPybPV9MxPL/JJ8j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+odPsAAAADdAAAADwAAAAAAAAAAAAAAAACfAgAA&#10;ZHJzL2Rvd25yZXYueG1sUEsFBgAAAAAEAAQA9wAAAIwDAAAAAA==&#10;">
                <v:imagedata r:id="rId133" o:title=""/>
              </v:shape>
              <v:shape id="Picture 794" o:spid="_x0000_s1921" type="#_x0000_t75" style="position:absolute;left:296;top:270;width:14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uvr7CAAAA3QAAAA8AAABkcnMvZG93bnJldi54bWxET9uKwjAQfV/wH8IIvq2pgstSjSKCIrgX&#10;rH7A2IxtNZmUJrXdv98sLPg2h3Odxaq3Rjyo8ZVjBZNxAoI4d7riQsH5tH19B+EDskbjmBT8kIfV&#10;cvCywFS7jo/0yEIhYgj7FBWUIdSplD4vyaIfu5o4clfXWAwRNoXUDXYx3Bo5TZI3abHi2FBiTZuS&#10;8nvWWgVfn4fN7nKafGcfbWtkp7e3HRulRsN+PQcRqA9P8b97r+P8ZDaFv2/iC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br6+wgAAAN0AAAAPAAAAAAAAAAAAAAAAAJ8C&#10;AABkcnMvZG93bnJldi54bWxQSwUGAAAAAAQABAD3AAAAjgMAAAAA&#10;">
                <v:imagedata r:id="rId134" o:title=""/>
              </v:shape>
              <v:shape id="Text Box 793" o:spid="_x0000_s1920" type="#_x0000_t202" style="position:absolute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Q0sQA&#10;AADdAAAADwAAAGRycy9kb3ducmV2LnhtbERPTWsCMRC9F/wPYQq91aSWSrs1ioiCUJCu20OP0824&#10;G9xM1k3U9d8boeBtHu9zJrPeNeJEXbCeNbwMFQji0hvLlYafYvX8DiJEZIONZ9JwoQCz6eBhgpnx&#10;Z87ptI2VSCEcMtRQx9hmUoayJodh6FvixO185zAm2FXSdHhO4a6RI6XG0qHl1FBjS4uayv326DTM&#10;fzlf2sPm7zvf5bYoPhR/jfdaPz32808Qkfp4F/+71ybNV2+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50NLEAAAA3QAAAA8AAAAAAAAAAAAAAAAAmAIAAGRycy9k&#10;b3ducmV2LnhtbFBLBQYAAAAABAAEAPUAAACJAwAAAAA=&#10;" filled="f" stroked="f">
                <v:textbox inset="0,0,0,0">
                  <w:txbxContent>
                    <w:p w:rsidR="00D54872" w:rsidRDefault="00D54872">
                      <w:pPr>
                        <w:spacing w:before="48" w:line="381" w:lineRule="auto"/>
                        <w:ind w:left="473" w:right="418" w:hanging="54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2"/>
                        </w:rPr>
                        <w:t>SETTING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USERS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  <w:r w:rsidR="00B73054" w:rsidRPr="00A136BC">
        <w:rPr>
          <w:rFonts w:ascii="Calibri"/>
          <w:sz w:val="20"/>
        </w:rPr>
        <w:tab/>
      </w:r>
      <w:r w:rsidRPr="00DB3A5C">
        <w:rPr>
          <w:rFonts w:ascii="Calibri"/>
          <w:noProof/>
          <w:sz w:val="20"/>
          <w:lang w:bidi="he-IL"/>
        </w:rPr>
      </w:r>
      <w:r>
        <w:rPr>
          <w:rFonts w:ascii="Calibri"/>
          <w:noProof/>
          <w:sz w:val="20"/>
          <w:lang w:bidi="he-IL"/>
        </w:rPr>
        <w:pict>
          <v:group id="Group 782" o:spid="_x0000_s1909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">
            <v:group id="Group 789" o:spid="_x0000_s1916" style="position:absolute;width:1361;height:6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<v:shape id="Freeform 790" o:spid="_x0000_s1917" style="position:absolute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hsMMA&#10;AADdAAAADwAAAGRycy9kb3ducmV2LnhtbERPTWsCMRC9C/6HMIXeNKkFLVujqFDqqaC2irdhM81u&#10;3UyWTXS3/94Igrd5vM+ZzjtXiQs1ofSs4WWoQBDn3pRsNXzvPgZvIEJENlh5Jg3/FGA+6/emmBnf&#10;8oYu22hFCuGQoYYixjqTMuQFOQxDXxMn7tc3DmOCjZWmwTaFu0qOlBpLhyWnhgJrWhWUn7Znp0Ee&#10;l1/qz32We+/HR/tzsHt3aLV+fuoW7yAidfEhvrvXJs1XrxO4fZNOk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JhsMMAAADdAAAADwAAAAAAAAAAAAAAAACYAgAAZHJzL2Rv&#10;d25yZXYueG1sUEsFBgAAAAAEAAQA9QAAAIgDAAAAAA==&#10;" path="m57,l24,1,7,7,1,24,,56,,624r1,32l7,673r17,6l56,680r1248,l1337,679r17,-6l1360,657r1,-33l1361,56,1337,1,57,xe" fillcolor="#231f20" stroked="f">
                <v:path arrowok="t" o:connecttype="custom" o:connectlocs="57,0;24,1;7,7;1,24;0,56;0,624;1,656;7,673;24,679;56,680;1304,680;1337,679;1354,673;1360,657;1361,624;1361,56;1337,1;57,0" o:connectangles="0,0,0,0,0,0,0,0,0,0,0,0,0,0,0,0,0,0"/>
              </v:shape>
            </v:group>
            <v:group id="Group 787" o:spid="_x0000_s1914" style="position:absolute;left:134;top:224;width:1094;height:2" coordorigin="134,224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<v:shape id="Freeform 788" o:spid="_x0000_s1915" style="position:absolute;left:134;top:224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biPsMA&#10;AADdAAAADwAAAGRycy9kb3ducmV2LnhtbERPTWsCMRC9C/0PYQrealKV1m43ikhFD15q7X3YzGaX&#10;bibLJl1Xf31TELzN431OvhpcI3rqQu1Zw/NEgSAuvKnZajh9bZ8WIEJENth4Jg0XCrBaPoxyzIw/&#10;8yf1x2hFCuGQoYYqxjaTMhQVOQwT3xInrvSdw5hgZ6Xp8JzCXSOnSr1IhzWnhgpb2lRU/Bx/nYbr&#10;6/zU7zYfC7O3W/XtSuv8wWo9fhzW7yAiDfEuvrn3Js1Xszf4/ya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biPsMAAADdAAAADwAAAAAAAAAAAAAAAACYAgAAZHJzL2Rv&#10;d25yZXYueG1sUEsFBgAAAAAEAAQA9QAAAIgDAAAAAA==&#10;" path="m,l1093,e" filled="f" strokecolor="white" strokeweight="1pt">
                <v:path arrowok="t" o:connecttype="custom" o:connectlocs="0,0;1093,0" o:connectangles="0,0"/>
              </v:shape>
            </v:group>
            <v:group id="Group 783" o:spid="_x0000_s1910" style="position:absolute;left:134;top:449;width:1094;height:2" coordorigin="134,449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<v:shape id="Freeform 786" o:spid="_x0000_s1913" style="position:absolute;left:134;top:449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dRcMA&#10;AADdAAAADwAAAGRycy9kb3ducmV2LnhtbERPTWvCQBC9C/0Pywi96a4lVImuIlJpDr00tfchO26C&#10;2dmQ3SZpf323UPA2j/c5u8PkWjFQHxrPGlZLBYK48qZhq+HycV5sQISIbLD1TBq+KcBh/zDbYW78&#10;yO80lNGKFMIhRw11jF0uZahqchiWviNO3NX3DmOCvZWmxzGFu1Y+KfUsHTacGmrs6FRTdSu/nIaf&#10;dXYZXk8vG1PYs/p0V+v8m9X6cT4dtyAiTfEu/ncXJs1X2Qr+vkkn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adRcMAAADdAAAADwAAAAAAAAAAAAAAAACYAgAAZHJzL2Rv&#10;d25yZXYueG1sUEsFBgAAAAAEAAQA9QAAAIgDAAAAAA==&#10;" path="m,l1093,e" filled="f" strokecolor="white" strokeweight="1pt">
                <v:path arrowok="t" o:connecttype="custom" o:connectlocs="0,0;1093,0" o:connectangles="0,0"/>
              </v:shape>
              <v:shape id="Picture 785" o:spid="_x0000_s1912" type="#_x0000_t75" style="position:absolute;left:315;top:52;width:14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3KGPCAAAA3QAAAA8AAABkcnMvZG93bnJldi54bWxET9uKwjAQfV/wH8IIvq2pIstSjSKCIrgX&#10;rH7A2IxtNZmUJrXdv98sLPg2h3Odxaq3Rjyo8ZVjBZNxAoI4d7riQsH5tH19B+EDskbjmBT8kIfV&#10;cvCywFS7jo/0yEIhYgj7FBWUIdSplD4vyaIfu5o4clfXWAwRNoXUDXYx3Bo5TZI3abHi2FBiTZuS&#10;8nvWWgVfn4fN7nKafGcfbWtkp7e3HRulRsN+PQcRqA9P8b97r+P8ZDaFv2/iC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tyhjwgAAAN0AAAAPAAAAAAAAAAAAAAAAAJ8C&#10;AABkcnMvZG93bnJldi54bWxQSwUGAAAAAAQABAD3AAAAjgMAAAAA&#10;">
                <v:imagedata r:id="rId134" o:title=""/>
              </v:shape>
              <v:shape id="Text Box 784" o:spid="_x0000_s1911" type="#_x0000_t202" style="position:absolute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GD8QA&#10;AADdAAAADwAAAGRycy9kb3ducmV2LnhtbERPTWsCMRC9F/wPYQq91aS2SLs1ioiCUJCu20OP0824&#10;G9xM1k3U9d8boeBtHu9zJrPeNeJEXbCeNbwMFQji0hvLlYafYvX8DiJEZIONZ9JwoQCz6eBhgpnx&#10;Z87ptI2VSCEcMtRQx9hmUoayJodh6FvixO185zAm2FXSdHhO4a6RI6XG0qHl1FBjS4uayv326DTM&#10;fzlf2sPm7zvf5bYoPhR/jfdaPz32808Qkfp4F/+71ybNV2+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gRg/EAAAA3QAAAA8AAAAAAAAAAAAAAAAAmAIAAGRycy9k&#10;b3ducmV2LnhtbFBLBQYAAAAABAAEAPUAAACJAwAAAAA=&#10;" filled="f" stroked="f">
                <v:textbox inset="0,0,0,0">
                  <w:txbxContent>
                    <w:p w:rsidR="00D54872" w:rsidRDefault="00D54872">
                      <w:pPr>
                        <w:spacing w:before="48" w:line="381" w:lineRule="auto"/>
                        <w:ind w:left="366" w:right="365" w:firstLine="106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USERS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0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ADD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USER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  <w:r w:rsidR="000A6620" w:rsidRPr="00A136BC">
        <w:rPr>
          <w:rFonts w:ascii="Calibri"/>
          <w:noProof/>
          <w:sz w:val="20"/>
          <w:lang w:bidi="he-IL"/>
        </w:rPr>
        <w:t xml:space="preserve">        </w:t>
      </w:r>
      <w:r w:rsidRPr="00DB3A5C">
        <w:rPr>
          <w:rFonts w:ascii="Calibri"/>
          <w:noProof/>
          <w:sz w:val="20"/>
          <w:lang w:bidi="he-IL"/>
        </w:rPr>
      </w:r>
      <w:r>
        <w:rPr>
          <w:rFonts w:ascii="Calibri"/>
          <w:noProof/>
          <w:sz w:val="20"/>
          <w:lang w:bidi="he-IL"/>
        </w:rPr>
        <w:pict>
          <v:group id="Group 766" o:spid="_x0000_s1893" style="width:68.05pt;height:34.05pt;mso-position-horizontal-relative:char;mso-position-vertical-relative:line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">
            <v:group id="Group 780" o:spid="_x0000_s1907" style="position:absolute;width:1361;height:6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<v:shape id="Freeform 781" o:spid="_x0000_s1908" style="position:absolute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7KgsIA&#10;AADdAAAADwAAAGRycy9kb3ducmV2LnhtbERPS2sCMRC+C/6HMII3N9GDlNUorSB6Kmh94G3YjNlt&#10;N5Nlk7rbf98UCt7m43vOct27WjyoDZVnDdNMgSAuvKnYajh9bCcvIEJENlh7Jg0/FGC9Gg6WmBvf&#10;8YEex2hFCuGQo4YyxiaXMhQlOQyZb4gTd/etw5hga6VpsUvhrpYzpebSYcWpocSGNiUVX8dvp0He&#10;3t7Vp9tVF+/nN3u+2ou7dlqPR/3rAkSkPj7F/+69SfPVbAp/36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3sqCwgAAAN0AAAAPAAAAAAAAAAAAAAAAAJgCAABkcnMvZG93&#10;bnJldi54bWxQSwUGAAAAAAQABAD1AAAAhwMAAAAA&#10;" path="m57,l24,1,7,7,1,24,,56,,624r1,32l7,673r17,6l56,680r1248,l1337,679r17,-6l1360,657r1,-33l1361,56,1337,1,57,xe" fillcolor="#231f20" stroked="f">
                <v:path arrowok="t" o:connecttype="custom" o:connectlocs="57,0;24,1;7,7;1,24;0,56;0,624;1,656;7,673;24,679;56,680;1304,680;1337,679;1354,673;1360,657;1361,624;1361,56;1337,1;57,0" o:connectangles="0,0,0,0,0,0,0,0,0,0,0,0,0,0,0,0,0,0"/>
              </v:shape>
            </v:group>
            <v:group id="Group 778" o:spid="_x0000_s1905" style="position:absolute;left:565;top:226;width:259;height:228" coordorigin="565,226" coordsize="25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<v:shape id="Freeform 779" o:spid="_x0000_s1906" style="position:absolute;left:565;top:226;width:259;height:228;visibility:visible;mso-wrap-style:square;v-text-anchor:top" coordsize="25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YpQ8UA&#10;AADdAAAADwAAAGRycy9kb3ducmV2LnhtbESPT2sCMRDF7wW/QxjBW81qy6qrUaSoeCr+w/OwGXdX&#10;N5Owibr99qZQ6G2G9+b93swWranFgxpfWVYw6CcgiHOrKy4UnI7r9zEIH5A11pZJwQ95WMw7bzPM&#10;tH3ynh6HUIgYwj5DBWUILpPS5yUZ9H3riKN2sY3BENemkLrBZww3tRwmSSoNVhwJJTr6Kim/He4m&#10;cjff6e7s3Ge6SifX0WkfaGUmSvW67XIKIlAb/s1/11sd6yfDD/j9Jo4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ilDxQAAAN0AAAAPAAAAAAAAAAAAAAAAAJgCAABkcnMv&#10;ZG93bnJldi54bWxQSwUGAAAAAAQABAD1AAAAigMAAAAA&#10;" path="m128,l3,207,,219r,1l246,228r2,l259,216r,-2l141,8,128,xe" stroked="f">
                <v:path arrowok="t" o:connecttype="custom" o:connectlocs="128,226;3,433;0,445;0,446;246,454;248,454;259,442;259,440;141,234;128,226" o:connectangles="0,0,0,0,0,0,0,0,0,0"/>
              </v:shape>
            </v:group>
            <v:group id="Group 776" o:spid="_x0000_s1903" style="position:absolute;left:565;top:226;width:259;height:228" coordorigin="565,226" coordsize="25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<v:shape id="Freeform 777" o:spid="_x0000_s1904" style="position:absolute;left:565;top:226;width:259;height:228;visibility:visible;mso-wrap-style:square;v-text-anchor:top" coordsize="25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nHpsQA&#10;AADdAAAADwAAAGRycy9kb3ducmV2LnhtbERPS2sCMRC+F/wPYYTeaqJgV1aj2IJiCxV8HPQ2bMbd&#10;xc1kSVLd/vumUPA2H99zZovONuJGPtSONQwHCgRx4UzNpYbjYfUyAREissHGMWn4oQCLee9phrlx&#10;d97RbR9LkUI45KihirHNpQxFRRbDwLXEibs4bzEm6EtpPN5TuG3kSKlXabHm1FBhS+8VFdf9t9Ww&#10;WW/PX5gddlJl44/h6S1r1afX+rnfLacgInXxIf53b0yar0Zj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Jx6bEAAAA3QAAAA8AAAAAAAAAAAAAAAAAmAIAAGRycy9k&#10;b3ducmV2LnhtbFBLBQYAAAAABAAEAPUAAACJAwAAAAA=&#10;" path="m3,207l117,8r1,l118,7r1,l119,6r1,-1l121,4r1,-1l123,2r1,l125,1r1,l127,1,128,r1,l130,r1,l131,1r1,l133,1r1,l134,2r1,l139,6r1,l256,208r3,8l259,217r-15,11l16,228,,217r,-1l3,207e" filled="f" strokecolor="#1f1a17" strokeweight=".00847mm">
                <v:path arrowok="t" o:connecttype="custom" o:connectlocs="3,433;117,234;118,234;118,233;118,233;119,233;119,232;119,232;120,231;120,231;120,231;121,230;121,230;121,230;122,229;122,229;122,229;123,228;123,228;124,228;124,228;124,228;125,227;125,227;126,227;126,227;126,227;127,227;127,227;128,226;128,226;128,226;129,226;129,226;130,226;130,226;131,226;131,226;131,227;132,227;132,227;133,227;133,227;133,227;134,227;134,228;135,228;135,228;135,228;139,232;140,232;256,434;259,442;259,443;244,454;16,454;0,443;0,442;3,433" o:connectangles="0,0,0,0,0,0,0,0,0,0,0,0,0,0,0,0,0,0,0,0,0,0,0,0,0,0,0,0,0,0,0,0,0,0,0,0,0,0,0,0,0,0,0,0,0,0,0,0,0,0,0,0,0,0,0,0,0,0,0"/>
              </v:shape>
            </v:group>
            <v:group id="Group 774" o:spid="_x0000_s1901" style="position:absolute;left:569;top:230;width:251;height:220" coordorigin="569,230" coordsize="251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<v:shape id="Freeform 775" o:spid="_x0000_s1902" style="position:absolute;left:569;top:230;width:251;height:220;visibility:visible;mso-wrap-style:square;v-text-anchor:top" coordsize="25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12JMQA&#10;AADdAAAADwAAAGRycy9kb3ducmV2LnhtbERP22rCQBB9L/Qflin0TTc1VNPUVVSoVQuWJv2AITtN&#10;gtnZkF01/r0rCH2bw7nOdN6bRpyoc7VlBS/DCARxYXXNpYLf/GOQgHAeWWNjmRRcyMF89vgwxVTb&#10;M//QKfOlCCHsUlRQed+mUrqiIoNuaFviwP3ZzqAPsCul7vAcwk0jR1E0lgZrDg0VtrSqqDhkR6Pg&#10;bd9qjLd58/W5q9ff+9d4OU5ipZ6f+sU7CE+9/xff3Rsd5kejCdy+CS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ddiTEAAAA3QAAAA8AAAAAAAAAAAAAAAAAmAIAAGRycy9k&#10;b3ducmV2LnhtbFBLBQYAAAAABAAEAPUAAACJAwAAAAA=&#10;" path="m124,l1,207,,214r,1l242,220r2,l251,211r-1,-1l133,5,124,xe" stroked="f">
                <v:path arrowok="t" o:connecttype="custom" o:connectlocs="124,230;1,437;0,444;0,445;242,450;244,450;251,441;250,440;133,235;124,230" o:connectangles="0,0,0,0,0,0,0,0,0,0"/>
              </v:shape>
            </v:group>
            <v:group id="Group 772" o:spid="_x0000_s1899" style="position:absolute;left:582;top:246;width:226;height:193" coordorigin="582,246" coordsize="226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<v:shape id="Freeform 773" o:spid="_x0000_s1900" style="position:absolute;left:582;top:246;width:226;height:193;visibility:visible;mso-wrap-style:square;v-text-anchor:top" coordsize="226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FocQA&#10;AADdAAAADwAAAGRycy9kb3ducmV2LnhtbERPS2vCQBC+F/oflil4KbppaH1EVykVSxEvxngfsmMS&#10;m50N2Y2J/75bKPQ2H99zVpvB1OJGrassK3iZRCCIc6srLhRkp914DsJ5ZI21ZVJwJweb9ePDChNt&#10;ez7SLfWFCCHsElRQet8kUrq8JINuYhviwF1sa9AH2BZSt9iHcFPLOIqm0mDFoaHEhj5Kyr/TziiI&#10;P7u31/O+ea6zHu/ddbY9pNlWqdHT8L4E4Wnw/+I/95cO86N4Ab/fhB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jBaHEAAAA3QAAAA8AAAAAAAAAAAAAAAAAmAIAAGRycy9k&#10;b3ducmV2LnhtbFBLBQYAAAAABAAEAPUAAACJAwAAAAA=&#10;" path="m113,l,193r225,l113,xe" fillcolor="#010202" stroked="f">
                <v:path arrowok="t" o:connecttype="custom" o:connectlocs="113,246;0,439;225,439;113,246" o:connectangles="0,0,0,0"/>
              </v:shape>
            </v:group>
            <v:group id="Group 770" o:spid="_x0000_s1897" style="position:absolute;left:680;top:390;width:30;height:31" coordorigin="680,390" coordsize="30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<v:shape id="Freeform 771" o:spid="_x0000_s1898" style="position:absolute;left:680;top:390;width:30;height:31;visibility:visible;mso-wrap-style:square;v-text-anchor:top" coordsize="3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u/sIA&#10;AADdAAAADwAAAGRycy9kb3ducmV2LnhtbERP3WrCMBS+H/gO4Qi7m6kO3KhGEUVwN3NTH+DQnDbV&#10;5qQ0sc3efhEGuzsf3+9ZrqNtRE+drx0rmE4yEMSF0zVXCi7n/cs7CB+QNTaOScEPeVivRk9LzLUb&#10;+Jv6U6hECmGfowITQptL6QtDFv3EtcSJK11nMSTYVVJ3OKRw28hZls2lxZpTg8GWtoaK2+luFew+&#10;NZlz3Hwc9fzLvQ1leXWxV+p5HDcLEIFi+Bf/uQ86zc9ep/D4Jp0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y7+wgAAAN0AAAAPAAAAAAAAAAAAAAAAAJgCAABkcnMvZG93&#10;bnJldi54bWxQSwUGAAAAAAQABAD1AAAAhwMAAAAA&#10;" path="m13,l,17r,2l14,30r2,l29,13r,-2l13,xe" stroked="f">
                <v:path arrowok="t" o:connecttype="custom" o:connectlocs="13,390;0,407;0,409;14,420;16,420;29,403;29,401;13,390" o:connectangles="0,0,0,0,0,0,0,0"/>
              </v:shape>
            </v:group>
            <v:group id="Group 767" o:spid="_x0000_s1894" style="position:absolute;left:677;top:298;width:36;height:86" coordorigin="677,298" coordsize="36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<v:shape id="Freeform 769" o:spid="_x0000_s1896" style="position:absolute;left:677;top:298;width:36;height:86;visibility:visible;mso-wrap-style:square;v-text-anchor:top" coordsize="3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5UXcMA&#10;AADdAAAADwAAAGRycy9kb3ducmV2LnhtbERPTYvCMBC9C/sfwix4kTVdCyrVKK4g7E2q3YO3sRnb&#10;YjMpTbTdf28Ewds83ucs172pxZ1aV1lW8D2OQBDnVldcKMiOu685COeRNdaWScE/OVivPgZLTLTt&#10;OKX7wRcihLBLUEHpfZNI6fKSDLqxbYgDd7GtQR9gW0jdYhfCTS0nUTSVBisODSU2tC0pvx5uRkGa&#10;Tc7pT349xX+b07yj3Wg/u9yUGn72mwUIT71/i1/uXx3mR3EMz2/C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5UXcMAAADdAAAADwAAAAAAAAAAAAAAAACYAgAAZHJzL2Rv&#10;d25yZXYueG1sUEsFBgAAAAAEAAQA9QAAAIgDAAAAAA==&#10;" path="m16,l,18,3,71r,1l20,85r1,l35,18r,-2l20,,16,xe" stroked="f">
                <v:path arrowok="t" o:connecttype="custom" o:connectlocs="16,298;0,316;3,369;3,370;20,383;21,383;35,316;35,314;20,298;16,298" o:connectangles="0,0,0,0,0,0,0,0,0,0"/>
              </v:shape>
              <v:shape id="Text Box 768" o:spid="_x0000_s1895" type="#_x0000_t202" style="position:absolute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+tBsQA&#10;AADdAAAADwAAAGRycy9kb3ducmV2LnhtbERPTWsCMRC9F/wPYQq91aS2SLs1ioiCUJCu20OP0824&#10;G9xM1k3U9d8boeBtHu9zJrPeNeJEXbCeNbwMFQji0hvLlYafYvX8DiJEZIONZ9JwoQCz6eBhgpnx&#10;Z87ptI2VSCEcMtRQx9hmUoayJodh6FvixO185zAm2FXSdHhO4a6RI6XG0qHl1FBjS4uayv326DTM&#10;fzlf2sPm7zvf5bYoPhR/jfdaPz32808Qkfp4F/+71ybNV69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PrQbEAAAA3QAAAA8AAAAAAAAAAAAAAAAAmAIAAGRycy9k&#10;b3ducmV2LnhtbFBLBQYAAAAABAAEAPUAAACJAwAAAAA=&#10;" filled="f" stroked="f">
                <v:textbox inset="0,0,0,0">
                  <w:txbxContent>
                    <w:p w:rsidR="00D54872" w:rsidRDefault="00D54872">
                      <w:pPr>
                        <w:spacing w:before="48"/>
                        <w:ind w:left="266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2nd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MASTER?</w:t>
                      </w:r>
                    </w:p>
                    <w:p w:rsidR="00D54872" w:rsidRDefault="00D54872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D54872" w:rsidRDefault="00D54872">
                      <w:pPr>
                        <w:spacing w:before="12"/>
                        <w:rPr>
                          <w:rFonts w:ascii="Calibri" w:eastAsia="Calibri" w:hAnsi="Calibri" w:cs="Calibri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D54872" w:rsidRDefault="00D54872">
                      <w:pPr>
                        <w:ind w:left="283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*-NO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8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OK-YES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  <w:r w:rsidR="00B73054" w:rsidRPr="00A136BC">
        <w:rPr>
          <w:rFonts w:ascii="Times New Roman"/>
          <w:spacing w:val="33"/>
          <w:sz w:val="20"/>
        </w:rPr>
        <w:t xml:space="preserve"> </w:t>
      </w:r>
      <w:r w:rsidR="000A6620" w:rsidRPr="00A136BC">
        <w:rPr>
          <w:rFonts w:ascii="Times New Roman"/>
          <w:spacing w:val="33"/>
          <w:sz w:val="20"/>
        </w:rPr>
        <w:t xml:space="preserve">       </w:t>
      </w:r>
      <w:r w:rsidRPr="00DB3A5C">
        <w:rPr>
          <w:rFonts w:ascii="Calibri"/>
          <w:noProof/>
          <w:spacing w:val="33"/>
          <w:sz w:val="20"/>
          <w:lang w:bidi="he-IL"/>
        </w:rPr>
      </w:r>
      <w:r w:rsidRPr="00DB3A5C">
        <w:rPr>
          <w:rFonts w:ascii="Calibri"/>
          <w:noProof/>
          <w:spacing w:val="33"/>
          <w:sz w:val="20"/>
          <w:lang w:bidi="he-IL"/>
        </w:rPr>
        <w:pict>
          <v:group id="Group 758" o:spid="_x0000_s1885" style="width:68.05pt;height:34.05pt;mso-position-horizontal-relative:char;mso-position-vertical-relative:line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">
            <v:group id="Group 764" o:spid="_x0000_s1891" style="position:absolute;width:1361;height:6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<v:shape id="Freeform 765" o:spid="_x0000_s1892" style="position:absolute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w708IA&#10;AADdAAAADwAAAGRycy9kb3ducmV2LnhtbERPS2sCMRC+F/ofwhR6q4ktiKxG0UKpJ6E+8TZsxuzq&#10;ZrJsorv++0YQvM3H95zxtHOVuFITSs8a+j0Fgjj3pmSrYbP++RiCCBHZYOWZNNwowHTy+jLGzPiW&#10;/+i6ilakEA4ZaihirDMpQ16Qw9DzNXHijr5xGBNsrDQNtincVfJTqYF0WHJqKLCm74Ly8+riNMjD&#10;fKlO7rfceT842O3e7ty+1fr9rZuNQETq4lP8cC9Mmq/6X3D/Jp0gJ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DvTwgAAAN0AAAAPAAAAAAAAAAAAAAAAAJgCAABkcnMvZG93&#10;bnJldi54bWxQSwUGAAAAAAQABAD1AAAAhwMAAAAA&#10;" path="m57,l24,1,7,7,1,24,,56,,624r1,32l7,673r17,6l56,680r1248,l1337,679r17,-6l1360,657r1,-33l1361,56,1337,1,57,xe" fillcolor="#231f20" stroked="f">
                <v:path arrowok="t" o:connecttype="custom" o:connectlocs="57,0;24,1;7,7;1,24;0,56;0,624;1,656;7,673;24,679;56,680;1304,680;1337,679;1354,673;1360,657;1361,624;1361,56;1337,1;57,0" o:connectangles="0,0,0,0,0,0,0,0,0,0,0,0,0,0,0,0,0,0"/>
              </v:shape>
            </v:group>
            <v:group id="Group 762" o:spid="_x0000_s1889" style="position:absolute;left:134;top:224;width:1094;height:2" coordorigin="134,224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<v:shape id="Freeform 763" o:spid="_x0000_s1890" style="position:absolute;left:134;top:224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60W8IA&#10;AADdAAAADwAAAGRycy9kb3ducmV2LnhtbERPTWsCMRC9C/0PYYTeNFGqldUoRSr10ItbvQ+bMbu4&#10;mSybuG77601B8DaP9zmrTe9q0VEbKs8aJmMFgrjwpmKr4fizGy1AhIhssPZMGn4pwGb9MlhhZvyN&#10;D9Tl0YoUwiFDDWWMTSZlKEpyGMa+IU7c2bcOY4KtlabFWwp3tZwqNZcOK04NJTa0Lam45Fen4e/9&#10;7dh9bT8XZm936uTO1vlvq/XrsP9YgojUx6f44d6bNF9NZvD/TTpB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nrRbwgAAAN0AAAAPAAAAAAAAAAAAAAAAAJgCAABkcnMvZG93&#10;bnJldi54bWxQSwUGAAAAAAQABAD1AAAAhwMAAAAA&#10;" path="m,l1093,e" filled="f" strokecolor="white" strokeweight="1pt">
                <v:path arrowok="t" o:connecttype="custom" o:connectlocs="0,0;1093,0" o:connectangles="0,0"/>
              </v:shape>
            </v:group>
            <v:group id="Group 759" o:spid="_x0000_s1886" style="position:absolute;left:134;top:449;width:1094;height:2" coordorigin="134,449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<v:shape id="Freeform 761" o:spid="_x0000_s1888" style="position:absolute;left:134;top:449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Pt8EA&#10;AADdAAAADwAAAGRycy9kb3ducmV2LnhtbERPS4vCMBC+C/sfwgjeNFEWlWoUkZX14MXXfWjGtNhM&#10;ShNr3V+/WVjwNh/fc5brzlWipSaUnjWMRwoEce5NyVbD5bwbzkGEiGyw8kwaXhRgvfroLTEz/slH&#10;ak/RihTCIUMNRYx1JmXIC3IYRr4mTtzNNw5jgo2VpsFnCneVnCg1lQ5LTg0F1rQtKL+fHk7Dz+zz&#10;0n5vv+Zmb3fq6m7W+YPVetDvNgsQkbr4Fv+79ybNV+MZ/H2TTp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Aj7fBAAAA3QAAAA8AAAAAAAAAAAAAAAAAmAIAAGRycy9kb3du&#10;cmV2LnhtbFBLBQYAAAAABAAEAPUAAACGAwAAAAA=&#10;" path="m,l1093,e" filled="f" strokecolor="white" strokeweight="1pt">
                <v:path arrowok="t" o:connecttype="custom" o:connectlocs="0,0;1093,0" o:connectangles="0,0"/>
              </v:shape>
              <v:shape id="Text Box 760" o:spid="_x0000_s1887" type="#_x0000_t202" style="position:absolute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f7Y8YA&#10;AADdAAAADwAAAGRycy9kb3ducmV2LnhtbESPQWvDMAyF74P+B6PCbqvdHcqW1S1ldFAYjKXpYUct&#10;VhPTWE5jt83+/XQY7Cbxnt77tFyPoVNXGpKPbGE+M6CI6+g8NxYO1dvDE6iUkR12kcnCDyVYryZ3&#10;SyxcvHFJ131ulIRwKtBCm3NfaJ3qlgKmWeyJRTvGIWCWdWi0G/Am4aHTj8YsdEDP0tBiT68t1af9&#10;JVjYfHG59eeP78/yWPqqejb8vjhZez8dNy+gMo353/x3vXOCb+a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f7Y8YAAADdAAAADwAAAAAAAAAAAAAAAACYAgAAZHJz&#10;L2Rvd25yZXYueG1sUEsFBgAAAAAEAAQA9QAAAIsDAAAAAA==&#10;" filled="f" stroked="f">
                <v:textbox inset="0,0,0,0">
                  <w:txbxContent>
                    <w:p w:rsidR="00D54872" w:rsidRDefault="00D54872">
                      <w:pPr>
                        <w:spacing w:before="48" w:line="381" w:lineRule="auto"/>
                        <w:ind w:left="383" w:right="335" w:hanging="47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USERNAME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0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JENNIFER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</w:p>
    <w:p w:rsidR="00FF438E" w:rsidRPr="00A136BC" w:rsidRDefault="00FF438E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FF438E">
      <w:pPr>
        <w:spacing w:before="8"/>
        <w:rPr>
          <w:rFonts w:ascii="Calibri" w:eastAsia="Calibri" w:hAnsi="Calibri" w:cs="Calibri"/>
          <w:b/>
          <w:bCs/>
          <w:sz w:val="7"/>
          <w:szCs w:val="7"/>
        </w:rPr>
      </w:pPr>
    </w:p>
    <w:p w:rsidR="00FF438E" w:rsidRPr="00A136BC" w:rsidRDefault="00763B46">
      <w:pPr>
        <w:ind w:left="580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</w:t>
      </w:r>
      <w:r w:rsidR="00B73054" w:rsidRPr="00A136BC">
        <w:rPr>
          <w:rFonts w:ascii="Calibri"/>
          <w:color w:val="231F20"/>
          <w:spacing w:val="-5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[OK]</w:t>
      </w:r>
    </w:p>
    <w:p w:rsidR="00FF438E" w:rsidRPr="00A136BC" w:rsidRDefault="00B73054">
      <w:pPr>
        <w:spacing w:before="8"/>
        <w:rPr>
          <w:rFonts w:ascii="Calibri" w:eastAsia="Calibri" w:hAnsi="Calibri" w:cs="Calibri"/>
          <w:b/>
          <w:bCs/>
          <w:sz w:val="7"/>
          <w:szCs w:val="7"/>
        </w:rPr>
      </w:pPr>
      <w:r w:rsidRPr="00A136BC">
        <w:br w:type="column"/>
      </w:r>
    </w:p>
    <w:p w:rsidR="00FF438E" w:rsidRPr="00A136BC" w:rsidRDefault="00763B46" w:rsidP="00763B46">
      <w:pPr>
        <w:ind w:left="580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</w:t>
      </w:r>
      <w:r w:rsidR="00B73054" w:rsidRPr="00A136BC">
        <w:rPr>
          <w:rFonts w:ascii="Calibri"/>
          <w:color w:val="231F20"/>
          <w:spacing w:val="-5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[OK]</w:t>
      </w:r>
    </w:p>
    <w:p w:rsidR="000A6620" w:rsidRPr="00A136BC" w:rsidRDefault="00B73054" w:rsidP="000A6620">
      <w:pPr>
        <w:spacing w:before="93"/>
        <w:ind w:left="284"/>
        <w:jc w:val="center"/>
        <w:rPr>
          <w:sz w:val="10"/>
          <w:szCs w:val="10"/>
        </w:rPr>
      </w:pPr>
      <w:r w:rsidRPr="00A136BC">
        <w:br w:type="column"/>
      </w:r>
      <w:r w:rsidR="000A6620" w:rsidRPr="00A136BC">
        <w:rPr>
          <w:sz w:val="10"/>
          <w:szCs w:val="10"/>
        </w:rPr>
        <w:lastRenderedPageBreak/>
        <w:t>Выберите [OK], чтобы добавить второго главного пользователя, или</w:t>
      </w:r>
      <w:proofErr w:type="gramStart"/>
      <w:r w:rsidR="000A6620" w:rsidRPr="00A136BC">
        <w:rPr>
          <w:sz w:val="10"/>
          <w:szCs w:val="10"/>
        </w:rPr>
        <w:t xml:space="preserve"> [*], </w:t>
      </w:r>
      <w:proofErr w:type="gramEnd"/>
      <w:r w:rsidR="000A6620" w:rsidRPr="00A136BC">
        <w:rPr>
          <w:sz w:val="10"/>
          <w:szCs w:val="10"/>
        </w:rPr>
        <w:t>чтобы добавить пользователя.</w:t>
      </w:r>
    </w:p>
    <w:p w:rsidR="000A6620" w:rsidRPr="00A136BC" w:rsidRDefault="000A6620" w:rsidP="000A6620">
      <w:pPr>
        <w:spacing w:before="93"/>
        <w:ind w:left="284"/>
        <w:jc w:val="center"/>
        <w:rPr>
          <w:sz w:val="10"/>
          <w:szCs w:val="10"/>
        </w:rPr>
      </w:pPr>
      <w:r w:rsidRPr="00A136BC">
        <w:rPr>
          <w:sz w:val="10"/>
          <w:szCs w:val="10"/>
        </w:rPr>
        <w:t>Примечание: Этот экран не появится, если два главных пользователя уже назначены</w:t>
      </w:r>
    </w:p>
    <w:p w:rsidR="000A6620" w:rsidRPr="00A136BC" w:rsidRDefault="000A6620" w:rsidP="000A6620">
      <w:pPr>
        <w:spacing w:before="93"/>
        <w:ind w:left="284"/>
        <w:jc w:val="center"/>
        <w:rPr>
          <w:rFonts w:ascii="Calibri"/>
          <w:color w:val="231F20"/>
          <w:spacing w:val="-1"/>
          <w:sz w:val="2"/>
          <w:szCs w:val="2"/>
        </w:rPr>
      </w:pPr>
    </w:p>
    <w:p w:rsidR="00FF438E" w:rsidRPr="00A136BC" w:rsidRDefault="00B73054" w:rsidP="000A6620">
      <w:pPr>
        <w:spacing w:before="18"/>
        <w:ind w:left="-142" w:right="710"/>
        <w:jc w:val="center"/>
        <w:rPr>
          <w:rFonts w:ascii="Calibri" w:eastAsia="Calibri" w:hAnsi="Calibri" w:cs="Calibri"/>
          <w:sz w:val="10"/>
          <w:szCs w:val="10"/>
        </w:rPr>
        <w:sectPr w:rsidR="00FF438E" w:rsidRPr="00A136BC" w:rsidSect="000A6620">
          <w:type w:val="continuous"/>
          <w:pgSz w:w="8400" w:h="11910"/>
          <w:pgMar w:top="1160" w:right="460" w:bottom="280" w:left="460" w:header="720" w:footer="720" w:gutter="0"/>
          <w:cols w:num="4" w:space="720" w:equalWidth="0">
            <w:col w:w="1241" w:space="233"/>
            <w:col w:w="1185" w:space="142"/>
            <w:col w:w="2126" w:space="567"/>
            <w:col w:w="1986"/>
          </w:cols>
        </w:sectPr>
      </w:pPr>
      <w:r w:rsidRPr="00A136BC">
        <w:br w:type="column"/>
      </w:r>
      <w:r w:rsidR="000A6620" w:rsidRPr="00A136BC">
        <w:rPr>
          <w:rFonts w:ascii="Calibri" w:eastAsia="Calibri" w:hAnsi="Calibri" w:cs="Calibri"/>
          <w:sz w:val="10"/>
          <w:szCs w:val="10"/>
        </w:rPr>
        <w:lastRenderedPageBreak/>
        <w:t>Введите имя пользователя и нажмите [OK]</w:t>
      </w:r>
    </w:p>
    <w:tbl>
      <w:tblPr>
        <w:tblStyle w:val="a7"/>
        <w:tblW w:w="2977" w:type="dxa"/>
        <w:tblInd w:w="4644" w:type="dxa"/>
        <w:shd w:val="clear" w:color="auto" w:fill="BFBFBF" w:themeFill="background1" w:themeFillShade="BF"/>
        <w:tblLook w:val="04A0"/>
      </w:tblPr>
      <w:tblGrid>
        <w:gridCol w:w="1367"/>
        <w:gridCol w:w="238"/>
        <w:gridCol w:w="1372"/>
      </w:tblGrid>
      <w:tr w:rsidR="009955AE" w:rsidRPr="00A136BC" w:rsidTr="009955AE">
        <w:tc>
          <w:tcPr>
            <w:tcW w:w="1367" w:type="dxa"/>
            <w:shd w:val="clear" w:color="auto" w:fill="BFBFBF" w:themeFill="background1" w:themeFillShade="BF"/>
          </w:tcPr>
          <w:p w:rsidR="009955AE" w:rsidRPr="00A136BC" w:rsidRDefault="009955AE" w:rsidP="009955AE">
            <w:pPr>
              <w:tabs>
                <w:tab w:val="left" w:pos="6013"/>
              </w:tabs>
              <w:jc w:val="center"/>
              <w:rPr>
                <w:rFonts w:cs="Calibri"/>
                <w:b/>
                <w:sz w:val="12"/>
                <w:szCs w:val="12"/>
              </w:rPr>
            </w:pPr>
            <w:r w:rsidRPr="00A136BC">
              <w:rPr>
                <w:rFonts w:cs="Calibri"/>
                <w:b/>
                <w:sz w:val="12"/>
                <w:szCs w:val="12"/>
              </w:rPr>
              <w:lastRenderedPageBreak/>
              <w:t>Добавление имени пользователя</w:t>
            </w:r>
          </w:p>
        </w:tc>
        <w:tc>
          <w:tcPr>
            <w:tcW w:w="238" w:type="dxa"/>
            <w:tcBorders>
              <w:top w:val="nil"/>
              <w:bottom w:val="nil"/>
            </w:tcBorders>
            <w:shd w:val="clear" w:color="auto" w:fill="BFBFBF" w:themeFill="background1" w:themeFillShade="BF"/>
          </w:tcPr>
          <w:p w:rsidR="009955AE" w:rsidRPr="00A136BC" w:rsidRDefault="009955AE">
            <w:pPr>
              <w:tabs>
                <w:tab w:val="left" w:pos="6013"/>
              </w:tabs>
              <w:spacing w:line="200" w:lineRule="atLeast"/>
              <w:rPr>
                <w:rFonts w:cs="Calibri"/>
              </w:rPr>
            </w:pPr>
          </w:p>
        </w:tc>
        <w:tc>
          <w:tcPr>
            <w:tcW w:w="1372" w:type="dxa"/>
            <w:shd w:val="clear" w:color="auto" w:fill="BFBFBF" w:themeFill="background1" w:themeFillShade="BF"/>
          </w:tcPr>
          <w:p w:rsidR="009955AE" w:rsidRPr="00A136BC" w:rsidRDefault="009955AE" w:rsidP="009955AE">
            <w:pPr>
              <w:tabs>
                <w:tab w:val="left" w:pos="6013"/>
              </w:tabs>
              <w:jc w:val="center"/>
              <w:rPr>
                <w:rFonts w:cs="Calibri"/>
              </w:rPr>
            </w:pPr>
            <w:r w:rsidRPr="00A136BC">
              <w:rPr>
                <w:rFonts w:cs="Calibri"/>
                <w:b/>
                <w:sz w:val="12"/>
                <w:szCs w:val="12"/>
              </w:rPr>
              <w:t>Существующее имя пользователя</w:t>
            </w:r>
          </w:p>
        </w:tc>
      </w:tr>
    </w:tbl>
    <w:p w:rsidR="00FF438E" w:rsidRPr="00A136BC" w:rsidRDefault="00FF438E">
      <w:pPr>
        <w:spacing w:before="3"/>
        <w:rPr>
          <w:rFonts w:ascii="Calibri" w:eastAsia="Calibri" w:hAnsi="Calibri" w:cs="Calibri"/>
          <w:b/>
          <w:bCs/>
          <w:sz w:val="5"/>
          <w:szCs w:val="5"/>
        </w:rPr>
      </w:pPr>
    </w:p>
    <w:p w:rsidR="00FF438E" w:rsidRPr="00A136BC" w:rsidRDefault="00DB3A5C">
      <w:pPr>
        <w:tabs>
          <w:tab w:val="left" w:pos="6003"/>
        </w:tabs>
        <w:spacing w:line="200" w:lineRule="atLeast"/>
        <w:ind w:left="4528"/>
        <w:rPr>
          <w:rFonts w:ascii="Calibri" w:eastAsia="Calibri" w:hAnsi="Calibri" w:cs="Calibri"/>
          <w:sz w:val="20"/>
          <w:szCs w:val="20"/>
        </w:rPr>
      </w:pPr>
      <w:r w:rsidRPr="00DB3A5C">
        <w:rPr>
          <w:rFonts w:ascii="Calibri"/>
          <w:noProof/>
          <w:sz w:val="20"/>
          <w:lang w:bidi="he-IL"/>
        </w:rPr>
      </w:r>
      <w:r w:rsidRPr="00DB3A5C">
        <w:rPr>
          <w:rFonts w:ascii="Calibri"/>
          <w:noProof/>
          <w:sz w:val="20"/>
          <w:lang w:bidi="he-IL"/>
        </w:rPr>
        <w:pict>
          <v:group id="Group 746" o:spid="_x0000_s1873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">
            <v:group id="Group 747" o:spid="_x0000_s1874" style="position:absolute;width:1361;height:6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<v:shape id="Freeform 750" o:spid="_x0000_s1877" style="position:absolute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W4sMA&#10;AADdAAAADwAAAGRycy9kb3ducmV2LnhtbERPyWrDMBC9B/oPYgq9xVJyCMWJbNJCaU6FplnIbbAm&#10;sltrZCw1dv4+KhRym8dbZ1WOrhUX6kPjWcMsUyCIK28athp2X2/TZxAhIhtsPZOGKwUoi4fJCnPj&#10;B/6kyzZakUI45KihjrHLpQxVTQ5D5jvixJ197zAm2FtpehxSuGvlXKmFdNhwaqixo9eaqp/tr9Mg&#10;Ty8f6tu9NwfvFye7P9qDOw5aPz2O6yWISGO8i//dG5PmKzWDv2/SC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uW4sMAAADdAAAADwAAAAAAAAAAAAAAAACYAgAAZHJzL2Rv&#10;d25yZXYueG1sUEsFBgAAAAAEAAQA9QAAAIgDAAAAAA==&#10;" path="m57,l24,1,7,7,1,24,,56,,624r1,32l7,673r17,6l56,680r1248,l1337,679r17,-6l1360,657r1,-33l1361,56,1337,1,57,xe" fillcolor="#231f20" stroked="f">
                <v:path arrowok="t" o:connecttype="custom" o:connectlocs="57,0;24,1;7,7;1,24;0,56;0,624;1,656;7,673;24,679;56,680;1304,680;1337,679;1354,673;1360,657;1361,624;1361,56;1337,1;57,0" o:connectangles="0,0,0,0,0,0,0,0,0,0,0,0,0,0,0,0,0,0"/>
              </v:shape>
              <v:shape id="Picture 749" o:spid="_x0000_s1876" type="#_x0000_t75" style="position:absolute;left:538;top:199;width:285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DrkzFAAAA3QAAAA8AAABkcnMvZG93bnJldi54bWxET01rwkAQvRf8D8sIXqTu6iEtqatIQCgI&#10;YqOFHqfZaRKanY3ZrUn+fbdQ8DaP9znr7WAbcaPO1441LBcKBHHhTM2lhst5//gMwgdkg41j0jCS&#10;h+1m8rDG1Lie3+iWh1LEEPYpaqhCaFMpfVGRRb9wLXHkvlxnMUTYldJ02Mdw28iVUom0WHNsqLCl&#10;rKLiO/+xGq7Jx+Xan/bZ59NhnM+T9/GcHzOtZ9Nh9wIi0BDu4n/3q4nzlVrB3zfxBL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A65MxQAAAN0AAAAPAAAAAAAAAAAAAAAA&#10;AJ8CAABkcnMvZG93bnJldi54bWxQSwUGAAAAAAQABAD3AAAAkQMAAAAA&#10;">
                <v:imagedata r:id="rId118" o:title=""/>
              </v:shape>
              <v:shape id="Text Box 748" o:spid="_x0000_s1875" type="#_x0000_t202" style="position:absolute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/z8MA&#10;AADd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pd7g/k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r/z8MAAADdAAAADwAAAAAAAAAAAAAAAACYAgAAZHJzL2Rv&#10;d25yZXYueG1sUEsFBgAAAAAEAAQA9QAAAIgDAAAAAA==&#10;" filled="f" stroked="f">
                <v:textbox inset="0,0,0,0">
                  <w:txbxContent>
                    <w:p w:rsidR="00D54872" w:rsidRDefault="00D54872">
                      <w:pPr>
                        <w:spacing w:before="48"/>
                        <w:ind w:left="383" w:firstLine="13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USER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 xml:space="preserve"> #08</w:t>
                      </w:r>
                    </w:p>
                    <w:p w:rsidR="00D54872" w:rsidRDefault="00D54872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D54872" w:rsidRDefault="00D54872">
                      <w:pPr>
                        <w:spacing w:before="3"/>
                        <w:rPr>
                          <w:rFonts w:ascii="Calibri" w:eastAsia="Calibri" w:hAnsi="Calibri" w:cs="Calibri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D54872" w:rsidRDefault="00D54872">
                      <w:pPr>
                        <w:ind w:left="383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JENNIFER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  <w:r w:rsidR="00B73054" w:rsidRPr="00A136BC">
        <w:rPr>
          <w:rFonts w:ascii="Calibri"/>
          <w:sz w:val="20"/>
        </w:rPr>
        <w:tab/>
      </w:r>
      <w:r w:rsidR="009955AE" w:rsidRPr="00A136BC">
        <w:rPr>
          <w:rFonts w:ascii="Calibri"/>
          <w:sz w:val="20"/>
        </w:rPr>
        <w:t xml:space="preserve">  </w:t>
      </w:r>
      <w:r w:rsidRPr="00DB3A5C">
        <w:rPr>
          <w:rFonts w:ascii="Calibri"/>
          <w:noProof/>
          <w:position w:val="1"/>
          <w:sz w:val="20"/>
          <w:lang w:bidi="he-IL"/>
        </w:rPr>
      </w:r>
      <w:r w:rsidRPr="00DB3A5C">
        <w:rPr>
          <w:rFonts w:ascii="Calibri"/>
          <w:noProof/>
          <w:position w:val="1"/>
          <w:sz w:val="20"/>
          <w:lang w:bidi="he-IL"/>
        </w:rPr>
        <w:pict>
          <v:group id="Group 736" o:spid="_x0000_s1863" style="width:68.05pt;height:34.05pt;mso-position-horizontal-relative:char;mso-position-vertical-relative:line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">
            <v:group id="Group 744" o:spid="_x0000_s1871" style="position:absolute;width:1361;height:6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<v:shape id="Freeform 745" o:spid="_x0000_s1872" style="position:absolute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Ga88QA&#10;AADcAAAADwAAAGRycy9kb3ducmV2LnhtbESPT4vCMBTE74LfITzBm6Z6EO0aRQVZTwv+WcXbo3mb&#10;dm1eSpO13W9vBMHjMDO/YebL1pbiTrUvHCsYDRMQxJnTBRsFp+N2MAXhA7LG0jEp+CcPy0W3M8dU&#10;u4b3dD8EIyKEfYoK8hCqVEqf5WTRD11FHL0fV1sMUdZG6hqbCLelHCfJRFosOC7kWNEmp+x2+LMK&#10;5HX9lfzaz+Ls3ORqvi/mbC+NUv1eu/oAEagN7/CrvdMKZrMR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hmvPEAAAA3AAAAA8AAAAAAAAAAAAAAAAAmAIAAGRycy9k&#10;b3ducmV2LnhtbFBLBQYAAAAABAAEAPUAAACJAwAAAAA=&#10;" path="m57,l24,1,7,7,1,24,,56,,624r1,32l7,673r17,6l56,680r1248,l1337,679r17,-6l1360,657r1,-33l1361,56,1337,1,57,xe" fillcolor="#231f20" stroked="f">
                <v:path arrowok="t" o:connecttype="custom" o:connectlocs="57,0;24,1;7,7;1,24;0,56;0,624;1,656;7,673;24,679;56,680;1304,680;1337,679;1354,673;1360,657;1361,624;1361,56;1337,1;57,0" o:connectangles="0,0,0,0,0,0,0,0,0,0,0,0,0,0,0,0,0,0"/>
              </v:shape>
            </v:group>
            <v:group id="Group 742" o:spid="_x0000_s1869" style="position:absolute;left:584;top:243;width:194;height:194" coordorigin="584,243" coordsize="194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<v:shape id="Freeform 743" o:spid="_x0000_s1870" style="position:absolute;left:584;top:243;width:194;height:194;visibility:visible;mso-wrap-style:square;v-text-anchor:top" coordsize="194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XY8UA&#10;AADcAAAADwAAAGRycy9kb3ducmV2LnhtbESPQWvCQBSE74X+h+UVvBTdNGLV1FVMQRBvph48PrLP&#10;JDT7Ns2uSfrvXUHwOMzMN8xqM5hadNS6yrKCj0kEgji3uuJCwelnN16AcB5ZY22ZFPyTg8369WWF&#10;ibY9H6nLfCEChF2CCkrvm0RKl5dk0E1sQxy8i20N+iDbQuoW+wA3tYyj6FMarDgslNjQd0n5b3Y1&#10;Crbzv/3Bpu59dp7Hs8XQpN7iUanR27D9AuFp8M/wo73XCpbLKdzPh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BdjxQAAANwAAAAPAAAAAAAAAAAAAAAAAJgCAABkcnMv&#10;ZG93bnJldi54bWxQSwUGAAAAAAQABAD1AAAAigMAAAAA&#10;" path="m17,l,,,17,,177r,17l17,194r159,l193,194r,-17l193,17,193,,176,,17,xe" filled="f" strokecolor="white" strokeweight="1pt">
                <v:path arrowok="t" o:connecttype="custom" o:connectlocs="17,243;0,243;0,260;0,420;0,437;17,437;176,437;193,437;193,420;193,260;193,243;176,243;17,243" o:connectangles="0,0,0,0,0,0,0,0,0,0,0,0,0"/>
              </v:shape>
            </v:group>
            <v:group id="Group 740" o:spid="_x0000_s1867" style="position:absolute;left:610;top:270;width:141;height:141" coordorigin="610,270" coordsize="141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<v:shape id="Freeform 741" o:spid="_x0000_s1868" style="position:absolute;left:610;top:270;width:141;height:141;visibility:visible;mso-wrap-style:square;v-text-anchor:top" coordsize="14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l6pMYA&#10;AADcAAAADwAAAGRycy9kb3ducmV2LnhtbESPT4vCMBTE78J+h/CEvciauqDUahTRVQQP4h8Qb4/m&#10;2dZtXkqT1frtjSDscZiZ3zDjaWNKcaPaFZYV9LoRCOLU6oIzBcfD8isG4TyyxtIyKXiQg+nkozXG&#10;RNs77+i295kIEHYJKsi9rxIpXZqTQde1FXHwLrY26IOsM6lrvAe4KeV3FA2kwYLDQo4VzXNKf/d/&#10;RsGp2HWu5WZJ28X50Her+Op6PwulPtvNbATCU+P/w+/2WisYDvvwOhOOgJ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l6pMYAAADcAAAADwAAAAAAAAAAAAAAAACYAgAAZHJz&#10;L2Rvd25yZXYueG1sUEsFBgAAAAAEAAQA9QAAAIsDAAAAAA==&#10;" path="m,140l140,e" filled="f" strokecolor="white" strokeweight="1pt">
                <v:path arrowok="t" o:connecttype="custom" o:connectlocs="0,410;140,270" o:connectangles="0,0"/>
              </v:shape>
            </v:group>
            <v:group id="Group 737" o:spid="_x0000_s1864" style="position:absolute;left:609;top:270;width:141;height:141" coordorigin="609,270" coordsize="141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<v:shape id="Freeform 739" o:spid="_x0000_s1866" style="position:absolute;left:609;top:270;width:141;height:141;visibility:visible;mso-wrap-style:square;v-text-anchor:top" coordsize="14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dBSMcA&#10;AADcAAAADwAAAGRycy9kb3ducmV2LnhtbESPQWvCQBSE7wX/w/IEL6VuUmjV6CrSGCl4ELVQentk&#10;n0k0+zZktzH++26h0OMwM98wi1VvatFR6yrLCuJxBII4t7riQsHHKXuagnAeWWNtmRTcycFqOXhY&#10;YKLtjQ/UHX0hAoRdggpK75tESpeXZNCNbUMcvLNtDfog20LqFm8Bbmr5HEWv0mDFYaHEht5Kyq/H&#10;b6Pgszo8XupdRvv06/TittOLizepUqNhv56D8NT7//Bf+10rmM0m8HsmHA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nQUjHAAAA3AAAAA8AAAAAAAAAAAAAAAAAmAIAAGRy&#10;cy9kb3ducmV2LnhtbFBLBQYAAAAABAAEAPUAAACMAwAAAAA=&#10;" path="m,l141,140e" filled="f" strokecolor="white" strokeweight="1pt">
                <v:path arrowok="t" o:connecttype="custom" o:connectlocs="0,270;141,410" o:connectangles="0,0"/>
              </v:shape>
              <v:shape id="Text Box 738" o:spid="_x0000_s1865" type="#_x0000_t202" style="position:absolute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RXcMA&#10;AADcAAAADwAAAGRycy9kb3ducmV2LnhtbERPPWvDMBDdC/0P4grdarkZQuxaMaG0ECiUOM7Q8Wpd&#10;bGHr5Fpq4vz7aAhkfLzvopztIE40eeNYwWuSgiBunDbcKjjUny8rED4gaxwck4ILeSjXjw8F5tqd&#10;uaLTPrQihrDPUUEXwphL6ZuOLPrEjcSRO7rJYohwaqWe8BzD7SAXabqUFg3Hhg5Heu+o6ff/VsHm&#10;h6sP8/f9u6uOlanrLOWvZa/U89O8eQMRaA538c291QqyLK6NZ+IR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yRXcMAAADcAAAADwAAAAAAAAAAAAAAAACYAgAAZHJzL2Rv&#10;d25yZXYueG1sUEsFBgAAAAAEAAQA9QAAAIgDAAAAAA==&#10;" filled="f" stroked="f">
                <v:textbox inset="0,0,0,0">
                  <w:txbxContent>
                    <w:p w:rsidR="00D54872" w:rsidRDefault="00D54872">
                      <w:pPr>
                        <w:spacing w:before="4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USERNAME</w:t>
                      </w:r>
                    </w:p>
                    <w:p w:rsidR="00D54872" w:rsidRDefault="00D54872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D54872" w:rsidRDefault="00D54872">
                      <w:pPr>
                        <w:spacing w:before="3"/>
                        <w:rPr>
                          <w:rFonts w:ascii="Calibri" w:eastAsia="Calibri" w:hAnsi="Calibri" w:cs="Calibri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D54872" w:rsidRDefault="00D54872">
                      <w:pPr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EXIST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</w:p>
    <w:p w:rsidR="00FF438E" w:rsidRPr="00A136BC" w:rsidRDefault="009955AE" w:rsidP="009955AE">
      <w:pPr>
        <w:tabs>
          <w:tab w:val="left" w:pos="6002"/>
        </w:tabs>
        <w:spacing w:before="35"/>
        <w:ind w:left="4678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z w:val="10"/>
        </w:rPr>
        <w:t>Пользователь добавлен</w:t>
      </w:r>
      <w:proofErr w:type="gramStart"/>
      <w:r w:rsidRPr="00A136BC">
        <w:rPr>
          <w:rFonts w:ascii="Calibri"/>
          <w:color w:val="231F20"/>
          <w:sz w:val="10"/>
        </w:rPr>
        <w:t xml:space="preserve">                      Э</w:t>
      </w:r>
      <w:proofErr w:type="gramEnd"/>
      <w:r w:rsidRPr="00A136BC">
        <w:rPr>
          <w:rFonts w:ascii="Calibri"/>
          <w:color w:val="231F20"/>
          <w:sz w:val="10"/>
        </w:rPr>
        <w:t>то имя уже существует.</w:t>
      </w:r>
    </w:p>
    <w:p w:rsidR="00FF438E" w:rsidRPr="00A136BC" w:rsidRDefault="009955AE" w:rsidP="009955AE">
      <w:pPr>
        <w:spacing w:before="18"/>
        <w:ind w:right="250"/>
        <w:jc w:val="right"/>
        <w:rPr>
          <w:rFonts w:ascii="Calibri" w:eastAsia="Calibri" w:hAnsi="Calibri" w:cs="Calibri"/>
          <w:sz w:val="20"/>
          <w:szCs w:val="20"/>
        </w:rPr>
      </w:pPr>
      <w:r w:rsidRPr="00A136BC">
        <w:rPr>
          <w:rFonts w:ascii="Calibri"/>
          <w:color w:val="231F20"/>
          <w:sz w:val="10"/>
        </w:rPr>
        <w:t xml:space="preserve">                  Используйте другое имя</w:t>
      </w:r>
    </w:p>
    <w:p w:rsidR="00FF438E" w:rsidRPr="00A136BC" w:rsidRDefault="00DB3A5C">
      <w:pPr>
        <w:spacing w:before="7"/>
        <w:rPr>
          <w:rFonts w:ascii="Calibri" w:eastAsia="Calibri" w:hAnsi="Calibri" w:cs="Calibri"/>
          <w:sz w:val="16"/>
          <w:szCs w:val="16"/>
        </w:rPr>
      </w:pPr>
      <w:r w:rsidRPr="00DB3A5C">
        <w:rPr>
          <w:noProof/>
          <w:sz w:val="16"/>
          <w:szCs w:val="16"/>
          <w:lang w:bidi="he-IL"/>
        </w:rPr>
        <w:pict>
          <v:shape id="Text Box 735" o:spid="_x0000_s1862" type="#_x0000_t202" style="position:absolute;margin-left:176.4pt;margin-top:11.3pt;width:67.05pt;height:17.7pt;z-index:2515548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" fillcolor="#d1d3d4" strokecolor="#636466" strokeweight="1pt">
            <v:textbox style="mso-next-textbox:#Text Box 735" inset="0,0,0,0">
              <w:txbxContent>
                <w:p w:rsidR="00D54872" w:rsidRPr="009E1A8B" w:rsidRDefault="00D54872" w:rsidP="000A6620">
                  <w:pPr>
                    <w:spacing w:before="142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 w:rsidRPr="009E1A8B">
                    <w:rPr>
                      <w:rFonts w:ascii="Calibri"/>
                      <w:b/>
                      <w:color w:val="231F20"/>
                      <w:spacing w:val="-1"/>
                      <w:sz w:val="14"/>
                      <w:szCs w:val="14"/>
                      <w:lang w:val="en-US"/>
                    </w:rPr>
                    <w:t xml:space="preserve">   </w:t>
                  </w:r>
                  <w:r w:rsidRPr="009E1A8B">
                    <w:rPr>
                      <w:rFonts w:ascii="Calibri"/>
                      <w:b/>
                      <w:color w:val="231F20"/>
                      <w:spacing w:val="-1"/>
                      <w:sz w:val="14"/>
                      <w:szCs w:val="14"/>
                    </w:rPr>
                    <w:t>1 палец добавлен</w:t>
                  </w:r>
                </w:p>
              </w:txbxContent>
            </v:textbox>
            <w10:wrap anchorx="page"/>
          </v:shape>
        </w:pict>
      </w:r>
    </w:p>
    <w:p w:rsidR="00FF438E" w:rsidRPr="00A136BC" w:rsidRDefault="00FF438E">
      <w:pPr>
        <w:rPr>
          <w:rFonts w:ascii="Calibri" w:eastAsia="Calibri" w:hAnsi="Calibri" w:cs="Calibri"/>
          <w:sz w:val="25"/>
          <w:szCs w:val="25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B73054">
      <w:pPr>
        <w:pStyle w:val="4"/>
        <w:tabs>
          <w:tab w:val="left" w:pos="1474"/>
        </w:tabs>
        <w:rPr>
          <w:rFonts w:cs="Calibri"/>
          <w:b w:val="0"/>
          <w:bCs w:val="0"/>
        </w:rPr>
      </w:pP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5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tabs>
          <w:tab w:val="left" w:pos="1429"/>
        </w:tabs>
        <w:spacing w:before="67"/>
        <w:ind w:left="74"/>
        <w:rPr>
          <w:rFonts w:ascii="Calibri" w:eastAsia="Calibri" w:hAnsi="Calibri" w:cs="Calibri"/>
          <w:sz w:val="16"/>
          <w:szCs w:val="16"/>
        </w:rPr>
      </w:pPr>
      <w:r w:rsidRPr="00A136BC">
        <w:br w:type="column"/>
      </w:r>
      <w:r w:rsidRPr="00A136BC">
        <w:rPr>
          <w:rFonts w:ascii="Calibri"/>
          <w:b/>
          <w:color w:val="231F20"/>
          <w:sz w:val="16"/>
          <w:highlight w:val="lightGray"/>
        </w:rPr>
        <w:lastRenderedPageBreak/>
        <w:t xml:space="preserve"> </w:t>
      </w:r>
      <w:r w:rsidRPr="00A136BC">
        <w:rPr>
          <w:rFonts w:ascii="Calibri"/>
          <w:b/>
          <w:color w:val="231F20"/>
          <w:spacing w:val="-16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w w:val="99"/>
          <w:sz w:val="16"/>
          <w:highlight w:val="lightGray"/>
        </w:rPr>
        <w:t>6</w:t>
      </w:r>
      <w:r w:rsidRPr="00A136BC">
        <w:rPr>
          <w:rFonts w:ascii="Calibri"/>
          <w:b/>
          <w:color w:val="231F20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sz w:val="16"/>
          <w:highlight w:val="lightGray"/>
        </w:rPr>
        <w:tab/>
      </w:r>
    </w:p>
    <w:p w:rsidR="00FF438E" w:rsidRPr="00A136BC" w:rsidRDefault="00DB3A5C">
      <w:pPr>
        <w:tabs>
          <w:tab w:val="left" w:pos="1462"/>
        </w:tabs>
        <w:spacing w:before="67"/>
        <w:ind w:left="106"/>
        <w:rPr>
          <w:rFonts w:ascii="Calibri" w:eastAsia="Calibri" w:hAnsi="Calibri" w:cs="Calibri"/>
          <w:sz w:val="16"/>
          <w:szCs w:val="16"/>
        </w:rPr>
      </w:pPr>
      <w:r w:rsidRPr="00DB3A5C">
        <w:rPr>
          <w:noProof/>
          <w:lang w:bidi="he-IL"/>
        </w:rPr>
        <w:pict>
          <v:shape id="Text Box 734" o:spid="_x0000_s1861" type="#_x0000_t202" style="position:absolute;left:0;text-align:left;margin-left:323.35pt;margin-top:-11.9pt;width:67.05pt;height:17.7pt;z-index:251555840;visibility:visible;mso-wrap-style:square;mso-width-percent:0;mso-wrap-distance-left:9pt;mso-wrap-distance-top:0;mso-wrap-distance-right:9pt;mso-wrap-distance-bottom:0;mso-position-horizontal-relative:pag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" fillcolor="#d1d3d4" strokecolor="#636466" strokeweight="1pt">
            <v:textbox style="mso-next-textbox:#Text Box 734" inset="0,0,0,0">
              <w:txbxContent>
                <w:p w:rsidR="00D54872" w:rsidRPr="009E1A8B" w:rsidRDefault="00D54872" w:rsidP="009E1A8B">
                  <w:pPr>
                    <w:spacing w:before="142"/>
                    <w:rPr>
                      <w:rFonts w:ascii="Calibri" w:eastAsia="Calibri" w:hAnsi="Calibri" w:cs="Calibri"/>
                      <w:sz w:val="14"/>
                      <w:szCs w:val="14"/>
                    </w:rPr>
                  </w:pPr>
                  <w:r w:rsidRPr="009E1A8B">
                    <w:rPr>
                      <w:rFonts w:ascii="Calibri"/>
                      <w:b/>
                      <w:color w:val="231F20"/>
                      <w:spacing w:val="-1"/>
                      <w:sz w:val="14"/>
                      <w:szCs w:val="14"/>
                      <w:lang w:val="en-US"/>
                    </w:rPr>
                    <w:t xml:space="preserve">   </w:t>
                  </w:r>
                  <w:r>
                    <w:rPr>
                      <w:rFonts w:ascii="Calibri"/>
                      <w:b/>
                      <w:color w:val="231F20"/>
                      <w:spacing w:val="-1"/>
                      <w:sz w:val="14"/>
                      <w:szCs w:val="14"/>
                    </w:rPr>
                    <w:t>2</w:t>
                  </w:r>
                  <w:r w:rsidRPr="009E1A8B">
                    <w:rPr>
                      <w:rFonts w:ascii="Calibri"/>
                      <w:b/>
                      <w:color w:val="231F20"/>
                      <w:spacing w:val="-1"/>
                      <w:sz w:val="14"/>
                      <w:szCs w:val="14"/>
                    </w:rPr>
                    <w:t xml:space="preserve"> палец добавлен</w:t>
                  </w:r>
                </w:p>
                <w:p w:rsidR="00D54872" w:rsidRDefault="00D54872">
                  <w:pPr>
                    <w:spacing w:before="142"/>
                    <w:ind w:left="107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</w:p>
              </w:txbxContent>
            </v:textbox>
            <w10:wrap anchorx="page"/>
          </v:shape>
        </w:pict>
      </w:r>
      <w:r w:rsidR="00B73054" w:rsidRPr="00A136BC">
        <w:br w:type="column"/>
      </w:r>
      <w:r w:rsidR="00B73054" w:rsidRPr="00A136BC">
        <w:rPr>
          <w:rFonts w:ascii="Calibri"/>
          <w:b/>
          <w:color w:val="231F20"/>
          <w:sz w:val="16"/>
          <w:highlight w:val="lightGray"/>
        </w:rPr>
        <w:lastRenderedPageBreak/>
        <w:t xml:space="preserve"> </w:t>
      </w:r>
      <w:r w:rsidR="00B73054" w:rsidRPr="00A136BC">
        <w:rPr>
          <w:rFonts w:ascii="Calibri"/>
          <w:b/>
          <w:color w:val="231F20"/>
          <w:spacing w:val="-16"/>
          <w:sz w:val="16"/>
          <w:highlight w:val="lightGray"/>
        </w:rPr>
        <w:t xml:space="preserve"> </w:t>
      </w:r>
      <w:r w:rsidR="00B73054" w:rsidRPr="00A136BC">
        <w:rPr>
          <w:rFonts w:ascii="Calibri"/>
          <w:b/>
          <w:color w:val="231F20"/>
          <w:w w:val="99"/>
          <w:sz w:val="16"/>
          <w:highlight w:val="lightGray"/>
        </w:rPr>
        <w:t>7</w:t>
      </w:r>
      <w:r w:rsidR="00B73054" w:rsidRPr="00A136BC">
        <w:rPr>
          <w:rFonts w:ascii="Calibri"/>
          <w:b/>
          <w:color w:val="231F20"/>
          <w:sz w:val="16"/>
          <w:highlight w:val="lightGray"/>
        </w:rPr>
        <w:t xml:space="preserve"> </w:t>
      </w:r>
      <w:r w:rsidR="00B73054" w:rsidRPr="00A136BC">
        <w:rPr>
          <w:rFonts w:ascii="Calibri"/>
          <w:b/>
          <w:color w:val="231F20"/>
          <w:sz w:val="16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3" w:space="720" w:equalWidth="0">
            <w:col w:w="1475" w:space="40"/>
            <w:col w:w="1430" w:space="1482"/>
            <w:col w:w="3053"/>
          </w:cols>
        </w:sectPr>
      </w:pPr>
    </w:p>
    <w:p w:rsidR="00FF438E" w:rsidRPr="00A136BC" w:rsidRDefault="00FF438E">
      <w:pPr>
        <w:spacing w:before="5"/>
        <w:rPr>
          <w:rFonts w:ascii="Calibri" w:eastAsia="Calibri" w:hAnsi="Calibri" w:cs="Calibri"/>
          <w:b/>
          <w:bCs/>
          <w:sz w:val="10"/>
          <w:szCs w:val="10"/>
        </w:rPr>
      </w:pPr>
    </w:p>
    <w:p w:rsidR="00FF438E" w:rsidRPr="00A136BC" w:rsidRDefault="00DB3A5C">
      <w:pPr>
        <w:tabs>
          <w:tab w:val="left" w:pos="1585"/>
          <w:tab w:val="left" w:pos="3058"/>
          <w:tab w:val="left" w:pos="4530"/>
          <w:tab w:val="left" w:pos="6003"/>
        </w:tabs>
        <w:spacing w:line="200" w:lineRule="atLeast"/>
        <w:ind w:left="110"/>
        <w:rPr>
          <w:rFonts w:ascii="Calibri" w:eastAsia="Calibri" w:hAnsi="Calibri" w:cs="Calibri"/>
          <w:sz w:val="20"/>
          <w:szCs w:val="20"/>
        </w:rPr>
      </w:pPr>
      <w:r w:rsidRPr="00DB3A5C">
        <w:rPr>
          <w:rFonts w:ascii="Calibri"/>
          <w:noProof/>
          <w:sz w:val="20"/>
          <w:lang w:bidi="he-IL"/>
        </w:rPr>
      </w:r>
      <w:r w:rsidRPr="00DB3A5C">
        <w:rPr>
          <w:rFonts w:ascii="Calibri"/>
          <w:noProof/>
          <w:sz w:val="20"/>
          <w:lang w:bidi="he-IL"/>
        </w:rPr>
        <w:pict>
          <v:group id="Group 726" o:spid="_x0000_s1853" style="width:68.05pt;height:34.05pt;mso-position-horizontal-relative:char;mso-position-vertical-relative:line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">
            <v:group id="Group 732" o:spid="_x0000_s1859" style="position:absolute;width:1361;height:6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<v:shape id="Freeform 733" o:spid="_x0000_s1860" style="position:absolute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gMLsUA&#10;AADcAAAADwAAAGRycy9kb3ducmV2LnhtbESPQWvCQBSE7wX/w/IKvdVNPIim2YRWkPYkVK3i7ZF9&#10;3aTNvg3ZrYn/visIHoeZ+YbJy9G24ky9bxwrSKcJCOLK6YaNgv1u/bwA4QOyxtYxKbiQh7KYPOSY&#10;aTfwJ523wYgIYZ+hgjqELpPSVzVZ9FPXEUfv2/UWQ5S9kbrHIcJtK2dJMpcWG44LNXa0qqn63f5Z&#10;BfL0tkl+7HtzcG5+Ml9Hc7DHQamnx/H1BUSgMdzDt/aHVrBcpHA9E4+AL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AwuxQAAANwAAAAPAAAAAAAAAAAAAAAAAJgCAABkcnMv&#10;ZG93bnJldi54bWxQSwUGAAAAAAQABAD1AAAAigMAAAAA&#10;" path="m57,l24,1,7,7,1,24,,56,,624r1,32l7,673r17,6l56,680r1248,l1337,679r17,-6l1360,657r1,-33l1361,56,1337,1,57,xe" fillcolor="#231f20" stroked="f">
                <v:path arrowok="t" o:connecttype="custom" o:connectlocs="57,0;24,1;7,7;1,24;0,56;0,624;1,656;7,673;24,679;56,680;1304,680;1337,679;1354,673;1360,657;1361,624;1361,56;1337,1;57,0" o:connectangles="0,0,0,0,0,0,0,0,0,0,0,0,0,0,0,0,0,0"/>
              </v:shape>
            </v:group>
            <v:group id="Group 730" o:spid="_x0000_s1857" style="position:absolute;left:134;top:224;width:1094;height:2" coordorigin="134,224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<v:shape id="Freeform 731" o:spid="_x0000_s1858" style="position:absolute;left:134;top:224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qrcQA&#10;AADcAAAADwAAAGRycy9kb3ducmV2LnhtbESPQWvCQBSE74L/YXmCN91UxcboKiIVPXhpau+P7HMT&#10;mn0bstuY9td3C4LHYWa+YTa73taio9ZXjhW8TBMQxIXTFRsF14/jJAXhA7LG2jEp+CEPu+1wsMFM&#10;uzu/U5cHIyKEfYYKyhCaTEpflGTRT11DHL2bay2GKFsjdYv3CLe1nCXJUlqsOC6U2NChpOIr/7YK&#10;fl8X1+50eEv12RyTT3sz1l2MUuNRv1+DCNSHZ/jRPmsFq3QO/2fi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1aq3EAAAA3AAAAA8AAAAAAAAAAAAAAAAAmAIAAGRycy9k&#10;b3ducmV2LnhtbFBLBQYAAAAABAAEAPUAAACJAwAAAAA=&#10;" path="m,l1093,e" filled="f" strokecolor="white" strokeweight="1pt">
                <v:path arrowok="t" o:connecttype="custom" o:connectlocs="0,0;1093,0" o:connectangles="0,0"/>
              </v:shape>
            </v:group>
            <v:group id="Group 727" o:spid="_x0000_s1854" style="position:absolute;left:134;top:449;width:1094;height:2" coordorigin="134,449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<v:shape id="Freeform 729" o:spid="_x0000_s1856" style="position:absolute;left:134;top:449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BXQsQA&#10;AADcAAAADwAAAGRycy9kb3ducmV2LnhtbESPQWvCQBSE74L/YXmCN91U1MboKiIVPXhpau+P7HMT&#10;mn0bstuY9td3C4LHYWa+YTa73taio9ZXjhW8TBMQxIXTFRsF14/jJAXhA7LG2jEp+CEPu+1wsMFM&#10;uzu/U5cHIyKEfYYKyhCaTEpflGTRT11DHL2bay2GKFsjdYv3CLe1nCXJUlqsOC6U2NChpOIr/7YK&#10;fl/n1+50eEv12RyTT3sz1l2MUuNRv1+DCNSHZ/jRPmsFq3QB/2fi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QV0LEAAAA3AAAAA8AAAAAAAAAAAAAAAAAmAIAAGRycy9k&#10;b3ducmV2LnhtbFBLBQYAAAAABAAEAPUAAACJAwAAAAA=&#10;" path="m,l1093,e" filled="f" strokecolor="white" strokeweight="1pt">
                <v:path arrowok="t" o:connecttype="custom" o:connectlocs="0,0;1093,0" o:connectangles="0,0"/>
              </v:shape>
              <v:shape id="Text Box 728" o:spid="_x0000_s1855" type="#_x0000_t202" style="position:absolute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Y2acUA&#10;AADcAAAADwAAAGRycy9kb3ducmV2LnhtbESPQWvCQBSE70L/w/KE3szGHoJGN0FKCwWhNMaDx9fs&#10;M1nMvk2zq6b/vlso9DjMzDfMtpxsL240euNYwTJJQRA3ThtuFRzr18UKhA/IGnvHpOCbPJTFw2yL&#10;uXZ3ruh2CK2IEPY5KuhCGHIpfdORRZ+4gTh6ZzdaDFGOrdQj3iPc9vIpTTNp0XBc6HCg546ay+Fq&#10;FexOXL2Yr/fPj+pcmbpep7zPLko9zqfdBkSgKfyH/9pvWsF6lcH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jZpxQAAANwAAAAPAAAAAAAAAAAAAAAAAJgCAABkcnMv&#10;ZG93bnJldi54bWxQSwUGAAAAAAQABAD1AAAAigMAAAAA&#10;" filled="f" stroked="f">
                <v:textbox inset="0,0,0,0">
                  <w:txbxContent>
                    <w:p w:rsidR="00D54872" w:rsidRDefault="00D54872">
                      <w:pPr>
                        <w:spacing w:before="48" w:line="381" w:lineRule="auto"/>
                        <w:ind w:left="320" w:right="318" w:firstLine="46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ADD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USER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1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SET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FINGER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  <w:r w:rsidR="00B73054" w:rsidRPr="00A136BC">
        <w:rPr>
          <w:rFonts w:ascii="Calibri"/>
          <w:sz w:val="20"/>
        </w:rPr>
        <w:tab/>
      </w:r>
      <w:r w:rsidRPr="00DB3A5C">
        <w:rPr>
          <w:rFonts w:ascii="Calibri"/>
          <w:noProof/>
          <w:sz w:val="20"/>
          <w:lang w:bidi="he-IL"/>
        </w:rPr>
      </w:r>
      <w:r>
        <w:rPr>
          <w:rFonts w:ascii="Calibri"/>
          <w:noProof/>
          <w:sz w:val="20"/>
          <w:lang w:bidi="he-IL"/>
        </w:rPr>
        <w:pict>
          <v:group id="Group 721" o:spid="_x0000_s1848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">
            <v:group id="Group 722" o:spid="_x0000_s1849" style="position:absolute;width:1361;height:6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<v:shape id="Freeform 725" o:spid="_x0000_s1852" style="position:absolute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TkfcUA&#10;AADcAAAADwAAAGRycy9kb3ducmV2LnhtbESPQWvCQBSE74X+h+UVvOmmPaQ2dRVbEHsqqK0ht0f2&#10;uYlm34bsatJ/7wpCj8PMfMPMFoNtxIU6XztW8DxJQBCXTtdsFPzsVuMpCB+QNTaOScEfeVjMHx9m&#10;mGnX84Yu22BEhLDPUEEVQptJ6cuKLPqJa4mjd3CdxRBlZ6TusI9w28iXJEmlxZrjQoUtfVZUnrZn&#10;q0AWH9/J0a7rvXNpYX5zs7d5r9ToaVi+gwg0hP/wvf2lFby9pnA7E4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OR9xQAAANwAAAAPAAAAAAAAAAAAAAAAAJgCAABkcnMv&#10;ZG93bnJldi54bWxQSwUGAAAAAAQABAD1AAAAigMAAAAA&#10;" path="m57,l24,1,7,7,1,24,,56,,624r1,32l7,673r17,6l56,680r1248,l1337,679r17,-6l1360,657r1,-33l1361,56,1337,1,57,xe" fillcolor="#231f20" stroked="f">
                <v:path arrowok="t" o:connecttype="custom" o:connectlocs="57,0;24,1;7,7;1,24;0,56;0,624;1,656;7,673;24,679;56,680;1304,680;1337,679;1354,673;1360,657;1361,624;1361,56;1337,1;57,0" o:connectangles="0,0,0,0,0,0,0,0,0,0,0,0,0,0,0,0,0,0"/>
              </v:shape>
              <v:shape id="Picture 724" o:spid="_x0000_s1851" type="#_x0000_t75" style="position:absolute;left:545;top:208;width:259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9LzLIAAAA3AAAAA8AAABkcnMvZG93bnJldi54bWxEj0tvwjAQhO9I/AdrK/UGThHiETCIR1uQ&#10;ALU8Dj1u4yWJiNdp7EL67+tKSD2OZuYbzXham0JcqXK5ZQVP7QgEcWJ1zqmC0/GlNQDhPLLGwjIp&#10;+CEH00mzMcZY2xvv6XrwqQgQdjEqyLwvYyldkpFB17YlcfDOtjLog6xSqSu8BbgpZCeKetJgzmEh&#10;w5IWGSWXw7dR8FZ3L1+fy56dbz62z8XulbbvK1Lq8aGejUB4qv1/+N5eawXDfh/+zoQjIC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oPS8yyAAAANwAAAAPAAAAAAAAAAAA&#10;AAAAAJ8CAABkcnMvZG93bnJldi54bWxQSwUGAAAAAAQABAD3AAAAlAMAAAAA&#10;">
                <v:imagedata r:id="rId125" o:title=""/>
              </v:shape>
              <v:shape id="Text Box 723" o:spid="_x0000_s1850" type="#_x0000_t202" style="position:absolute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B3p8MA&#10;AADcAAAADwAAAGRycy9kb3ducmV2LnhtbERPz2vCMBS+D/wfwhN2m6keulmNpcgEYTBWu8OOz+bZ&#10;hjYvXRO1+++Xw2DHj+/3Np9sL240euNYwXKRgCCunTbcKPisDk8vIHxA1tg7JgU/5CHfzR62mGl3&#10;55Jup9CIGMI+QwVtCEMmpa9bsugXbiCO3MWNFkOEYyP1iPcYbnu5SpJUWjQcG1ocaN9S3Z2uVkHx&#10;xeWr+X4/f5SX0lTVOuG3tFPqcT4VGxCBpvAv/nMftYL1c1wb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B3p8MAAADcAAAADwAAAAAAAAAAAAAAAACYAgAAZHJzL2Rv&#10;d25yZXYueG1sUEsFBgAAAAAEAAQA9QAAAIgDAAAAAA==&#10;" filled="f" stroked="f">
                <v:textbox inset="0,0,0,0">
                  <w:txbxContent>
                    <w:p w:rsidR="00D54872" w:rsidRDefault="00D54872">
                      <w:pPr>
                        <w:spacing w:before="48"/>
                        <w:ind w:left="350" w:firstLine="136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SWIPE</w:t>
                      </w:r>
                    </w:p>
                    <w:p w:rsidR="00D54872" w:rsidRDefault="00D54872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D54872" w:rsidRDefault="00D54872">
                      <w:pPr>
                        <w:spacing w:before="7"/>
                        <w:rPr>
                          <w:rFonts w:ascii="Calibri" w:eastAsia="Calibri" w:hAnsi="Calibri" w:cs="Calibri"/>
                          <w:b/>
                          <w:bCs/>
                          <w:sz w:val="11"/>
                          <w:szCs w:val="11"/>
                        </w:rPr>
                      </w:pPr>
                    </w:p>
                    <w:p w:rsidR="00D54872" w:rsidRDefault="00D54872">
                      <w:pPr>
                        <w:ind w:left="35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1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FFFFFF"/>
                          <w:position w:val="2"/>
                          <w:sz w:val="12"/>
                        </w:rPr>
                        <w:t>st</w:t>
                      </w:r>
                      <w:proofErr w:type="spellEnd"/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position w:val="2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FINGER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  <w:r w:rsidR="00B73054" w:rsidRPr="00A136BC">
        <w:rPr>
          <w:rFonts w:ascii="Calibri"/>
          <w:sz w:val="20"/>
        </w:rPr>
        <w:tab/>
      </w:r>
      <w:r w:rsidRPr="00DB3A5C">
        <w:rPr>
          <w:rFonts w:ascii="Calibri"/>
          <w:noProof/>
          <w:sz w:val="20"/>
          <w:lang w:bidi="he-IL"/>
        </w:rPr>
      </w:r>
      <w:r>
        <w:rPr>
          <w:rFonts w:ascii="Calibri"/>
          <w:noProof/>
          <w:sz w:val="20"/>
          <w:lang w:bidi="he-IL"/>
        </w:rPr>
        <w:pict>
          <v:group id="Group 716" o:spid="_x0000_s1843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">
            <v:group id="Group 717" o:spid="_x0000_s1844" style="position:absolute;width:1361;height:6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<v:shape id="Freeform 720" o:spid="_x0000_s1847" style="position:absolute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18CcUA&#10;AADcAAAADwAAAGRycy9kb3ducmV2LnhtbESPzWrDMBCE74W8g9hAbo2cHtLGtRKSQkhPhfw5+LZY&#10;W9mttTKWErtvHxUKPQ4z8w2TrQbbiBt1vnasYDZNQBCXTtdsFJyO28cXED4ga2wck4If8rBajh4y&#10;TLXreU+3QzAiQtinqKAKoU2l9GVFFv3UtcTR+3SdxRBlZ6TusI9w28inJJlLizXHhQpbequo/D5c&#10;rQJZbD6SL7urc+fmhTlfTG4vvVKT8bB+BRFoCP/hv/a7VrB4nsHv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bXwJxQAAANwAAAAPAAAAAAAAAAAAAAAAAJgCAABkcnMv&#10;ZG93bnJldi54bWxQSwUGAAAAAAQABAD1AAAAigMAAAAA&#10;" path="m57,l24,1,7,7,1,24,,56,,624r1,32l7,673r17,6l56,680r1248,l1337,679r17,-6l1360,657r1,-33l1361,56,1337,1,57,xe" fillcolor="#231f20" stroked="f">
                <v:path arrowok="t" o:connecttype="custom" o:connectlocs="57,0;24,1;7,7;1,24;0,56;0,624;1,656;7,673;24,679;56,680;1304,680;1337,679;1354,673;1360,657;1361,624;1361,56;1337,1;57,0" o:connectangles="0,0,0,0,0,0,0,0,0,0,0,0,0,0,0,0,0,0"/>
              </v:shape>
              <v:shape id="Picture 719" o:spid="_x0000_s1846" type="#_x0000_t75" style="position:absolute;left:538;top:199;width:285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5Ag7HAAAA3AAAAA8AAABkcnMvZG93bnJldi54bWxEj0FrwkAUhO+F/oflFXqRutFDbFNXKQFB&#10;EMQmFjw+s69JaPZtzG5N8u/dQsHjMDPfMMv1YBpxpc7VlhXMphEI4sLqmksFx3zz8grCeWSNjWVS&#10;MJKD9erxYYmJtj1/0jXzpQgQdgkqqLxvEyldUZFBN7UtcfC+bWfQB9mVUnfYB7hp5DyKYmmw5rBQ&#10;YUtpRcVP9msUXOLT8dIfNul5sRsnk/hrzLN9qtTz0/DxDsLT4O/h//ZWK3hbzOHvTDgCcn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c5Ag7HAAAA3AAAAA8AAAAAAAAAAAAA&#10;AAAAnwIAAGRycy9kb3ducmV2LnhtbFBLBQYAAAAABAAEAPcAAACTAwAAAAA=&#10;">
                <v:imagedata r:id="rId118" o:title=""/>
              </v:shape>
              <v:shape id="Text Box 718" o:spid="_x0000_s1845" type="#_x0000_t202" style="position:absolute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Tl1s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bP3N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OXWxQAAANwAAAAPAAAAAAAAAAAAAAAAAJgCAABkcnMv&#10;ZG93bnJldi54bWxQSwUGAAAAAAQABAD1AAAAigMAAAAA&#10;" filled="f" stroked="f">
                <v:textbox inset="0,0,0,0">
                  <w:txbxContent>
                    <w:p w:rsidR="00D54872" w:rsidRDefault="00D54872">
                      <w:pPr>
                        <w:spacing w:before="48"/>
                        <w:ind w:left="350" w:firstLine="4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SUCCESS</w:t>
                      </w:r>
                    </w:p>
                    <w:p w:rsidR="00D54872" w:rsidRDefault="00D54872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D54872" w:rsidRDefault="00D54872">
                      <w:pPr>
                        <w:spacing w:before="7"/>
                        <w:rPr>
                          <w:rFonts w:ascii="Calibri" w:eastAsia="Calibri" w:hAnsi="Calibri" w:cs="Calibri"/>
                          <w:b/>
                          <w:bCs/>
                          <w:sz w:val="11"/>
                          <w:szCs w:val="11"/>
                        </w:rPr>
                      </w:pPr>
                    </w:p>
                    <w:p w:rsidR="00D54872" w:rsidRDefault="00D54872">
                      <w:pPr>
                        <w:ind w:left="35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1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FFFFFF"/>
                          <w:position w:val="2"/>
                          <w:sz w:val="12"/>
                        </w:rPr>
                        <w:t>st</w:t>
                      </w:r>
                      <w:proofErr w:type="spellEnd"/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position w:val="2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FINGER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  <w:r w:rsidR="00B73054" w:rsidRPr="00A136BC">
        <w:rPr>
          <w:rFonts w:ascii="Calibri"/>
          <w:sz w:val="20"/>
        </w:rPr>
        <w:tab/>
      </w:r>
      <w:r w:rsidRPr="00DB3A5C">
        <w:rPr>
          <w:rFonts w:ascii="Calibri"/>
          <w:noProof/>
          <w:sz w:val="20"/>
          <w:lang w:bidi="he-IL"/>
        </w:rPr>
      </w:r>
      <w:r>
        <w:rPr>
          <w:rFonts w:ascii="Calibri"/>
          <w:noProof/>
          <w:sz w:val="20"/>
          <w:lang w:bidi="he-IL"/>
        </w:rPr>
        <w:pict>
          <v:group id="Group 711" o:spid="_x0000_s1838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">
            <v:group id="Group 712" o:spid="_x0000_s1839" style="position:absolute;width:1361;height:6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<v:shape id="Freeform 715" o:spid="_x0000_s1842" style="position:absolute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1yoMQA&#10;AADcAAAADwAAAGRycy9kb3ducmV2LnhtbESPQWvCQBSE7wX/w/IEb3VTD8FGV7GFYk9CrUa8PbLP&#10;TTT7NmS3Jv33riB4HGbmG2a+7G0trtT6yrGCt3ECgrhwumKjYPf79ToF4QOyxtoxKfgnD8vF4GWO&#10;mXYd/9B1G4yIEPYZKihDaDIpfVGSRT92DXH0Tq61GKJsjdQtdhFuazlJklRarDgulNjQZ0nFZftn&#10;FcjjxyY523WVO5cezf5gcnvolBoN+9UMRKA+PMOP9rdW8J6m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dcqDEAAAA3AAAAA8AAAAAAAAAAAAAAAAAmAIAAGRycy9k&#10;b3ducmV2LnhtbFBLBQYAAAAABAAEAPUAAACJAwAAAAA=&#10;" path="m57,l24,1,7,7,1,24,,56,,624r1,32l7,673r17,6l56,680r1248,l1337,679r17,-6l1360,657r1,-33l1361,56,1337,1,57,xe" fillcolor="#231f20" stroked="f">
                <v:path arrowok="t" o:connecttype="custom" o:connectlocs="57,0;24,1;7,7;1,24;0,56;0,624;1,656;7,673;24,679;56,680;1304,680;1337,679;1354,673;1360,657;1361,624;1361,56;1337,1;57,0" o:connectangles="0,0,0,0,0,0,0,0,0,0,0,0,0,0,0,0,0,0"/>
              </v:shape>
              <v:shape id="Picture 714" o:spid="_x0000_s1841" type="#_x0000_t75" style="position:absolute;left:545;top:208;width:259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kue/IAAAA3AAAAA8AAABkcnMvZG93bnJldi54bWxEj09PwkAUxO8mfofNM+EmWw0pULolqPgn&#10;EYKCB4/P7qNt6L6t3RXKt3dJSDhOZuY3mXTamVrsqXWVZQV3/QgEcW51xYWCr83z7QiE88gaa8uk&#10;4EgOptn1VYqJtgf+pP3aFyJA2CWooPS+SaR0eUkGXd82xMHb2tagD7ItpG7xEOCmlvdRFEuDFYeF&#10;Eht6LCnfrf+MglU32P3+PMX24f17Ma+XL7T4eCWlejfdbALCU+cv4XP7TSsYx0M4nQlHQGb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t5LnvyAAAANwAAAAPAAAAAAAAAAAA&#10;AAAAAJ8CAABkcnMvZG93bnJldi54bWxQSwUGAAAAAAQABAD3AAAAlAMAAAAA&#10;">
                <v:imagedata r:id="rId125" o:title=""/>
              </v:shape>
              <v:shape id="Text Box 713" o:spid="_x0000_s1840" type="#_x0000_t202" style="position:absolute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hesMA&#10;AADcAAAADwAAAGRycy9kb3ducmV2LnhtbERPPWvDMBDdA/0P4gLdYjkdTONaMSE0UCiUOs7Q8WJd&#10;bGHr5Fhq4v77aih0fLzvopztIG40eeNYwTpJQRA3ThtuFZzqw+oZhA/IGgfHpOCHPJTbh0WBuXZ3&#10;ruh2DK2IIexzVNCFMOZS+qYjiz5xI3HkLm6yGCKcWqknvMdwO8inNM2kRcOxocOR9h01/fHbKth9&#10;cfVqrh/nz+pSmbrepPye9Uo9LufdC4hAc/gX/7nftIJNFtfG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nhesMAAADcAAAADwAAAAAAAAAAAAAAAACYAgAAZHJzL2Rv&#10;d25yZXYueG1sUEsFBgAAAAAEAAQA9QAAAIgDAAAAAA==&#10;" filled="f" stroked="f">
                <v:textbox inset="0,0,0,0">
                  <w:txbxContent>
                    <w:p w:rsidR="00D54872" w:rsidRDefault="00D54872">
                      <w:pPr>
                        <w:spacing w:before="48"/>
                        <w:ind w:left="330" w:firstLine="156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SWIPE</w:t>
                      </w:r>
                    </w:p>
                    <w:p w:rsidR="00D54872" w:rsidRDefault="00D54872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D54872" w:rsidRDefault="00D54872">
                      <w:pPr>
                        <w:spacing w:before="7"/>
                        <w:rPr>
                          <w:rFonts w:ascii="Calibri" w:eastAsia="Calibri" w:hAnsi="Calibri" w:cs="Calibri"/>
                          <w:b/>
                          <w:bCs/>
                          <w:sz w:val="11"/>
                          <w:szCs w:val="11"/>
                        </w:rPr>
                      </w:pPr>
                    </w:p>
                    <w:p w:rsidR="00D54872" w:rsidRDefault="00D54872">
                      <w:pPr>
                        <w:ind w:left="33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2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FFFFFF"/>
                          <w:position w:val="2"/>
                          <w:sz w:val="12"/>
                        </w:rPr>
                        <w:t>nd</w:t>
                      </w:r>
                      <w:proofErr w:type="spellEnd"/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position w:val="2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FINGER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  <w:r w:rsidR="00B73054" w:rsidRPr="00A136BC">
        <w:rPr>
          <w:rFonts w:ascii="Calibri"/>
          <w:sz w:val="20"/>
        </w:rPr>
        <w:tab/>
      </w:r>
      <w:r w:rsidRPr="00DB3A5C">
        <w:rPr>
          <w:rFonts w:ascii="Calibri"/>
          <w:noProof/>
          <w:sz w:val="20"/>
          <w:lang w:bidi="he-IL"/>
        </w:rPr>
      </w:r>
      <w:r>
        <w:rPr>
          <w:rFonts w:ascii="Calibri"/>
          <w:noProof/>
          <w:sz w:val="20"/>
          <w:lang w:bidi="he-IL"/>
        </w:rPr>
        <w:pict>
          <v:group id="Group 706" o:spid="_x0000_s1833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">
            <v:group id="Group 707" o:spid="_x0000_s1834" style="position:absolute;width:1361;height:6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<v:shape id="Freeform 710" o:spid="_x0000_s1837" style="position:absolute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Tq1MQA&#10;AADcAAAADwAAAGRycy9kb3ducmV2LnhtbESPQWvCQBSE7wX/w/IEb3VjD6GmrqKC1JOgtoq3R/Z1&#10;E82+DdnVxH/fFQSPw8x8w0xmna3EjRpfOlYwGiYgiHOnSzYKfvar908QPiBrrByTgjt5mE17bxPM&#10;tGt5S7ddMCJC2GeooAihzqT0eUEW/dDVxNH7c43FEGVjpG6wjXBbyY8kSaXFkuNCgTUtC8ovu6tV&#10;IE+LTXK23+XBufRkfo/mYI+tUoN+N/8CEagLr/CzvdYKxukIHmfiEZ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06tTEAAAA3AAAAA8AAAAAAAAAAAAAAAAAmAIAAGRycy9k&#10;b3ducmV2LnhtbFBLBQYAAAAABAAEAPUAAACJAwAAAAA=&#10;" path="m57,l24,1,7,7,1,24,,56,,624r1,32l7,673r17,6l56,680r1248,l1337,679r17,-6l1360,657r1,-33l1361,56,1337,1,57,xe" fillcolor="#231f20" stroked="f">
                <v:path arrowok="t" o:connecttype="custom" o:connectlocs="57,0;24,1;7,7;1,24;0,56;0,624;1,656;7,673;24,679;56,680;1304,680;1337,679;1354,673;1360,657;1361,624;1361,56;1337,1;57,0" o:connectangles="0,0,0,0,0,0,0,0,0,0,0,0,0,0,0,0,0,0"/>
              </v:shape>
              <v:shape id="Picture 709" o:spid="_x0000_s1836" type="#_x0000_t75" style="position:absolute;left:538;top:199;width:285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glNPHAAAA3AAAAA8AAABkcnMvZG93bnJldi54bWxEj0FrwkAUhO+C/2F5Qi+iGz3ENrqKBIRC&#10;odhoweMz+5qEZt/G7NYk/74rFHocZuYbZrPrTS3u1LrKsoLFPAJBnFtdcaHgfDrMnkE4j6yxtkwK&#10;BnKw245HG0y07fiD7pkvRICwS1BB6X2TSOnykgy6uW2Ig/dlW4M+yLaQusUuwE0tl1EUS4MVh4US&#10;G0pLyr+zH6PgFl/Ot+54SK+rt2E6jT+HU/aeKvU06fdrEJ56/x/+a79qBS/xEh5nwhGQ2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LglNPHAAAA3AAAAA8AAAAAAAAAAAAA&#10;AAAAnwIAAGRycy9kb3ducmV2LnhtbFBLBQYAAAAABAAEAPcAAACTAwAAAAA=&#10;">
                <v:imagedata r:id="rId118" o:title=""/>
              </v:shape>
              <v:shape id="Text Box 708" o:spid="_x0000_s1835" type="#_x0000_t202" style="position:absolute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1zC8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ln6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XMLxQAAANwAAAAPAAAAAAAAAAAAAAAAAJgCAABkcnMv&#10;ZG93bnJldi54bWxQSwUGAAAAAAQABAD1AAAAigMAAAAA&#10;" filled="f" stroked="f">
                <v:textbox inset="0,0,0,0">
                  <w:txbxContent>
                    <w:p w:rsidR="00D54872" w:rsidRDefault="00D54872">
                      <w:pPr>
                        <w:spacing w:before="48"/>
                        <w:ind w:left="330" w:firstLine="59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SUCCESS</w:t>
                      </w:r>
                    </w:p>
                    <w:p w:rsidR="00D54872" w:rsidRDefault="00D54872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D54872" w:rsidRDefault="00D54872">
                      <w:pPr>
                        <w:spacing w:before="7"/>
                        <w:rPr>
                          <w:rFonts w:ascii="Calibri" w:eastAsia="Calibri" w:hAnsi="Calibri" w:cs="Calibri"/>
                          <w:b/>
                          <w:bCs/>
                          <w:sz w:val="11"/>
                          <w:szCs w:val="11"/>
                        </w:rPr>
                      </w:pPr>
                    </w:p>
                    <w:p w:rsidR="00D54872" w:rsidRDefault="00D54872">
                      <w:pPr>
                        <w:ind w:left="330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2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FFFFFF"/>
                          <w:position w:val="2"/>
                          <w:sz w:val="12"/>
                        </w:rPr>
                        <w:t>nd</w:t>
                      </w:r>
                      <w:proofErr w:type="spellEnd"/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position w:val="2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FINGER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</w:p>
    <w:p w:rsidR="00FF438E" w:rsidRPr="00A136BC" w:rsidRDefault="00FF438E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FF438E">
      <w:pPr>
        <w:spacing w:before="8"/>
        <w:rPr>
          <w:rFonts w:ascii="Calibri" w:eastAsia="Calibri" w:hAnsi="Calibri" w:cs="Calibri"/>
          <w:b/>
          <w:bCs/>
          <w:sz w:val="7"/>
          <w:szCs w:val="7"/>
        </w:rPr>
      </w:pPr>
    </w:p>
    <w:p w:rsidR="00FF438E" w:rsidRPr="00A136BC" w:rsidRDefault="009E1A8B" w:rsidP="009E1A8B">
      <w:pPr>
        <w:ind w:left="426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</w:t>
      </w:r>
      <w:r w:rsidR="00B73054" w:rsidRPr="00A136BC">
        <w:rPr>
          <w:rFonts w:ascii="Calibri"/>
          <w:color w:val="231F20"/>
          <w:spacing w:val="-5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[OK]</w:t>
      </w:r>
    </w:p>
    <w:p w:rsidR="00FF438E" w:rsidRPr="00A136BC" w:rsidRDefault="00B73054">
      <w:pPr>
        <w:spacing w:before="8"/>
        <w:rPr>
          <w:rFonts w:ascii="Calibri" w:eastAsia="Calibri" w:hAnsi="Calibri" w:cs="Calibri"/>
          <w:b/>
          <w:bCs/>
          <w:sz w:val="7"/>
          <w:szCs w:val="7"/>
        </w:rPr>
      </w:pPr>
      <w:r w:rsidRPr="00A136BC">
        <w:br w:type="column"/>
      </w:r>
    </w:p>
    <w:p w:rsidR="00FF438E" w:rsidRPr="00A136BC" w:rsidRDefault="009E1A8B" w:rsidP="009E1A8B">
      <w:pPr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Проведите первым пальцем по сканеру отпечатков пальцев, пока не прозвучит два сигнала подтверждения</w:t>
      </w:r>
    </w:p>
    <w:p w:rsidR="00FF438E" w:rsidRPr="00A136BC" w:rsidRDefault="00B73054">
      <w:pPr>
        <w:spacing w:before="8"/>
        <w:rPr>
          <w:rFonts w:ascii="Calibri" w:eastAsia="Calibri" w:hAnsi="Calibri" w:cs="Calibri"/>
          <w:sz w:val="7"/>
          <w:szCs w:val="7"/>
        </w:rPr>
      </w:pPr>
      <w:r w:rsidRPr="00A136BC">
        <w:br w:type="column"/>
      </w:r>
    </w:p>
    <w:p w:rsidR="009E1A8B" w:rsidRPr="00A136BC" w:rsidRDefault="009E1A8B" w:rsidP="009E1A8B">
      <w:pPr>
        <w:ind w:left="567" w:right="1542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Проведите вторым пальцем по сканеру отпечатков пальцев, пока не прозвучит два сигнала подтверждения</w:t>
      </w:r>
    </w:p>
    <w:p w:rsidR="00FF438E" w:rsidRPr="00A136BC" w:rsidRDefault="00FF438E" w:rsidP="009E1A8B">
      <w:pPr>
        <w:spacing w:line="275" w:lineRule="auto"/>
        <w:ind w:left="567"/>
        <w:rPr>
          <w:rFonts w:ascii="Calibri" w:eastAsia="Calibri" w:hAnsi="Calibri" w:cs="Calibri"/>
          <w:sz w:val="10"/>
          <w:szCs w:val="10"/>
        </w:rPr>
        <w:sectPr w:rsidR="00FF438E" w:rsidRPr="00A136BC" w:rsidSect="009E1A8B">
          <w:type w:val="continuous"/>
          <w:pgSz w:w="8400" w:h="11910"/>
          <w:pgMar w:top="1160" w:right="460" w:bottom="280" w:left="460" w:header="720" w:footer="720" w:gutter="0"/>
          <w:cols w:num="3" w:space="720" w:equalWidth="0">
            <w:col w:w="1241" w:space="284"/>
            <w:col w:w="1423" w:space="1005"/>
            <w:col w:w="3527"/>
          </w:cols>
        </w:sectPr>
      </w:pPr>
    </w:p>
    <w:p w:rsidR="00FF438E" w:rsidRPr="00A136BC" w:rsidRDefault="00DB3A5C">
      <w:pPr>
        <w:pStyle w:val="3"/>
        <w:tabs>
          <w:tab w:val="left" w:pos="1582"/>
          <w:tab w:val="left" w:pos="3058"/>
          <w:tab w:val="left" w:pos="4544"/>
          <w:tab w:val="left" w:pos="6013"/>
        </w:tabs>
        <w:spacing w:line="200" w:lineRule="atLeast"/>
      </w:pPr>
      <w:r>
        <w:rPr>
          <w:noProof/>
          <w:lang w:bidi="he-IL"/>
        </w:rPr>
      </w:r>
      <w:r>
        <w:rPr>
          <w:noProof/>
          <w:lang w:bidi="he-IL"/>
        </w:rPr>
        <w:pict>
          <v:shape id="Text Box 705" o:spid="_x0000_s10517" type="#_x0000_t202" style="width:68.4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" fillcolor="#d1d3d4" stroked="f">
            <v:textbox inset="0,0,0,0">
              <w:txbxContent>
                <w:p w:rsidR="00D54872" w:rsidRDefault="00D54872">
                  <w:pPr>
                    <w:spacing w:before="24"/>
                    <w:ind w:left="56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z w:val="16"/>
                    </w:rPr>
                    <w:t>8</w:t>
                  </w:r>
                </w:p>
              </w:txbxContent>
            </v:textbox>
            <w10:wrap type="none" anchorx="page"/>
            <w10:anchorlock/>
          </v:shape>
        </w:pict>
      </w:r>
      <w:r w:rsidR="00B73054" w:rsidRPr="00A136BC">
        <w:tab/>
      </w:r>
      <w:r>
        <w:rPr>
          <w:noProof/>
          <w:lang w:bidi="he-IL"/>
        </w:rPr>
      </w:r>
      <w:r>
        <w:rPr>
          <w:noProof/>
          <w:lang w:bidi="he-IL"/>
        </w:rPr>
        <w:pict>
          <v:shape id="Text Box 704" o:spid="_x0000_s10516" type="#_x0000_t202" style="width:68.4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" fillcolor="#d1d3d4" stroked="f">
            <v:textbox inset="0,0,0,0">
              <w:txbxContent>
                <w:p w:rsidR="00D54872" w:rsidRDefault="00D54872">
                  <w:pPr>
                    <w:spacing w:before="24"/>
                    <w:ind w:left="56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z w:val="16"/>
                    </w:rPr>
                    <w:t>9</w:t>
                  </w:r>
                </w:p>
              </w:txbxContent>
            </v:textbox>
            <w10:wrap type="none" anchorx="page"/>
            <w10:anchorlock/>
          </v:shape>
        </w:pict>
      </w:r>
      <w:r w:rsidR="00B73054" w:rsidRPr="00A136BC">
        <w:tab/>
      </w:r>
      <w:r>
        <w:rPr>
          <w:noProof/>
          <w:lang w:bidi="he-IL"/>
        </w:rPr>
      </w:r>
      <w:r>
        <w:rPr>
          <w:noProof/>
          <w:lang w:bidi="he-IL"/>
        </w:rPr>
        <w:pict>
          <v:shape id="Text Box 703" o:spid="_x0000_s10515" type="#_x0000_t202" style="width:68.4pt;height:1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" fillcolor="#d1d3d4" stroked="f">
            <v:textbox inset="0,0,0,0">
              <w:txbxContent>
                <w:p w:rsidR="00D54872" w:rsidRDefault="00D54872">
                  <w:pPr>
                    <w:spacing w:before="24"/>
                    <w:ind w:left="56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/>
                      <w:b/>
                      <w:color w:val="231F20"/>
                      <w:sz w:val="16"/>
                    </w:rPr>
                    <w:t>10</w:t>
                  </w:r>
                </w:p>
              </w:txbxContent>
            </v:textbox>
            <w10:wrap type="none" anchorx="page"/>
            <w10:anchorlock/>
          </v:shape>
        </w:pict>
      </w:r>
      <w:r w:rsidR="00B73054" w:rsidRPr="00A136BC">
        <w:tab/>
      </w:r>
      <w:r w:rsidRPr="00DB3A5C">
        <w:rPr>
          <w:noProof/>
          <w:position w:val="1"/>
          <w:lang w:bidi="he-IL"/>
        </w:rPr>
      </w:r>
      <w:r w:rsidRPr="00DB3A5C">
        <w:rPr>
          <w:noProof/>
          <w:position w:val="1"/>
          <w:lang w:bidi="he-IL"/>
        </w:rPr>
        <w:pict>
          <v:shape id="Text Box 702" o:spid="_x0000_s10514" type="#_x0000_t202" style="width:67.05pt;height:2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" fillcolor="#d1d3d4" strokecolor="#636466" strokeweight="1pt">
            <v:textbox inset="0,0,0,0">
              <w:txbxContent>
                <w:p w:rsidR="00D54872" w:rsidRDefault="00D54872">
                  <w:pPr>
                    <w:spacing w:before="142"/>
                    <w:ind w:left="156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alibri"/>
                      <w:b/>
                      <w:color w:val="231F20"/>
                      <w:spacing w:val="-2"/>
                      <w:sz w:val="16"/>
                    </w:rPr>
                    <w:t>Matched</w:t>
                  </w:r>
                  <w:proofErr w:type="spellEnd"/>
                  <w:r>
                    <w:rPr>
                      <w:rFonts w:ascii="Calibri"/>
                      <w:b/>
                      <w:color w:val="231F20"/>
                      <w:spacing w:val="-6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/>
                      <w:b/>
                      <w:color w:val="231F20"/>
                      <w:spacing w:val="-1"/>
                      <w:sz w:val="16"/>
                    </w:rPr>
                    <w:t>codes</w:t>
                  </w:r>
                  <w:proofErr w:type="spellEnd"/>
                </w:p>
              </w:txbxContent>
            </v:textbox>
            <w10:wrap type="none" anchorx="page"/>
            <w10:anchorlock/>
          </v:shape>
        </w:pict>
      </w:r>
      <w:r w:rsidR="00B73054" w:rsidRPr="00A136BC">
        <w:rPr>
          <w:position w:val="1"/>
        </w:rPr>
        <w:tab/>
      </w:r>
      <w:r w:rsidRPr="00DB3A5C">
        <w:rPr>
          <w:noProof/>
          <w:position w:val="1"/>
          <w:lang w:bidi="he-IL"/>
        </w:rPr>
      </w:r>
      <w:r>
        <w:rPr>
          <w:noProof/>
          <w:position w:val="1"/>
          <w:lang w:bidi="he-IL"/>
        </w:rPr>
        <w:pict>
          <v:shape id="Text Box 701" o:spid="_x0000_s10513" type="#_x0000_t202" style="width:67.05pt;height:2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" fillcolor="#d1d3d4" strokecolor="#636466" strokeweight="1pt">
            <v:textbox inset="0,0,0,0">
              <w:txbxContent>
                <w:p w:rsidR="00D54872" w:rsidRDefault="00D54872">
                  <w:pPr>
                    <w:spacing w:before="45" w:line="192" w:lineRule="exact"/>
                    <w:ind w:left="469" w:right="247" w:hanging="221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alibri"/>
                      <w:b/>
                      <w:color w:val="231F20"/>
                      <w:spacing w:val="-1"/>
                      <w:sz w:val="16"/>
                    </w:rPr>
                    <w:t>Mismatched</w:t>
                  </w:r>
                  <w:proofErr w:type="spellEnd"/>
                  <w:r>
                    <w:rPr>
                      <w:rFonts w:ascii="Calibri"/>
                      <w:b/>
                      <w:color w:val="231F20"/>
                      <w:spacing w:val="2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/>
                      <w:b/>
                      <w:color w:val="231F20"/>
                      <w:spacing w:val="-1"/>
                      <w:sz w:val="16"/>
                    </w:rPr>
                    <w:t>codes</w:t>
                  </w:r>
                  <w:proofErr w:type="spellEnd"/>
                </w:p>
              </w:txbxContent>
            </v:textbox>
            <w10:wrap type="none" anchorx="page"/>
            <w10:anchorlock/>
          </v:shape>
        </w:pict>
      </w:r>
    </w:p>
    <w:p w:rsidR="00FF438E" w:rsidRPr="00A136BC" w:rsidRDefault="00FF438E">
      <w:pPr>
        <w:spacing w:before="4"/>
        <w:rPr>
          <w:rFonts w:ascii="Calibri" w:eastAsia="Calibri" w:hAnsi="Calibri" w:cs="Calibri"/>
          <w:sz w:val="9"/>
          <w:szCs w:val="9"/>
        </w:rPr>
      </w:pPr>
    </w:p>
    <w:p w:rsidR="00FF438E" w:rsidRPr="00A136BC" w:rsidRDefault="00DB3A5C">
      <w:pPr>
        <w:tabs>
          <w:tab w:val="left" w:pos="1585"/>
          <w:tab w:val="left" w:pos="3061"/>
          <w:tab w:val="left" w:pos="4534"/>
          <w:tab w:val="left" w:pos="6003"/>
        </w:tabs>
        <w:spacing w:line="200" w:lineRule="atLeast"/>
        <w:ind w:left="110"/>
        <w:rPr>
          <w:rFonts w:ascii="Calibri" w:eastAsia="Calibri" w:hAnsi="Calibri" w:cs="Calibri"/>
          <w:sz w:val="20"/>
          <w:szCs w:val="20"/>
        </w:rPr>
      </w:pPr>
      <w:r w:rsidRPr="00DB3A5C">
        <w:rPr>
          <w:rFonts w:ascii="Calibri"/>
          <w:noProof/>
          <w:sz w:val="20"/>
          <w:lang w:bidi="he-IL"/>
        </w:rPr>
      </w:r>
      <w:r w:rsidRPr="00DB3A5C">
        <w:rPr>
          <w:rFonts w:ascii="Calibri"/>
          <w:noProof/>
          <w:sz w:val="20"/>
          <w:lang w:bidi="he-IL"/>
        </w:rPr>
        <w:pict>
          <v:group id="Group 693" o:spid="_x0000_s1820" style="width:68.05pt;height:34.05pt;mso-position-horizontal-relative:char;mso-position-vertical-relative:line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">
            <v:group id="Group 699" o:spid="_x0000_s1826" style="position:absolute;width:1361;height:6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<v:shape id="Freeform 700" o:spid="_x0000_s1827" style="position:absolute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fKcEA&#10;AADcAAAADwAAAGRycy9kb3ducmV2LnhtbERPy4rCMBTdC/MP4Q6401QZxOkYRQUZV4KPUdxdmjtp&#10;tbkpTbT1781CcHk478mstaW4U+0LxwoG/QQEceZ0wUbBYb/qjUH4gKyxdEwKHuRhNv3oTDDVruEt&#10;3XfBiBjCPkUFeQhVKqXPcrLo+64ijty/qy2GCGsjdY1NDLelHCbJSFosODbkWNEyp+y6u1kF8rzY&#10;JBf7WxydG53N38kc7alRqvvZzn9ABGrDW/xyr7WC76+4Np6JR0B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7HynBAAAA3AAAAA8AAAAAAAAAAAAAAAAAmAIAAGRycy9kb3du&#10;cmV2LnhtbFBLBQYAAAAABAAEAPUAAACGAwAAAAA=&#10;" path="m57,l24,1,7,7,1,24,,56,,624r1,32l7,673r17,6l56,680r1248,l1337,679r17,-6l1360,657r1,-33l1361,56,1337,1,57,xe" fillcolor="#231f20" stroked="f">
                <v:path arrowok="t" o:connecttype="custom" o:connectlocs="57,0;24,1;7,7;1,24;0,56;0,624;1,656;7,673;24,679;56,680;1304,680;1337,679;1354,673;1360,657;1361,624;1361,56;1337,1;57,0" o:connectangles="0,0,0,0,0,0,0,0,0,0,0,0,0,0,0,0,0,0"/>
              </v:shape>
            </v:group>
            <v:group id="Group 697" o:spid="_x0000_s1824" style="position:absolute;left:134;top:224;width:1094;height:2" coordorigin="134,224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<v:shape id="Freeform 698" o:spid="_x0000_s1825" style="position:absolute;left:134;top:224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fYncAA&#10;AADcAAAADwAAAGRycy9kb3ducmV2LnhtbERPy4rCMBTdD/gP4QruxlTRUatRRBRdzMbX/tJc02Jz&#10;U5pYq19vFgOzPJz3YtXaUjRU+8KxgkE/AUGcOV2wUXA5776nIHxA1lg6JgUv8rBadr4WmGr35CM1&#10;p2BEDGGfooI8hCqV0mc5WfR9VxFH7uZqiyHC2khd4zOG21IOk+RHWiw4NuRY0San7H56WAXvyejS&#10;7DfbqT6YXXK1N2Pdr1Gq123XcxCB2vAv/nMftILZOM6PZ+IR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YfYncAAAADcAAAADwAAAAAAAAAAAAAAAACYAgAAZHJzL2Rvd25y&#10;ZXYueG1sUEsFBgAAAAAEAAQA9QAAAIUDAAAAAA==&#10;" path="m,l1093,e" filled="f" strokecolor="white" strokeweight="1pt">
                <v:path arrowok="t" o:connecttype="custom" o:connectlocs="0,0;1093,0" o:connectangles="0,0"/>
              </v:shape>
            </v:group>
            <v:group id="Group 694" o:spid="_x0000_s1821" style="position:absolute;left:134;top:449;width:1094;height:2" coordorigin="134,449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<v:shape id="Freeform 696" o:spid="_x0000_s1823" style="position:absolute;left:134;top:449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njccMA&#10;AADcAAAADwAAAGRycy9kb3ducmV2LnhtbESPT4vCMBTE7wt+h/AEb2uquKtWo4go68GL/+6P5pkW&#10;m5fSxFr99JsFYY/DzPyGmS9bW4qGal84VjDoJyCIM6cLNgrOp+3nBIQPyBpLx6TgSR6Wi87HHFPt&#10;Hnyg5hiMiBD2KSrIQ6hSKX2Wk0XfdxVx9K6uthiirI3UNT4i3JZymCTf0mLBcSHHitY5Zbfj3Sp4&#10;jUfn5me9meid2SYXezXW7Y1SvW67moEI1Ib/8Lu90wqmX0P4OxOP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njccMAAADcAAAADwAAAAAAAAAAAAAAAACYAgAAZHJzL2Rv&#10;d25yZXYueG1sUEsFBgAAAAAEAAQA9QAAAIgDAAAAAA==&#10;" path="m,l1093,e" filled="f" strokecolor="white" strokeweight="1pt">
                <v:path arrowok="t" o:connecttype="custom" o:connectlocs="0,0;1093,0" o:connectangles="0,0"/>
              </v:shape>
              <v:shape id="Text Box 695" o:spid="_x0000_s1822" type="#_x0000_t202" style="position:absolute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5t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qaj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obm2xQAAANwAAAAPAAAAAAAAAAAAAAAAAJgCAABkcnMv&#10;ZG93bnJldi54bWxQSwUGAAAAAAQABAD1AAAAigMAAAAA&#10;" filled="f" stroked="f">
                <v:textbox inset="0,0,0,0">
                  <w:txbxContent>
                    <w:p w:rsidR="00D54872" w:rsidRPr="00357DD4" w:rsidRDefault="00D54872">
                      <w:pPr>
                        <w:spacing w:before="44" w:line="388" w:lineRule="auto"/>
                        <w:ind w:left="373" w:right="365" w:hanging="7"/>
                        <w:rPr>
                          <w:rFonts w:ascii="Arial" w:eastAsia="Arial" w:hAnsi="Arial" w:cs="Arial"/>
                          <w:sz w:val="12"/>
                          <w:szCs w:val="12"/>
                          <w:lang w:val="en-US"/>
                        </w:rPr>
                      </w:pPr>
                      <w:r w:rsidRPr="00357DD4"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  <w:lang w:val="en-US"/>
                        </w:rPr>
                        <w:t>ADD</w:t>
                      </w:r>
                      <w:r w:rsidRPr="00357DD4">
                        <w:rPr>
                          <w:rFonts w:ascii="Arial"/>
                          <w:b/>
                          <w:color w:val="FFFFFF"/>
                          <w:sz w:val="12"/>
                          <w:lang w:val="en-US"/>
                        </w:rPr>
                        <w:t xml:space="preserve"> </w:t>
                      </w:r>
                      <w:r w:rsidRPr="00357DD4"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  <w:lang w:val="en-US"/>
                        </w:rPr>
                        <w:t>USER</w:t>
                      </w:r>
                      <w:r w:rsidRPr="00357DD4">
                        <w:rPr>
                          <w:rFonts w:ascii="Arial"/>
                          <w:b/>
                          <w:color w:val="FFFFFF"/>
                          <w:spacing w:val="21"/>
                          <w:sz w:val="12"/>
                          <w:lang w:val="en-US"/>
                        </w:rPr>
                        <w:t xml:space="preserve"> </w:t>
                      </w:r>
                      <w:r w:rsidRPr="00357DD4">
                        <w:rPr>
                          <w:rFonts w:ascii="Arial"/>
                          <w:b/>
                          <w:color w:val="FFFFFF"/>
                          <w:sz w:val="12"/>
                          <w:lang w:val="en-US"/>
                        </w:rPr>
                        <w:t>SET</w:t>
                      </w:r>
                      <w:r w:rsidRPr="00357DD4">
                        <w:rPr>
                          <w:rFonts w:ascii="Arial"/>
                          <w:b/>
                          <w:color w:val="FFFFFF"/>
                          <w:spacing w:val="-3"/>
                          <w:sz w:val="12"/>
                          <w:lang w:val="en-US"/>
                        </w:rPr>
                        <w:t xml:space="preserve"> </w:t>
                      </w:r>
                      <w:r w:rsidRPr="00357DD4"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  <w:lang w:val="en-US"/>
                        </w:rPr>
                        <w:t>CODE</w:t>
                      </w:r>
                    </w:p>
                    <w:p w:rsidR="00D54872" w:rsidRPr="00357DD4" w:rsidRDefault="00D54872">
                      <w:pPr>
                        <w:spacing w:before="5"/>
                        <w:ind w:left="283"/>
                        <w:rPr>
                          <w:rFonts w:ascii="Arial" w:eastAsia="Arial" w:hAnsi="Arial" w:cs="Arial"/>
                          <w:sz w:val="12"/>
                          <w:szCs w:val="12"/>
                          <w:lang w:val="en-US"/>
                        </w:rPr>
                      </w:pPr>
                      <w:r w:rsidRPr="00357DD4"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  <w:lang w:val="en-US"/>
                        </w:rPr>
                        <w:t>*-NO</w:t>
                      </w:r>
                      <w:r w:rsidRPr="00357DD4">
                        <w:rPr>
                          <w:rFonts w:ascii="Arial"/>
                          <w:b/>
                          <w:color w:val="FFFFFF"/>
                          <w:spacing w:val="28"/>
                          <w:sz w:val="12"/>
                          <w:lang w:val="en-US"/>
                        </w:rPr>
                        <w:t xml:space="preserve"> </w:t>
                      </w:r>
                      <w:r w:rsidRPr="00357DD4">
                        <w:rPr>
                          <w:rFonts w:ascii="Arial"/>
                          <w:b/>
                          <w:color w:val="FFFFFF"/>
                          <w:sz w:val="12"/>
                          <w:lang w:val="en-US"/>
                        </w:rPr>
                        <w:t>OK-YES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  <w:r w:rsidR="00B73054" w:rsidRPr="00A136BC">
        <w:rPr>
          <w:rFonts w:ascii="Calibri"/>
          <w:sz w:val="20"/>
        </w:rPr>
        <w:tab/>
      </w:r>
      <w:r w:rsidRPr="00DB3A5C">
        <w:rPr>
          <w:rFonts w:ascii="Calibri"/>
          <w:noProof/>
          <w:sz w:val="20"/>
          <w:lang w:bidi="he-IL"/>
        </w:rPr>
      </w:r>
      <w:r>
        <w:rPr>
          <w:rFonts w:ascii="Calibri"/>
          <w:noProof/>
          <w:sz w:val="20"/>
          <w:lang w:bidi="he-IL"/>
        </w:rPr>
        <w:pict>
          <v:group id="Group 685" o:spid="_x0000_s1812" style="width:68.05pt;height:34.05pt;mso-position-horizontal-relative:char;mso-position-vertical-relative:line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">
            <v:group id="Group 691" o:spid="_x0000_s1818" style="position:absolute;width:1361;height:6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<v:shape id="Freeform 692" o:spid="_x0000_s1819" style="position:absolute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0TL8EA&#10;AADcAAAADwAAAGRycy9kb3ducmV2LnhtbERPy4rCMBTdC/MP4Q6401QZxOkYRQUZV4KPUdxdmjtp&#10;tbkpTbT1781CcHk478mstaW4U+0LxwoG/QQEceZ0wUbBYb/qjUH4gKyxdEwKHuRhNv3oTDDVruEt&#10;3XfBiBjCPkUFeQhVKqXPcrLo+64ijty/qy2GCGsjdY1NDLelHCbJSFosODbkWNEyp+y6u1kF8rzY&#10;JBf7WxydG53N38kc7alRqvvZzn9ABGrDW/xyr7WC7684P56JR0B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NEy/BAAAA3AAAAA8AAAAAAAAAAAAAAAAAmAIAAGRycy9kb3du&#10;cmV2LnhtbFBLBQYAAAAABAAEAPUAAACGAwAAAAA=&#10;" path="m57,l24,1,7,7,1,24,,56,,624r1,32l7,673r17,6l56,680r1248,l1337,679r17,-6l1360,657r1,-33l1361,56,1337,1,57,xe" fillcolor="#231f20" stroked="f">
                <v:path arrowok="t" o:connecttype="custom" o:connectlocs="57,0;24,1;7,7;1,24;0,56;0,624;1,656;7,673;24,679;56,680;1304,680;1337,679;1354,673;1360,657;1361,624;1361,56;1337,1;57,0" o:connectangles="0,0,0,0,0,0,0,0,0,0,0,0,0,0,0,0,0,0"/>
              </v:shape>
            </v:group>
            <v:group id="Group 689" o:spid="_x0000_s1816" style="position:absolute;left:134;top:224;width:1094;height:2" coordorigin="134,224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<v:shape id="Freeform 690" o:spid="_x0000_s1817" style="position:absolute;left:134;top:224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B1rMMA&#10;AADcAAAADwAAAGRycy9kb3ducmV2LnhtbESPQYvCMBSE78L+h/AWvGm6Iup2jbKIogcvVvf+aJ5p&#10;2ealNLFWf70RBI/DzHzDzJedrURLjS8dK/gaJiCIc6dLNgpOx81gBsIHZI2VY1JwIw/LxUdvjql2&#10;Vz5QmwUjIoR9igqKEOpUSp8XZNEPXU0cvbNrLIYoGyN1g9cIt5UcJclEWiw5LhRY06qg/D+7WAX3&#10;6fjUblfrmd6ZTfJnz8a6vVGq/9n9/oAI1IV3+NXeaQXf4xE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B1rMMAAADcAAAADwAAAAAAAAAAAAAAAACYAgAAZHJzL2Rv&#10;d25yZXYueG1sUEsFBgAAAAAEAAQA9QAAAIgDAAAAAA==&#10;" path="m,l1093,e" filled="f" strokecolor="white" strokeweight="1pt">
                <v:path arrowok="t" o:connecttype="custom" o:connectlocs="0,0;1093,0" o:connectangles="0,0"/>
              </v:shape>
            </v:group>
            <v:group id="Group 686" o:spid="_x0000_s1813" style="position:absolute;left:134;top:449;width:1094;height:2" coordorigin="134,449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<v:shape id="Freeform 688" o:spid="_x0000_s1815" style="position:absolute;left:134;top:449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VIQ8MA&#10;AADcAAAADwAAAGRycy9kb3ducmV2LnhtbESPT4vCMBTE78J+h/AW9qapS1G3a5RFFD148d/90TzT&#10;YvNSmli7fnojCB6HmfkNM513thItNb50rGA4SEAQ506XbBQcD6v+BIQPyBorx6TgnzzMZx+9KWba&#10;3XhH7T4YESHsM1RQhFBnUvq8IIt+4Gri6J1dYzFE2RipG7xFuK3kd5KMpMWS40KBNS0Kyi/7q1Vw&#10;H6fHdr1YTvTGrJKTPRvrtkapr8/u7xdEoC68w6/2Riv4SVN4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VIQ8MAAADcAAAADwAAAAAAAAAAAAAAAACYAgAAZHJzL2Rv&#10;d25yZXYueG1sUEsFBgAAAAAEAAQA9QAAAIgDAAAAAA==&#10;" path="m,l1093,e" filled="f" strokecolor="white" strokeweight="1pt">
                <v:path arrowok="t" o:connecttype="custom" o:connectlocs="0,0;1093,0" o:connectangles="0,0"/>
              </v:shape>
              <v:shape id="Text Box 687" o:spid="_x0000_s1814" type="#_x0000_t202" style="position:absolute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0ShM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qYf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3RKExQAAANwAAAAPAAAAAAAAAAAAAAAAAJgCAABkcnMv&#10;ZG93bnJldi54bWxQSwUGAAAAAAQABAD1AAAAigMAAAAA&#10;" filled="f" stroked="f">
                <v:textbox inset="0,0,0,0">
                  <w:txbxContent>
                    <w:p w:rsidR="00D54872" w:rsidRDefault="00D54872">
                      <w:pPr>
                        <w:spacing w:before="44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ENTER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 xml:space="preserve"> CODE</w:t>
                      </w:r>
                    </w:p>
                    <w:p w:rsidR="00D54872" w:rsidRDefault="00D54872">
                      <w:pPr>
                        <w:spacing w:before="85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******</w:t>
                      </w:r>
                    </w:p>
                    <w:p w:rsidR="00D54872" w:rsidRDefault="00D54872">
                      <w:pPr>
                        <w:spacing w:before="8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4-10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digits</w:t>
                      </w:r>
                      <w:proofErr w:type="spellEnd"/>
                    </w:p>
                  </w:txbxContent>
                </v:textbox>
              </v:shape>
            </v:group>
            <w10:wrap type="none" anchorx="page"/>
            <w10:anchorlock/>
          </v:group>
        </w:pict>
      </w:r>
      <w:r w:rsidR="00B73054" w:rsidRPr="00A136BC">
        <w:rPr>
          <w:rFonts w:ascii="Calibri"/>
          <w:sz w:val="20"/>
        </w:rPr>
        <w:tab/>
      </w:r>
      <w:r w:rsidRPr="00DB3A5C">
        <w:rPr>
          <w:rFonts w:ascii="Calibri"/>
          <w:noProof/>
          <w:sz w:val="20"/>
          <w:lang w:bidi="he-IL"/>
        </w:rPr>
      </w:r>
      <w:r>
        <w:rPr>
          <w:rFonts w:ascii="Calibri"/>
          <w:noProof/>
          <w:sz w:val="20"/>
          <w:lang w:bidi="he-IL"/>
        </w:rPr>
        <w:pict>
          <v:group id="Group 677" o:spid="_x0000_s1804" style="width:68.05pt;height:34.05pt;mso-position-horizontal-relative:char;mso-position-vertical-relative:line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">
            <v:group id="Group 683" o:spid="_x0000_s1810" style="position:absolute;width:1361;height:6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<v:shape id="Freeform 684" o:spid="_x0000_s1811" style="position:absolute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bvsUA&#10;AADcAAAADwAAAGRycy9kb3ducmV2LnhtbESPT2vCQBTE74LfYXlCb7qpBbFpVqlCqaeCf6rk9si+&#10;btJm34bsatJv7wqCx2FmfsNky97W4kKtrxwreJ4kIIgLpys2Cg77j/EchA/IGmvHpOCfPCwXw0GG&#10;qXYdb+myC0ZECPsUFZQhNKmUvijJop+4hjh6P661GKJsjdQtdhFuazlNkpm0WHFcKLGhdUnF3+5s&#10;Fch89ZX82s/q6NwsN98nc7SnTqmnUf/+BiJQHx7he3ujFby+TOF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1Vu+xQAAANwAAAAPAAAAAAAAAAAAAAAAAJgCAABkcnMv&#10;ZG93bnJldi54bWxQSwUGAAAAAAQABAD1AAAAigMAAAAA&#10;" path="m57,l24,1,7,7,1,24,,56,,624r1,32l7,673r17,6l56,680r1248,l1337,679r17,-6l1360,657r1,-33l1361,56,1337,1,57,xe" fillcolor="#231f20" stroked="f">
                <v:path arrowok="t" o:connecttype="custom" o:connectlocs="57,0;24,1;7,7;1,24;0,56;0,624;1,656;7,673;24,679;56,680;1304,680;1337,679;1354,673;1360,657;1361,624;1361,56;1337,1;57,0" o:connectangles="0,0,0,0,0,0,0,0,0,0,0,0,0,0,0,0,0,0"/>
              </v:shape>
            </v:group>
            <v:group id="Group 681" o:spid="_x0000_s1808" style="position:absolute;left:134;top:224;width:1094;height:2" coordorigin="134,224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<v:shape id="Freeform 682" o:spid="_x0000_s1809" style="position:absolute;left:134;top:224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M7PsUA&#10;AADcAAAADwAAAGRycy9kb3ducmV2LnhtbESPQWvCQBSE7wX/w/KE3upGDa2NboKIoR560dr7I/vc&#10;BLNvQ3aNaX99t1DocZiZb5hNMdpWDNT7xrGC+SwBQVw53bBRcP4on1YgfEDW2DomBV/kocgnDxvM&#10;tLvzkYZTMCJC2GeooA6hy6T0VU0W/cx1xNG7uN5iiLI3Uvd4j3DbykWSPEuLDceFGjva1VRdTzer&#10;4PslPQ9vu/1KH0yZfNqLse7dKPU4HbdrEIHG8B/+ax+0gtdlCr9n4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Yzs+xQAAANwAAAAPAAAAAAAAAAAAAAAAAJgCAABkcnMv&#10;ZG93bnJldi54bWxQSwUGAAAAAAQABAD1AAAAigMAAAAA&#10;" path="m,l1093,e" filled="f" strokecolor="white" strokeweight="1pt">
                <v:path arrowok="t" o:connecttype="custom" o:connectlocs="0,0;1093,0" o:connectangles="0,0"/>
              </v:shape>
            </v:group>
            <v:group id="Group 678" o:spid="_x0000_s1805" style="position:absolute;left:134;top:449;width:1094;height:2" coordorigin="134,449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<v:shape id="Freeform 680" o:spid="_x0000_s1807" style="position:absolute;left:134;top:449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0A0sUA&#10;AADcAAAADwAAAGRycy9kb3ducmV2LnhtbESPQWvCQBSE70L/w/IKvemmtlgb3YQiDc3Bi9beH9nn&#10;Jph9G7JrTPvru4LgcZiZb5h1PtpWDNT7xrGC51kCgrhyumGj4PBdTJcgfEDW2DomBb/kIc8eJmtM&#10;tbvwjoZ9MCJC2KeooA6hS6X0VU0W/cx1xNE7ut5iiLI3Uvd4iXDbynmSLKTFhuNCjR1taqpO+7NV&#10;8Pf2ehi+Np9LXZoi+bFHY93WKPX0OH6sQAQawz18a5dawfvLAq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QDSxQAAANwAAAAPAAAAAAAAAAAAAAAAAJgCAABkcnMv&#10;ZG93bnJldi54bWxQSwUGAAAAAAQABAD1AAAAigMAAAAA&#10;" path="m,l1093,e" filled="f" strokecolor="white" strokeweight="1pt">
                <v:path arrowok="t" o:connecttype="custom" o:connectlocs="0,0;1093,0" o:connectangles="0,0"/>
              </v:shape>
              <v:shape id="Text Box 679" o:spid="_x0000_s1806" type="#_x0000_t202" style="position:absolute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aFc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bO3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VoVxQAAANwAAAAPAAAAAAAAAAAAAAAAAJgCAABkcnMv&#10;ZG93bnJldi54bWxQSwUGAAAAAAQABAD1AAAAigMAAAAA&#10;" filled="f" stroked="f">
                <v:textbox inset="0,0,0,0">
                  <w:txbxContent>
                    <w:p w:rsidR="00D54872" w:rsidRDefault="00D54872">
                      <w:pPr>
                        <w:spacing w:before="44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RETYPE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CODE</w:t>
                      </w:r>
                    </w:p>
                    <w:p w:rsidR="00D54872" w:rsidRDefault="00D54872">
                      <w:pPr>
                        <w:spacing w:before="85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******</w:t>
                      </w:r>
                    </w:p>
                    <w:p w:rsidR="00D54872" w:rsidRDefault="00D54872">
                      <w:pPr>
                        <w:spacing w:before="8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4-10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digits</w:t>
                      </w:r>
                      <w:proofErr w:type="spellEnd"/>
                    </w:p>
                  </w:txbxContent>
                </v:textbox>
              </v:shape>
            </v:group>
            <w10:wrap type="none" anchorx="page"/>
            <w10:anchorlock/>
          </v:group>
        </w:pict>
      </w:r>
      <w:r w:rsidR="00B73054" w:rsidRPr="00A136BC">
        <w:rPr>
          <w:rFonts w:ascii="Calibri"/>
          <w:sz w:val="20"/>
        </w:rPr>
        <w:tab/>
      </w:r>
      <w:r w:rsidRPr="00DB3A5C">
        <w:rPr>
          <w:rFonts w:ascii="Calibri"/>
          <w:noProof/>
          <w:sz w:val="20"/>
          <w:lang w:bidi="he-IL"/>
        </w:rPr>
      </w:r>
      <w:r>
        <w:rPr>
          <w:rFonts w:ascii="Calibri"/>
          <w:noProof/>
          <w:sz w:val="20"/>
          <w:lang w:bidi="he-IL"/>
        </w:rPr>
        <w:pict>
          <v:group id="Group 672" o:spid="_x0000_s1799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">
            <v:group id="Group 673" o:spid="_x0000_s1800" style="position:absolute;width:1361;height:6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<v:shape id="Freeform 676" o:spid="_x0000_s1803" style="position:absolute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u+8QA&#10;AADcAAAADwAAAGRycy9kb3ducmV2LnhtbESPQWsCMRSE7wX/Q3iCt5rVg62rUVQQPQnaqnh7bJ7Z&#10;1c3Lsonu9t+bQqHHYWa+Yabz1pbiSbUvHCsY9BMQxJnTBRsF31/r908QPiBrLB2Tgh/yMJ913qaY&#10;atfwnp6HYESEsE9RQR5ClUrps5ws+r6riKN3dbXFEGVtpK6xiXBbymGSjKTFguNCjhWtcsruh4dV&#10;IC/LXXKzm+Lk3OhijmdzsudGqV63XUxABGrDf/ivvdUKxsMP+D0Tj4C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7bvvEAAAA3AAAAA8AAAAAAAAAAAAAAAAAmAIAAGRycy9k&#10;b3ducmV2LnhtbFBLBQYAAAAABAAEAPUAAACJAwAAAAA=&#10;" path="m57,l24,1,7,7,1,24,,56,,624r1,32l7,673r17,6l56,680r1248,l1337,679r17,-6l1360,657r1,-33l1361,56,1337,1,57,xe" fillcolor="#231f20" stroked="f">
                <v:path arrowok="t" o:connecttype="custom" o:connectlocs="57,0;24,1;7,7;1,24;0,56;0,624;1,656;7,673;24,679;56,680;1304,680;1337,679;1354,673;1360,657;1361,624;1361,56;1337,1;57,0" o:connectangles="0,0,0,0,0,0,0,0,0,0,0,0,0,0,0,0,0,0"/>
              </v:shape>
              <v:shape id="Picture 675" o:spid="_x0000_s1802" type="#_x0000_t75" style="position:absolute;left:538;top:199;width:285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iGvnEAAAA3AAAAA8AAABkcnMvZG93bnJldi54bWxET01rwkAQvQv+h2UKvUjd6CG2qatIQBAE&#10;0Wihx2l2moRmZ2N2a5J/7x4Ej4/3vVz3phY3al1lWcFsGoEgzq2uuFBwOW/f3kE4j6yxtkwKBnKw&#10;Xo1HS0y07fhEt8wXIoSwS1BB6X2TSOnykgy6qW2IA/drW4M+wLaQusUuhJtazqMolgYrDg0lNpSW&#10;lP9l/0bBNf6+XLvjNv1Z7IfJJP4aztkhVer1pd98gvDU+6f44d5pBR/zsDacCUdAr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iGvnEAAAA3AAAAA8AAAAAAAAAAAAAAAAA&#10;nwIAAGRycy9kb3ducmV2LnhtbFBLBQYAAAAABAAEAPcAAACQAwAAAAA=&#10;">
                <v:imagedata r:id="rId118" o:title=""/>
              </v:shape>
              <v:shape id="Text Box 674" o:spid="_x0000_s1801" type="#_x0000_t202" style="position:absolute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/9IcQA&#10;AADcAAAADwAAAGRycy9kb3ducmV2LnhtbESPQWvCQBSE7wX/w/KE3upGD2Kiq4hYEAqlMR48PrPP&#10;ZDH7Ns2umv77riB4HGbmG2ax6m0jbtR541jBeJSAIC6dNlwpOBSfHzMQPiBrbByTgj/ysFoO3haY&#10;aXfnnG77UIkIYZ+hgjqENpPSlzVZ9CPXEkfv7DqLIcqukrrDe4TbRk6SZCotGo4LNba0qam87K9W&#10;wfrI+db8fp9+8nNuiiJN+Gt6Uep92K/nIAL14RV+tndaQTpJ4X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P/SHEAAAA3AAAAA8AAAAAAAAAAAAAAAAAmAIAAGRycy9k&#10;b3ducmV2LnhtbFBLBQYAAAAABAAEAPUAAACJAwAAAAA=&#10;" filled="f" stroked="f">
                <v:textbox inset="0,0,0,0">
                  <w:txbxContent>
                    <w:p w:rsidR="00D54872" w:rsidRDefault="00D54872">
                      <w:pPr>
                        <w:spacing w:before="44"/>
                        <w:ind w:left="373" w:firstLine="16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SUCCESS</w:t>
                      </w:r>
                    </w:p>
                    <w:p w:rsidR="00D54872" w:rsidRDefault="00D54872">
                      <w:pPr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</w:p>
                    <w:p w:rsidR="00D54872" w:rsidRDefault="00D54872">
                      <w:pPr>
                        <w:spacing w:before="6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</w:p>
                    <w:p w:rsidR="00D54872" w:rsidRDefault="00D54872">
                      <w:pPr>
                        <w:ind w:left="373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SET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CODE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  <w:r w:rsidR="00B73054" w:rsidRPr="00A136BC">
        <w:rPr>
          <w:rFonts w:ascii="Calibri"/>
          <w:sz w:val="20"/>
        </w:rPr>
        <w:tab/>
      </w:r>
      <w:r w:rsidRPr="00DB3A5C">
        <w:rPr>
          <w:rFonts w:ascii="Calibri"/>
          <w:noProof/>
          <w:sz w:val="20"/>
          <w:lang w:bidi="he-IL"/>
        </w:rPr>
      </w:r>
      <w:r>
        <w:rPr>
          <w:rFonts w:ascii="Calibri"/>
          <w:noProof/>
          <w:sz w:val="20"/>
          <w:lang w:bidi="he-IL"/>
        </w:rPr>
        <w:pict>
          <v:group id="Group 656" o:spid="_x0000_s1783" style="width:68.05pt;height:34.05pt;mso-position-horizontal-relative:char;mso-position-vertical-relative:line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">
            <v:group id="Group 670" o:spid="_x0000_s1797" style="position:absolute;width:1361;height:6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<v:shape id="Freeform 671" o:spid="_x0000_s1798" style="position:absolute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KZqcUA&#10;AADcAAAADwAAAGRycy9kb3ducmV2LnhtbESPQWvCQBSE70L/w/IK3nSTHqSNboIWSj0JtW3E2yP7&#10;3ESzb0N2Nem/7xYKHoeZ+YZZFaNtxY163zhWkM4TEMSV0w0bBV+fb7NnED4ga2wdk4If8lDkD5MV&#10;ZtoN/EG3fTAiQthnqKAOocuk9FVNFv3cdcTRO7neYoiyN1L3OES4beVTkiykxYbjQo0dvdZUXfZX&#10;q0AeN7vkbN+b0rnF0XwfTGkPg1LTx3G9BBFoDPfwf3urFbykK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pmpxQAAANwAAAAPAAAAAAAAAAAAAAAAAJgCAABkcnMv&#10;ZG93bnJldi54bWxQSwUGAAAAAAQABAD1AAAAigMAAAAA&#10;" path="m57,l24,1,7,7,1,24,,56,,624r1,32l7,673r17,6l56,680r1248,l1337,679r17,-6l1360,657r1,-33l1361,56,1337,1,57,xe" fillcolor="#231f20" stroked="f">
                <v:path arrowok="t" o:connecttype="custom" o:connectlocs="57,0;24,1;7,7;1,24;0,56;0,624;1,656;7,673;24,679;56,680;1304,680;1337,679;1354,673;1360,657;1361,624;1361,56;1337,1;57,0" o:connectangles="0,0,0,0,0,0,0,0,0,0,0,0,0,0,0,0,0,0"/>
              </v:shape>
            </v:group>
            <v:group id="Group 668" o:spid="_x0000_s1795" style="position:absolute;left:565;top:226;width:259;height:228" coordorigin="565,226" coordsize="25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<v:shape id="Freeform 669" o:spid="_x0000_s1796" style="position:absolute;left:565;top:226;width:259;height:228;visibility:visible;mso-wrap-style:square;v-text-anchor:top" coordsize="25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ybn8MA&#10;AADcAAAADwAAAGRycy9kb3ducmV2LnhtbESPS2vCQBSF9wX/w3AFdzrRSmxSR5Fii6vii64vmdsk&#10;mrkzZEaN/94pCF0ezuPjzJedacSVWl9bVjAeJSCIC6trLhUcD5/DNxA+IGtsLJOCO3lYLnovc8y1&#10;vfGOrvtQijjCPkcFVQgul9IXFRn0I+uIo/drW4MhyraUusVbHDeNnCRJKg3WHAkVOvqoqDjvLyZy&#10;v77T7Y9z03SdZqfZcRdobTKlBv1u9Q4iUBf+w8/2RivIxq/wdy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ybn8MAAADcAAAADwAAAAAAAAAAAAAAAACYAgAAZHJzL2Rv&#10;d25yZXYueG1sUEsFBgAAAAAEAAQA9QAAAIgDAAAAAA==&#10;" path="m128,l3,207,,219r,1l246,228r2,l259,216r,-2l141,8,128,xe" stroked="f">
                <v:path arrowok="t" o:connecttype="custom" o:connectlocs="128,226;3,433;0,445;0,446;246,454;248,454;259,442;259,440;141,234;128,226" o:connectangles="0,0,0,0,0,0,0,0,0,0"/>
              </v:shape>
            </v:group>
            <v:group id="Group 666" o:spid="_x0000_s1793" style="position:absolute;left:565;top:226;width:259;height:228" coordorigin="565,226" coordsize="25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<v:shape id="Freeform 667" o:spid="_x0000_s1794" style="position:absolute;left:565;top:226;width:259;height:228;visibility:visible;mso-wrap-style:square;v-text-anchor:top" coordsize="25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yo8cA&#10;AADcAAAADwAAAGRycy9kb3ducmV2LnhtbESPT2sCMRTE7wW/Q3gFbzXZgt12NYoWLFpowT8HvT02&#10;r7uLm5clSXX77U2h0OMwM79hpvPetuJCPjSONWQjBYK4dKbhSsNhv3p4BhEissHWMWn4oQDz2eBu&#10;ioVxV97SZRcrkSAcCtRQx9gVUoayJoth5Dri5H05bzEm6StpPF4T3LbyUaknabHhtFBjR681lefd&#10;t9Wwfvs8fWC+30qVjzfZcZl36t1rPbzvFxMQkfr4H/5rr42Gl2wMv2fS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GsqPHAAAA3AAAAA8AAAAAAAAAAAAAAAAAmAIAAGRy&#10;cy9kb3ducmV2LnhtbFBLBQYAAAAABAAEAPUAAACMAwAAAAA=&#10;" path="m3,207l117,8r1,l118,7r1,l119,6r1,-1l121,4r1,-1l123,2r1,l125,1r1,l127,1,128,r1,l130,r1,l131,1r1,l133,1r1,l134,2r1,l139,6r1,l256,208r3,8l259,217r-15,11l16,228,,217r,-1l3,207e" filled="f" strokecolor="#1f1a17" strokeweight=".00847mm">
                <v:path arrowok="t" o:connecttype="custom" o:connectlocs="3,433;117,234;118,234;118,233;118,233;119,233;119,232;119,232;120,231;120,231;120,231;121,230;121,230;121,230;122,229;122,229;122,229;123,228;123,228;124,228;124,228;124,228;125,227;125,227;126,227;126,227;126,227;127,227;127,227;128,226;128,226;128,226;129,226;129,226;130,226;130,226;131,226;131,226;131,227;132,227;132,227;133,227;133,227;133,227;134,227;134,228;135,228;135,228;135,228;139,232;140,232;256,434;259,442;259,443;244,454;16,454;0,443;0,442;3,433" o:connectangles="0,0,0,0,0,0,0,0,0,0,0,0,0,0,0,0,0,0,0,0,0,0,0,0,0,0,0,0,0,0,0,0,0,0,0,0,0,0,0,0,0,0,0,0,0,0,0,0,0,0,0,0,0,0,0,0,0,0,0"/>
              </v:shape>
            </v:group>
            <v:group id="Group 664" o:spid="_x0000_s1791" style="position:absolute;left:569;top:230;width:251;height:220" coordorigin="569,230" coordsize="251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<v:shape id="Freeform 665" o:spid="_x0000_s1792" style="position:absolute;left:569;top:230;width:251;height:220;visibility:visible;mso-wrap-style:square;v-text-anchor:top" coordsize="25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FrsUA&#10;AADcAAAADwAAAGRycy9kb3ducmV2LnhtbESP3WrCQBSE7wu+w3IE7+pGQzVGV1HBtioo/jzAIXtM&#10;gtmzIbvV9O27hUIvh5lvhpktWlOJBzWutKxg0I9AEGdWl5wruF42rwkI55E1VpZJwTc5WMw7LzNM&#10;tX3yiR5nn4tQwi5FBYX3dSqlywoy6Pq2Jg7ezTYGfZBNLnWDz1BuKjmMopE0WHJYKLCmdUHZ/fxl&#10;FEwOtcZ4e6n2H7vy/Xh4i1ejJFaq122XUxCeWv8f/qM/deAGY/g9E4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7AWuxQAAANwAAAAPAAAAAAAAAAAAAAAAAJgCAABkcnMv&#10;ZG93bnJldi54bWxQSwUGAAAAAAQABAD1AAAAigMAAAAA&#10;" path="m124,l1,207,,214r,1l242,220r2,l251,211r-1,-1l133,5,124,xe" stroked="f">
                <v:path arrowok="t" o:connecttype="custom" o:connectlocs="124,230;1,437;0,444;0,445;242,450;244,450;251,441;250,440;133,235;124,230" o:connectangles="0,0,0,0,0,0,0,0,0,0"/>
              </v:shape>
            </v:group>
            <v:group id="Group 662" o:spid="_x0000_s1789" style="position:absolute;left:582;top:246;width:226;height:193" coordorigin="582,246" coordsize="226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<v:shape id="Freeform 663" o:spid="_x0000_s1790" style="position:absolute;left:582;top:246;width:226;height:193;visibility:visible;mso-wrap-style:square;v-text-anchor:top" coordsize="226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mMA8UA&#10;AADcAAAADwAAAGRycy9kb3ducmV2LnhtbESPQWvCQBSE74X+h+UJXkQ3irU1dRVRlCJeGtP7I/ua&#10;xGbfhuzGxH/fLQg9DjPzDbPa9KYSN2pcaVnBdBKBIM6sLjlXkF4O4zcQziNrrCyTgjs52Kyfn1YY&#10;a9vxJ90Sn4sAYRejgsL7OpbSZQUZdBNbEwfv2zYGfZBNLnWDXYCbSs6iaCENlhwWCqxpV1D2k7RG&#10;wezYvsy/TvWoSju8t9fX/TlJ90oNB/32HYSn3v+HH+0PrWA5XcL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YwDxQAAANwAAAAPAAAAAAAAAAAAAAAAAJgCAABkcnMv&#10;ZG93bnJldi54bWxQSwUGAAAAAAQABAD1AAAAigMAAAAA&#10;" path="m113,l,193r225,l113,xe" fillcolor="#010202" stroked="f">
                <v:path arrowok="t" o:connecttype="custom" o:connectlocs="113,246;0,439;225,439;113,246" o:connectangles="0,0,0,0"/>
              </v:shape>
            </v:group>
            <v:group id="Group 660" o:spid="_x0000_s1787" style="position:absolute;left:680;top:390;width:30;height:31" coordorigin="680,390" coordsize="30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<v:shape id="Freeform 661" o:spid="_x0000_s1788" style="position:absolute;left:680;top:390;width:30;height:31;visibility:visible;mso-wrap-style:square;v-text-anchor:top" coordsize="3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K0t8QA&#10;AADcAAAADwAAAGRycy9kb3ducmV2LnhtbESPzW7CMBCE75V4B2sr9VYcONCSYhACIdFLKT8PsIo3&#10;cdp4HcUmcd++RkLiOJqZbzSLVbSN6KnztWMFk3EGgrhwuuZKweW8e30H4QOyxsYxKfgjD6vl6GmB&#10;uXYDH6k/hUokCPscFZgQ2lxKXxiy6MeuJU5e6TqLIcmukrrDIcFtI6dZNpMWa04LBlvaGCp+T1er&#10;YPulyZzj+vOgZ9/ubSjLHxd7pV6e4/oDRKAYHuF7e68VzKcTuJ1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itLfEAAAA3AAAAA8AAAAAAAAAAAAAAAAAmAIAAGRycy9k&#10;b3ducmV2LnhtbFBLBQYAAAAABAAEAPUAAACJAwAAAAA=&#10;" path="m13,l,17r,2l14,30r2,l29,13r,-2l13,xe" stroked="f">
                <v:path arrowok="t" o:connecttype="custom" o:connectlocs="13,390;0,407;0,409;14,420;16,420;29,403;29,401;13,390" o:connectangles="0,0,0,0,0,0,0,0"/>
              </v:shape>
            </v:group>
            <v:group id="Group 657" o:spid="_x0000_s1784" style="position:absolute;left:677;top:298;width:36;height:86" coordorigin="677,298" coordsize="36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<v:shape id="Freeform 659" o:spid="_x0000_s1786" style="position:absolute;left:677;top:298;width:36;height:86;visibility:visible;mso-wrap-style:square;v-text-anchor:top" coordsize="3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TOxcUA&#10;AADcAAAADwAAAGRycy9kb3ducmV2LnhtbESPT4vCMBTE74LfITzBi6ypFfxTjeIuCHtbqu7B27N5&#10;tsXmpTTR1m+/WRA8DjPzG2a97UwlHtS40rKCyTgCQZxZXXKu4HTcfyxAOI+ssbJMCp7kYLvp99aY&#10;aNtySo+Dz0WAsEtQQeF9nUjpsoIMurGtiYN3tY1BH2STS91gG+CmknEUzaTBksNCgTV9FZTdDnej&#10;ID3Fl/Qzu52nv7vzoqX96Gd+vSs1HHS7FQhPnX+HX+1vrWAZT+H/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5M7FxQAAANwAAAAPAAAAAAAAAAAAAAAAAJgCAABkcnMv&#10;ZG93bnJldi54bWxQSwUGAAAAAAQABAD1AAAAigMAAAAA&#10;" path="m16,l,18,3,71r,1l20,85r1,l35,18r,-2l20,,16,xe" stroked="f">
                <v:path arrowok="t" o:connecttype="custom" o:connectlocs="16,298;0,316;3,369;3,370;20,383;21,383;35,316;35,314;20,298;16,298" o:connectangles="0,0,0,0,0,0,0,0,0,0"/>
              </v:shape>
              <v:shape id="Text Box 658" o:spid="_x0000_s1785" type="#_x0000_t202" style="position:absolute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5Sv8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sJz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OUr/EAAAA3AAAAA8AAAAAAAAAAAAAAAAAmAIAAGRycy9k&#10;b3ducmV2LnhtbFBLBQYAAAAABAAEAPUAAACJAwAAAAA=&#10;" filled="f" stroked="f">
                <v:textbox inset="0,0,0,0">
                  <w:txbxContent>
                    <w:p w:rsidR="00D54872" w:rsidRDefault="00D54872">
                      <w:pPr>
                        <w:spacing w:before="48"/>
                        <w:ind w:left="444" w:firstLine="22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2"/>
                        </w:rPr>
                        <w:t>FAILED</w:t>
                      </w:r>
                    </w:p>
                    <w:p w:rsidR="00D54872" w:rsidRDefault="00D54872">
                      <w:pPr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</w:p>
                    <w:p w:rsidR="00D54872" w:rsidRDefault="00D54872">
                      <w:pPr>
                        <w:spacing w:before="3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</w:p>
                    <w:p w:rsidR="00D54872" w:rsidRDefault="00D54872">
                      <w:pPr>
                        <w:ind w:left="444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2"/>
                        </w:rPr>
                        <w:t>INVALID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</w:p>
    <w:p w:rsidR="00FF438E" w:rsidRPr="00A136BC" w:rsidRDefault="00FF438E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FF438E">
      <w:pPr>
        <w:spacing w:before="11"/>
        <w:rPr>
          <w:rFonts w:ascii="Calibri" w:eastAsia="Calibri" w:hAnsi="Calibri" w:cs="Calibri"/>
          <w:sz w:val="8"/>
          <w:szCs w:val="8"/>
        </w:rPr>
      </w:pPr>
    </w:p>
    <w:p w:rsidR="00FF438E" w:rsidRPr="00A136BC" w:rsidRDefault="009E1A8B" w:rsidP="009E1A8B">
      <w:pPr>
        <w:ind w:left="110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</w:t>
      </w:r>
      <w:r w:rsidR="00B73054" w:rsidRPr="00A136BC">
        <w:rPr>
          <w:rFonts w:ascii="Calibri"/>
          <w:color w:val="231F20"/>
          <w:spacing w:val="-3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[OK]</w:t>
      </w:r>
      <w:r w:rsidR="00B73054" w:rsidRPr="00A136BC">
        <w:rPr>
          <w:rFonts w:ascii="Calibri"/>
          <w:b/>
          <w:color w:val="231F20"/>
          <w:spacing w:val="-2"/>
          <w:sz w:val="10"/>
        </w:rPr>
        <w:t xml:space="preserve"> </w:t>
      </w:r>
      <w:r w:rsidRPr="00A136BC">
        <w:rPr>
          <w:rFonts w:ascii="Calibri"/>
          <w:color w:val="231F20"/>
          <w:spacing w:val="-1"/>
          <w:sz w:val="10"/>
        </w:rPr>
        <w:t>для</w:t>
      </w:r>
      <w:r w:rsidR="00B73054" w:rsidRPr="00A136BC">
        <w:rPr>
          <w:rFonts w:ascii="Calibri"/>
          <w:color w:val="231F20"/>
          <w:spacing w:val="-1"/>
          <w:sz w:val="10"/>
        </w:rPr>
        <w:t xml:space="preserve"> </w:t>
      </w:r>
      <w:r w:rsidRPr="00A136BC">
        <w:rPr>
          <w:rFonts w:ascii="Calibri"/>
          <w:b/>
          <w:color w:val="231F20"/>
          <w:spacing w:val="-1"/>
          <w:sz w:val="10"/>
        </w:rPr>
        <w:t xml:space="preserve">подтверждения, </w:t>
      </w:r>
      <w:r w:rsidRPr="00A136BC">
        <w:rPr>
          <w:rFonts w:ascii="Calibri"/>
          <w:b/>
          <w:color w:val="231F20"/>
          <w:spacing w:val="-2"/>
          <w:sz w:val="10"/>
        </w:rPr>
        <w:t>или</w:t>
      </w:r>
      <w:proofErr w:type="gramStart"/>
      <w:r w:rsidR="00B73054" w:rsidRPr="00A136BC">
        <w:rPr>
          <w:rFonts w:ascii="Calibri"/>
          <w:color w:val="231F20"/>
          <w:spacing w:val="-1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</w:t>
      </w:r>
      <w:r w:rsidR="00B73054" w:rsidRPr="00A136BC">
        <w:rPr>
          <w:rFonts w:ascii="Calibri"/>
          <w:color w:val="231F20"/>
          <w:position w:val="-2"/>
          <w:sz w:val="12"/>
        </w:rPr>
        <w:t>*</w:t>
      </w:r>
      <w:r w:rsidR="00B73054" w:rsidRPr="00A136BC">
        <w:rPr>
          <w:rFonts w:ascii="Calibri"/>
          <w:b/>
          <w:color w:val="231F20"/>
          <w:sz w:val="10"/>
        </w:rPr>
        <w:t>]</w:t>
      </w:r>
      <w:r w:rsidR="00B73054" w:rsidRPr="00A136BC">
        <w:rPr>
          <w:rFonts w:ascii="Calibri"/>
          <w:b/>
          <w:color w:val="231F20"/>
          <w:spacing w:val="-2"/>
          <w:sz w:val="10"/>
        </w:rPr>
        <w:t xml:space="preserve"> </w:t>
      </w:r>
      <w:proofErr w:type="gramEnd"/>
      <w:r w:rsidRPr="00A136BC">
        <w:rPr>
          <w:rFonts w:ascii="Calibri"/>
          <w:color w:val="231F20"/>
          <w:spacing w:val="-1"/>
          <w:sz w:val="10"/>
        </w:rPr>
        <w:t>для</w:t>
      </w:r>
      <w:r w:rsidR="00B73054" w:rsidRPr="00A136BC">
        <w:rPr>
          <w:rFonts w:ascii="Calibri"/>
          <w:color w:val="231F20"/>
          <w:spacing w:val="-1"/>
          <w:sz w:val="10"/>
        </w:rPr>
        <w:t xml:space="preserve"> </w:t>
      </w:r>
      <w:r w:rsidRPr="00A136BC">
        <w:rPr>
          <w:rFonts w:ascii="Calibri"/>
          <w:b/>
          <w:color w:val="231F20"/>
          <w:sz w:val="10"/>
        </w:rPr>
        <w:t>отмены</w:t>
      </w:r>
    </w:p>
    <w:p w:rsidR="00FF438E" w:rsidRPr="00A136BC" w:rsidRDefault="00B73054">
      <w:pPr>
        <w:spacing w:before="3"/>
        <w:rPr>
          <w:rFonts w:ascii="Calibri" w:eastAsia="Calibri" w:hAnsi="Calibri" w:cs="Calibri"/>
          <w:b/>
          <w:bCs/>
          <w:sz w:val="9"/>
          <w:szCs w:val="9"/>
        </w:rPr>
      </w:pPr>
      <w:r w:rsidRPr="00A136BC">
        <w:br w:type="column"/>
      </w:r>
    </w:p>
    <w:p w:rsidR="00FF438E" w:rsidRPr="00A136BC" w:rsidRDefault="009E1A8B">
      <w:pPr>
        <w:spacing w:before="3"/>
        <w:rPr>
          <w:rFonts w:ascii="Calibri" w:eastAsia="Calibri" w:hAnsi="Calibri" w:cs="Calibri"/>
          <w:b/>
          <w:bCs/>
          <w:sz w:val="9"/>
          <w:szCs w:val="9"/>
        </w:rPr>
      </w:pPr>
      <w:r w:rsidRPr="00A136BC">
        <w:rPr>
          <w:rFonts w:ascii="Calibri"/>
          <w:color w:val="231F20"/>
          <w:spacing w:val="-2"/>
          <w:sz w:val="10"/>
        </w:rPr>
        <w:t xml:space="preserve">введите код и нажмите </w:t>
      </w:r>
      <w:r w:rsidRPr="00A136BC">
        <w:rPr>
          <w:rFonts w:ascii="Calibri"/>
          <w:b/>
          <w:color w:val="231F20"/>
          <w:sz w:val="10"/>
        </w:rPr>
        <w:t>[OK]</w:t>
      </w:r>
      <w:r w:rsidRPr="00A136BC">
        <w:rPr>
          <w:rFonts w:ascii="Calibri"/>
          <w:color w:val="231F20"/>
          <w:spacing w:val="-2"/>
          <w:sz w:val="10"/>
        </w:rPr>
        <w:t xml:space="preserve"> </w:t>
      </w:r>
      <w:r w:rsidR="00B73054" w:rsidRPr="00A136BC">
        <w:br w:type="column"/>
      </w:r>
    </w:p>
    <w:p w:rsidR="00FF438E" w:rsidRPr="00A136BC" w:rsidRDefault="009E1A8B">
      <w:pPr>
        <w:spacing w:before="8"/>
        <w:rPr>
          <w:rFonts w:ascii="Calibri" w:eastAsia="Calibri" w:hAnsi="Calibri" w:cs="Calibri"/>
          <w:b/>
          <w:bCs/>
          <w:sz w:val="7"/>
          <w:szCs w:val="7"/>
        </w:rPr>
      </w:pPr>
      <w:r w:rsidRPr="00A136BC">
        <w:rPr>
          <w:rFonts w:ascii="Calibri"/>
          <w:color w:val="231F20"/>
          <w:spacing w:val="-2"/>
          <w:sz w:val="10"/>
        </w:rPr>
        <w:t xml:space="preserve">повторите код и нажмите </w:t>
      </w:r>
      <w:r w:rsidRPr="00A136BC">
        <w:rPr>
          <w:rFonts w:ascii="Calibri"/>
          <w:b/>
          <w:color w:val="231F20"/>
          <w:sz w:val="10"/>
        </w:rPr>
        <w:t>[OK]</w:t>
      </w:r>
      <w:r w:rsidRPr="00A136BC">
        <w:rPr>
          <w:rFonts w:ascii="Calibri"/>
          <w:color w:val="231F20"/>
          <w:spacing w:val="-2"/>
          <w:sz w:val="10"/>
        </w:rPr>
        <w:t xml:space="preserve"> </w:t>
      </w:r>
      <w:r w:rsidR="00B73054" w:rsidRPr="00A136BC">
        <w:br w:type="column"/>
      </w:r>
    </w:p>
    <w:p w:rsidR="00FF438E" w:rsidRPr="00A136BC" w:rsidRDefault="009E1A8B" w:rsidP="009E1A8B">
      <w:pPr>
        <w:spacing w:line="275" w:lineRule="auto"/>
        <w:ind w:left="142" w:right="170"/>
        <w:jc w:val="center"/>
        <w:rPr>
          <w:rFonts w:ascii="Calibri" w:eastAsia="Calibri" w:hAnsi="Calibri" w:cs="Calibri"/>
          <w:sz w:val="10"/>
          <w:szCs w:val="10"/>
        </w:rPr>
        <w:sectPr w:rsidR="00FF438E" w:rsidRPr="00A136BC" w:rsidSect="009E1A8B">
          <w:type w:val="continuous"/>
          <w:pgSz w:w="8400" w:h="11910"/>
          <w:pgMar w:top="1160" w:right="460" w:bottom="280" w:left="460" w:header="720" w:footer="720" w:gutter="0"/>
          <w:cols w:num="4" w:space="720" w:equalWidth="0">
            <w:col w:w="1394" w:space="311"/>
            <w:col w:w="1237" w:space="193"/>
            <w:col w:w="1367" w:space="1390"/>
            <w:col w:w="1588"/>
          </w:cols>
        </w:sectPr>
      </w:pPr>
      <w:r w:rsidRPr="00A136BC">
        <w:rPr>
          <w:rFonts w:ascii="Calibri"/>
          <w:color w:val="231F20"/>
          <w:spacing w:val="-1"/>
          <w:sz w:val="10"/>
        </w:rPr>
        <w:t>Процесс не завершен. Все введенные данные, будут удалены из памяти.</w:t>
      </w:r>
    </w:p>
    <w:p w:rsidR="00FF438E" w:rsidRPr="00A136BC" w:rsidRDefault="00FF438E">
      <w:pPr>
        <w:spacing w:before="5"/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4B1BF7">
      <w:pPr>
        <w:pStyle w:val="2"/>
        <w:numPr>
          <w:ilvl w:val="1"/>
          <w:numId w:val="7"/>
        </w:numPr>
        <w:tabs>
          <w:tab w:val="left" w:pos="555"/>
        </w:tabs>
        <w:ind w:left="554" w:hanging="448"/>
        <w:rPr>
          <w:rFonts w:cs="Calibri"/>
          <w:b w:val="0"/>
          <w:bCs w:val="0"/>
        </w:rPr>
      </w:pPr>
      <w:r w:rsidRPr="00A136BC">
        <w:rPr>
          <w:color w:val="231F20"/>
          <w:spacing w:val="-2"/>
        </w:rPr>
        <w:t>Удаление пользователя</w:t>
      </w:r>
    </w:p>
    <w:p w:rsidR="00FF438E" w:rsidRPr="00A136BC" w:rsidRDefault="00DB3A5C">
      <w:pPr>
        <w:spacing w:before="11"/>
        <w:rPr>
          <w:rFonts w:ascii="Calibri" w:eastAsia="Calibri" w:hAnsi="Calibri" w:cs="Calibri"/>
          <w:b/>
          <w:bCs/>
          <w:sz w:val="25"/>
          <w:szCs w:val="25"/>
        </w:rPr>
      </w:pPr>
      <w:r w:rsidRPr="00DB3A5C">
        <w:rPr>
          <w:noProof/>
          <w:lang w:bidi="he-IL"/>
        </w:rPr>
        <w:pict>
          <v:group id="Group 611" o:spid="_x0000_s1738" style="position:absolute;margin-left:116.45pt;margin-top:6.75pt;width:243.55pt;height:34.05pt;z-index:251560960;mso-position-horizontal-relative:page" coordorigin="1864,-181" coordsize="487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">
            <v:group id="Group 644" o:spid="_x0000_s1771" style="position:absolute;left:1864;top:-181;width:1361;height:681" coordorigin="1864,-1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<v:shape id="Freeform 645" o:spid="_x0000_s1772" style="position:absolute;left:1864;top:-181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9PcUA&#10;AADcAAAADwAAAGRycy9kb3ducmV2LnhtbESPQWvCQBSE7wX/w/IKvdVNewghuooK0p4KTdWQ2yP7&#10;3ESzb0N2a9J/3y0UPA4z8w2zXE+2EzcafOtYwcs8AUFcO92yUXD42j9nIHxA1tg5JgU/5GG9mj0s&#10;Mddu5E+6FcGICGGfo4ImhD6X0tcNWfRz1xNH7+wGiyHKwUg94BjhtpOvSZJKiy3HhQZ72jVUX4tv&#10;q0BW24/kYt/ak3NpZY6lOdlyVOrpcdosQASawj38337XCrI0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H09xQAAANwAAAAPAAAAAAAAAAAAAAAAAJgCAABkcnMv&#10;ZG93bnJldi54bWxQSwUGAAAAAAQABAD1AAAAigMAAAAA&#10;" path="m57,l24,1,7,7,1,24,,56,,624r1,33l7,673r17,7l57,681r1247,l1337,680r17,-7l1360,657r1,-33l1361,56,1337,1,57,xe" fillcolor="#231f20" stroked="f">
                <v:path arrowok="t" o:connecttype="custom" o:connectlocs="57,-181;24,-180;7,-174;1,-157;0,-125;0,443;1,476;7,492;24,499;57,500;1304,500;1337,499;1354,492;1360,476;1361,443;1361,-125;1337,-180;57,-181" o:connectangles="0,0,0,0,0,0,0,0,0,0,0,0,0,0,0,0,0,0"/>
              </v:shape>
            </v:group>
            <v:group id="Group 642" o:spid="_x0000_s1769" style="position:absolute;left:1998;top:44;width:1094;height:2" coordorigin="1998,44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<v:shape id="Freeform 643" o:spid="_x0000_s1770" style="position:absolute;left:1998;top:44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wRu8AA&#10;AADcAAAADwAAAGRycy9kb3ducmV2LnhtbERPy4rCMBTdC/5DuII7TUdES8e0DKKMCze+9pfmmpZp&#10;bkqTqdWvN4uBWR7Oe1MMthE9db52rOBjnoAgLp2u2Si4XvazFIQPyBobx6TgSR6KfDzaYKbdg0/U&#10;n4MRMYR9hgqqENpMSl9WZNHPXUscubvrLIYIOyN1h48Ybhu5SJKVtFhzbKiwpW1F5c/51yp4rZfX&#10;/nu7S/XB7JObvRvrjkap6WT4+gQRaAj/4j/3QStIV3FtPBOPgMz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3wRu8AAAADcAAAADwAAAAAAAAAAAAAAAACYAgAAZHJzL2Rvd25y&#10;ZXYueG1sUEsFBgAAAAAEAAQA9QAAAIUDAAAAAA==&#10;" path="m,l1093,e" filled="f" strokecolor="white" strokeweight="1pt">
                <v:path arrowok="t" o:connecttype="custom" o:connectlocs="0,0;1093,0" o:connectangles="0,0"/>
              </v:shape>
            </v:group>
            <v:group id="Group 640" o:spid="_x0000_s1767" style="position:absolute;left:1998;top:268;width:1094;height:2" coordorigin="1998,268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<v:shape id="Freeform 641" o:spid="_x0000_s1768" style="position:absolute;left:1998;top:268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OLYMAA&#10;AADcAAAADwAAAGRycy9kb3ducmV2LnhtbERPy4rCMBTdC/5DuII7TUdkLB3TMogyLtz42l+aa1qm&#10;uSlNpla/3iwGXB7Oe10MthE9db52rOBjnoAgLp2u2Si4nHezFIQPyBobx6TgQR6KfDxaY6bdnY/U&#10;n4IRMYR9hgqqENpMSl9WZNHPXUscuZvrLIYIOyN1h/cYbhu5SJJPabHm2FBhS5uKyt/Tn1XwXC0v&#10;/c9mm+q92SVXezPWHYxS08nw/QUi0BDe4n/3XitIV3F+PBOPgM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NOLYMAAAADcAAAADwAAAAAAAAAAAAAAAACYAgAAZHJzL2Rvd25y&#10;ZXYueG1sUEsFBgAAAAAEAAQA9QAAAIUDAAAAAA==&#10;" path="m,l1093,e" filled="f" strokecolor="white" strokeweight="1pt">
                <v:path arrowok="t" o:connecttype="custom" o:connectlocs="0,0;1093,0" o:connectangles="0,0"/>
              </v:shape>
            </v:group>
            <v:group id="Group 638" o:spid="_x0000_s1765" style="position:absolute;left:3617;top:-181;width:1361;height:681" coordorigin="3617,-1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<v:shape id="Freeform 639" o:spid="_x0000_s1766" style="position:absolute;left:3617;top:-181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7t48UA&#10;AADcAAAADwAAAGRycy9kb3ducmV2LnhtbESPQWvCQBSE74L/YXlCb2ZTDzZEV7GFYk+FplXJ7ZF9&#10;bqLZtyG7mvTfdwuFHoeZ+YZZb0fbijv1vnGs4DFJQRBXTjdsFHx9vs4zED4ga2wdk4Jv8rDdTCdr&#10;zLUb+IPuRTAiQtjnqKAOocul9FVNFn3iOuLonV1vMUTZG6l7HCLctnKRpktpseG4UGNHLzVV1+Jm&#10;Fcjy+T292H1zdG5ZmsPJHO1pUOphNu5WIAKN4T/8137TCrKnBf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u3jxQAAANwAAAAPAAAAAAAAAAAAAAAAAJgCAABkcnMv&#10;ZG93bnJldi54bWxQSwUGAAAAAAQABAD1AAAAigMAAAAA&#10;" path="m57,l24,1,7,7,1,24,,56,,624r1,33l7,673r17,7l56,681r1248,l1337,680r17,-7l1360,657r1,-33l1361,56,1337,1,57,xe" fillcolor="#231f20" stroked="f">
                <v:path arrowok="t" o:connecttype="custom" o:connectlocs="57,-181;24,-180;7,-174;1,-157;0,-125;0,443;1,476;7,492;24,499;56,500;1304,500;1337,499;1354,492;1360,476;1361,443;1361,-125;1337,-180;57,-181" o:connectangles="0,0,0,0,0,0,0,0,0,0,0,0,0,0,0,0,0,0"/>
              </v:shape>
            </v:group>
            <v:group id="Group 636" o:spid="_x0000_s1763" style="position:absolute;left:3751;top:44;width:1094;height:2" coordorigin="3751,44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<v:shape id="Freeform 637" o:spid="_x0000_s1764" style="position:absolute;left:3751;top:44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iNY8IA&#10;AADcAAAADwAAAGRycy9kb3ducmV2LnhtbESPT4vCMBTE74LfITzBm6aKrKUaRURZD3tZ/9wfzTMt&#10;Ni+lydbqpzeCsMdhZn7DLNedrURLjS8dK5iMExDEudMlGwXn036UgvABWWPlmBQ8yMN61e8tMdPu&#10;zr/UHoMREcI+QwVFCHUmpc8LsujHriaO3tU1FkOUjZG6wXuE20pOk+RLWiw5LhRY07ag/Hb8swqe&#10;89m5/d7uUn0w++Rir8a6H6PUcNBtFiACdeE//GkftIJ0PoP3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6I1jwgAAANwAAAAPAAAAAAAAAAAAAAAAAJgCAABkcnMvZG93&#10;bnJldi54bWxQSwUGAAAAAAQABAD1AAAAhwMAAAAA&#10;" path="m,l1093,e" filled="f" strokecolor="white" strokeweight="1pt">
                <v:path arrowok="t" o:connecttype="custom" o:connectlocs="0,0;1093,0" o:connectangles="0,0"/>
              </v:shape>
            </v:group>
            <v:group id="Group 634" o:spid="_x0000_s1761" style="position:absolute;left:3751;top:268;width:1094;height:2" coordorigin="3751,268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<v:shape id="Freeform 635" o:spid="_x0000_s1762" style="position:absolute;left:3751;top:268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2j8IA&#10;AADcAAAADwAAAGRycy9kb3ducmV2LnhtbESPQYvCMBSE7wv7H8Jb2NuauixaqlFEVvTgRa33R/NM&#10;i81LaWKt/nojCB6HmfmGmc57W4uOWl85VjAcJCCIC6crNgryw+onBeEDssbaMSm4kYf57PNjipl2&#10;V95Rtw9GRAj7DBWUITSZlL4oyaIfuIY4eifXWgxRtkbqFq8Rbmv5myQjabHiuFBiQ8uSivP+YhXc&#10;x395t17+p3pjVsnRnox1W6PU91e/mIAI1Id3+NXeaAXpeATPM/E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raPwgAAANwAAAAPAAAAAAAAAAAAAAAAAJgCAABkcnMvZG93&#10;bnJldi54bWxQSwUGAAAAAAQABAD1AAAAhwMAAAAA&#10;" path="m,l1093,e" filled="f" strokecolor="white" strokeweight="1pt">
                <v:path arrowok="t" o:connecttype="custom" o:connectlocs="0,0;1093,0" o:connectangles="0,0"/>
              </v:shape>
            </v:group>
            <v:group id="Group 629" o:spid="_x0000_s1756" style="position:absolute;left:3277;top:36;width:284;height:247" coordorigin="3277,36" coordsize="284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<v:shape id="Freeform 633" o:spid="_x0000_s1760" style="position:absolute;left:3277;top:36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6RsIA&#10;AADcAAAADwAAAGRycy9kb3ducmV2LnhtbERPz2vCMBS+C/4P4Qm7aerYXKmNIg5hwx2cevH2aF7b&#10;aPNSmsx2//1yGHj8+H7n68E24k6dN44VzGcJCOLCacOVgvNpN01B+ICssXFMCn7Jw3o1HuWYadfz&#10;N92PoRIxhH2GCuoQ2kxKX9Rk0c9cSxy50nUWQ4RdJXWHfQy3jXxOkoW0aDg21NjStqbidvyxCsKX&#10;2aUvfDXmdX/xn8P+/VD2J6WeJsNmCSLQEB7if/eHVpC+xbXxTDw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DpGwgAAANwAAAAPAAAAAAAAAAAAAAAAAJgCAABkcnMvZG93&#10;bnJldi54bWxQSwUGAAAAAAQABAD1AAAAhwMAAAAA&#10;" path="m178,246r-1,-58l105,175,104,72,176,59,176,,283,122,178,246xe" fillcolor="black" stroked="f">
                <v:path arrowok="t" o:connecttype="custom" o:connectlocs="178,282;177,224;105,211;104,108;176,95;176,36;283,158;178,282" o:connectangles="0,0,0,0,0,0,0,0"/>
              </v:shape>
              <v:shape id="Freeform 632" o:spid="_x0000_s1759" style="position:absolute;left:3277;top:36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if3cYA&#10;AADcAAAADwAAAGRycy9kb3ducmV2LnhtbESPQWvCQBSE74X+h+UVvOmmRW1MXaW0CBY91OjF2yP7&#10;TLbNvg3Z1cR/3xWEHoeZ+YaZL3tbiwu13jhW8DxKQBAXThsuFRz2q2EKwgdkjbVjUnAlD8vF48Mc&#10;M+063tElD6WIEPYZKqhCaDIpfVGRRT9yDXH0Tq61GKJsS6lb7CLc1vIlSabSouG4UGFDHxUVv/nZ&#10;Kghbs0rH/GPMZHP0X/3m8/vU7ZUaPPXvbyAC9eE/fG+vtYL0dQa3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if3cYAAADcAAAADwAAAAAAAAAAAAAAAACYAgAAZHJz&#10;L2Rvd25yZXYueG1sUEsFBgAAAAAEAAQA9QAAAIsDAAAAAA==&#10;" path="m84,172l58,167,57,80,83,76r1,96xe" fillcolor="black" stroked="f">
                <v:path arrowok="t" o:connecttype="custom" o:connectlocs="84,208;58,203;57,116;83,112;84,208" o:connectangles="0,0,0,0,0"/>
              </v:shape>
              <v:shape id="Freeform 631" o:spid="_x0000_s1758" style="position:absolute;left:3277;top:36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dGZ8EA&#10;AADcAAAADwAAAGRycy9kb3ducmV2LnhtbERPy4rCMBTdC/5DuMLsNFWcoVSjiCI4OIvxsXF3aa5t&#10;tLkpTbSdv58sBJeH854vO1uJJzXeOFYwHiUgiHOnDRcKzqftMAXhA7LGyjEp+CMPy0W/N8dMu5YP&#10;9DyGQsQQ9hkqKEOoMyl9XpJFP3I1ceSurrEYImwKqRtsY7it5CRJvqRFw7GhxJrWJeX348MqCD9m&#10;m075Zszn/uK/u/3m99qelPoYdKsZiEBdeItf7p1WkKZxfjwTj4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XRmfBAAAA3AAAAA8AAAAAAAAAAAAAAAAAmAIAAGRycy9kb3du&#10;cmV2LnhtbFBLBQYAAAAABAAEAPUAAACGAwAAAAA=&#10;" path="m45,165l29,162,28,85,44,83r1,82xe" fillcolor="black" stroked="f">
                <v:path arrowok="t" o:connecttype="custom" o:connectlocs="45,201;29,198;28,121;44,119;45,201" o:connectangles="0,0,0,0,0"/>
              </v:shape>
              <v:shape id="Freeform 630" o:spid="_x0000_s1757" style="position:absolute;left:3277;top:36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j/MQA&#10;AADcAAAADwAAAGRycy9kb3ducmV2LnhtbESPQWvCQBSE74L/YXlCb7pRrIToKqVFsOhBYy+9PbLP&#10;ZG32bciuJv33bqHgcZiZb5jVpre1uFPrjWMF00kCgrhw2nCp4Ou8HacgfEDWWDsmBb/kYbMeDlaY&#10;adfxie55KEWEsM9QQRVCk0npi4os+olriKN3ca3FEGVbSt1iF+G2lrMkWUiLhuNChQ29V1T85Der&#10;IBzMNp3z1ZjX/bf/7Pcfx0t3Vupl1L8tQQTqwzP8395pBWk6hb8z8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b4/zEAAAA3AAAAA8AAAAAAAAAAAAAAAAAmAIAAGRycy9k&#10;b3ducmV2LnhtbFBLBQYAAAAABAAEAPUAAACJAwAAAAA=&#10;" path="m11,159l1,157,,91,10,89r1,70xe" fillcolor="black" stroked="f">
                <v:path arrowok="t" o:connecttype="custom" o:connectlocs="11,195;1,193;0,127;10,125;11,195" o:connectangles="0,0,0,0,0"/>
              </v:shape>
            </v:group>
            <v:group id="Group 624" o:spid="_x0000_s1751" style="position:absolute;left:5034;top:36;width:284;height:247" coordorigin="5034,36" coordsize="284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<v:shape id="Freeform 628" o:spid="_x0000_s1755" style="position:absolute;left:5034;top:36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YEMUA&#10;AADcAAAADwAAAGRycy9kb3ducmV2LnhtbESPQWvCQBSE7wX/w/IEb3WjtRKiq4hFaLGHVr14e2Sf&#10;yWr2bciuJv57Vyj0OMzMN8x82dlK3KjxxrGC0TABQZw7bbhQcNhvXlMQPiBrrByTgjt5WC56L3PM&#10;tGv5l267UIgIYZ+hgjKEOpPS5yVZ9ENXE0fv5BqLIcqmkLrBNsJtJcdJMpUWDceFEmtal5Rfdler&#10;IHybTTrhszHv26P/6rYfP6d2r9Sg361mIAJ14T/81/7UCtL0DZ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dgQxQAAANwAAAAPAAAAAAAAAAAAAAAAAJgCAABkcnMv&#10;ZG93bnJldi54bWxQSwUGAAAAAAQABAD1AAAAigMAAAAA&#10;" path="m178,246r,-58l106,175,105,72,177,59,176,,284,122,178,246xe" fillcolor="black" stroked="f">
                <v:path arrowok="t" o:connecttype="custom" o:connectlocs="178,282;178,224;106,211;105,108;177,95;176,36;284,158;178,282" o:connectangles="0,0,0,0,0,0,0,0"/>
              </v:shape>
              <v:shape id="Freeform 627" o:spid="_x0000_s1754" style="position:absolute;left:5034;top:36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AZMUA&#10;AADcAAAADwAAAGRycy9kb3ducmV2LnhtbESPQWvCQBSE74X+h+UJvdWNRUuIWUVaBIs9tOrF2yP7&#10;kqxm34bsauK/7wpCj8PMfMPky8E24kqdN44VTMYJCOLCacOVgsN+/ZqC8AFZY+OYFNzIw3Lx/JRj&#10;pl3Pv3TdhUpECPsMFdQhtJmUvqjJoh+7ljh6pesshii7SuoO+wi3jXxLkndp0XBcqLGlj5qK8+5i&#10;FYRvs06nfDJmtj36r2H7+VP2e6VeRsNqDiLQEP7Dj/ZGK0jTKdz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7EBkxQAAANwAAAAPAAAAAAAAAAAAAAAAAJgCAABkcnMv&#10;ZG93bnJldi54bWxQSwUGAAAAAAQABAD1AAAAigMAAAAA&#10;" path="m85,172l58,167,57,80,83,76r2,96xe" fillcolor="black" stroked="f">
                <v:path arrowok="t" o:connecttype="custom" o:connectlocs="85,208;58,203;57,116;83,112;85,208" o:connectangles="0,0,0,0,0"/>
              </v:shape>
              <v:shape id="Freeform 626" o:spid="_x0000_s1753" style="position:absolute;left:5034;top:36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Dl/8UA&#10;AADcAAAADwAAAGRycy9kb3ducmV2LnhtbESPQWvCQBSE70L/w/IKvemmpUqIWaW0CIo9aOylt0f2&#10;JVmbfRuyq4n/vlsoeBxm5hsmX4+2FVfqvXGs4HmWgCAunTZcK/g6baYpCB+QNbaOScGNPKxXD5Mc&#10;M+0GPtK1CLWIEPYZKmhC6DIpfdmQRT9zHXH0KtdbDFH2tdQ9DhFuW/mSJAtp0XBcaLCj94bKn+Ji&#10;FYRPs0lf+WzMfP/td+P+41ANJ6WeHse3JYhAY7iH/9tbrSBN5/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oOX/xQAAANwAAAAPAAAAAAAAAAAAAAAAAJgCAABkcnMv&#10;ZG93bnJldi54bWxQSwUGAAAAAAQABAD1AAAAigMAAAAA&#10;" path="m45,165l30,162,29,85,44,83r1,82xe" fillcolor="black" stroked="f">
                <v:path arrowok="t" o:connecttype="custom" o:connectlocs="45,201;30,198;29,121;44,119;45,201" o:connectangles="0,0,0,0,0"/>
              </v:shape>
              <v:shape id="Freeform 625" o:spid="_x0000_s1752" style="position:absolute;left:5034;top:36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7iMUA&#10;AADcAAAADwAAAGRycy9kb3ducmV2LnhtbESPT2vCQBTE74LfYXkFb7qpWAkxqxRFaLEH//TS2yP7&#10;kqzNvg3ZrUm/fbcgeBxm5jdMvhlsI27UeeNYwfMsAUFcOG24UvB52U9TED4ga2wck4Jf8rBZj0c5&#10;Ztr1fKLbOVQiQthnqKAOoc2k9EVNFv3MtcTRK11nMUTZVVJ32Ee4beQ8SZbSouG4UGNL25qK7/OP&#10;VRA+zD5d8NWYl8OXfx8Ou2PZX5SaPA2vKxCBhvAI39tvWkGaLu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nuIxQAAANwAAAAPAAAAAAAAAAAAAAAAAJgCAABkcnMv&#10;ZG93bnJldi54bWxQSwUGAAAAAAQABAD1AAAAigMAAAAA&#10;" path="m11,159l1,157,,91,10,89r1,70xe" fillcolor="black" stroked="f">
                <v:path arrowok="t" o:connecttype="custom" o:connectlocs="11,195;1,193;0,127;10,125;11,195" o:connectangles="0,0,0,0,0"/>
              </v:shape>
            </v:group>
            <v:group id="Group 622" o:spid="_x0000_s1749" style="position:absolute;left:5374;top:-181;width:1361;height:681" coordorigin="5374,-1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<v:shape id="Freeform 623" o:spid="_x0000_s1750" style="position:absolute;left:5374;top:-181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OqLsIA&#10;AADcAAAADwAAAGRycy9kb3ducmV2LnhtbERPz2vCMBS+C/sfwht403Q7SOkaRQfiTgPdbOnt0byl&#10;1ealNJmt/705DHb8+H7nm8l24kaDbx0reFkmIIhrp1s2Cr6/9osUhA/IGjvHpOBOHjbrp1mOmXYj&#10;H+l2CkbEEPYZKmhC6DMpfd2QRb90PXHkftxgMUQ4GKkHHGO47eRrkqykxZZjQ4M9vTdUX0+/VoGs&#10;dp/JxR7awrlVZc6lKWw5KjV/nrZvIAJN4V/85/7QCtI0ro1n4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Y6ouwgAAANwAAAAPAAAAAAAAAAAAAAAAAJgCAABkcnMvZG93&#10;bnJldi54bWxQSwUGAAAAAAQABAD1AAAAhwMAAAAA&#10;" path="m57,l24,1,8,7,1,24,,56,,624r1,33l8,673r16,7l57,681r1247,l1337,680r17,-7l1360,657r1,-33l1361,56,1337,1,57,xe" fillcolor="#231f20" stroked="f">
                <v:path arrowok="t" o:connecttype="custom" o:connectlocs="57,-181;24,-180;8,-174;1,-157;0,-125;0,443;1,476;8,492;24,499;57,500;1304,500;1337,499;1354,492;1360,476;1361,443;1361,-125;1337,-180;57,-181" o:connectangles="0,0,0,0,0,0,0,0,0,0,0,0,0,0,0,0,0,0"/>
              </v:shape>
            </v:group>
            <v:group id="Group 620" o:spid="_x0000_s1747" style="position:absolute;left:5508;top:44;width:1094;height:2" coordorigin="5508,44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<v:shape id="Freeform 621" o:spid="_x0000_s1748" style="position:absolute;left:5508;top:44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9tmsAA&#10;AADcAAAADwAAAGRycy9kb3ducmV2LnhtbERPTYvCMBC9L/gfwgje1nRFtNs1ioiiBy9WvQ/NmJZt&#10;JqWJte6v3xwEj4/3vVj1thYdtb5yrOBrnIAgLpyu2Ci4nHefKQgfkDXWjknBkzysloOPBWbaPfhE&#10;XR6MiCHsM1RQhtBkUvqiJIt+7BriyN1cazFE2BqpW3zEcFvLSZLMpMWKY0OJDW1KKn7zu1XwN59e&#10;uv1mm+qD2SVXezPWHY1So2G//gERqA9v8ct90ArS7zg/nolH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9tmsAAAADcAAAADwAAAAAAAAAAAAAAAACYAgAAZHJzL2Rvd25y&#10;ZXYueG1sUEsFBgAAAAAEAAQA9QAAAIUDAAAAAA==&#10;" path="m,l1093,e" filled="f" strokecolor="white" strokeweight="1pt">
                <v:path arrowok="t" o:connecttype="custom" o:connectlocs="0,0;1093,0" o:connectangles="0,0"/>
              </v:shape>
            </v:group>
            <v:group id="Group 612" o:spid="_x0000_s1739" style="position:absolute;left:5508;top:268;width:1094;height:2" coordorigin="5508,268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<v:shape id="Freeform 619" o:spid="_x0000_s1746" style="position:absolute;left:5508;top:268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FWdsMA&#10;AADcAAAADwAAAGRycy9kb3ducmV2LnhtbESPT4vCMBTE7wt+h/CEva2pIm6tRhFR9OBl/XN/NM+0&#10;2LyUJtaun94IC3scZuY3zHzZ2Uq01PjSsYLhIAFBnDtdslFwPm2/UhA+IGusHJOCX/KwXPQ+5php&#10;9+Afao/BiAhhn6GCIoQ6k9LnBVn0A1cTR+/qGoshysZI3eAjwm0lR0kykRZLjgsF1rQuKL8d71bB&#10;83t8bnfrTar3Zptc7NVYdzBKffa71QxEoC78h//ae60gnY7gfSYeA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0FWdsMAAADcAAAADwAAAAAAAAAAAAAAAACYAgAAZHJzL2Rv&#10;d25yZXYueG1sUEsFBgAAAAAEAAQA9QAAAIgDAAAAAA==&#10;" path="m,l1093,e" filled="f" strokecolor="white" strokeweight="1pt">
                <v:path arrowok="t" o:connecttype="custom" o:connectlocs="0,0;1093,0" o:connectangles="0,0"/>
              </v:shape>
              <v:shape id="Picture 618" o:spid="_x0000_s1745" type="#_x0000_t75" style="position:absolute;left:5667;top:-137;width:12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BgUfDAAAA3AAAAA8AAABkcnMvZG93bnJldi54bWxEj81qwzAQhO+FvIPYQm+N3IaWxIlskoaG&#10;XJP2ARZrY4lYK2Mp/unTV4VAj8PMfMNsytE1oqcuWM8KXuYZCOLKa8u1gu+vz+cliBCRNTaeScFE&#10;Acpi9rDBXPuBT9SfYy0ShEOOCkyMbS5lqAw5DHPfEifv4juHMcmulrrDIcFdI1+z7F06tJwWDLb0&#10;Yai6nm9OQf02Zae929qfwy2YAa/jxR52Sj09jts1iEhj/A/f20etYLlawN+ZdARk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YGBR8MAAADcAAAADwAAAAAAAAAAAAAAAACf&#10;AgAAZHJzL2Rvd25yZXYueG1sUEsFBgAAAAAEAAQA9wAAAI8DAAAAAA==&#10;">
                <v:imagedata r:id="rId133" o:title=""/>
              </v:shape>
              <v:shape id="Picture 617" o:spid="_x0000_s1744" type="#_x0000_t75" style="position:absolute;left:5656;top:94;width:14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vGGzFAAAA3AAAAA8AAABkcnMvZG93bnJldi54bWxEj9FqwkAURN8L/sNyhb7VjVKKRlcRQRG0&#10;LY1+wDV7TaK7d0N2Y9K/7xYKfRxm5gyzWPXWiAc1vnKsYDxKQBDnTldcKDifti9TED4gazSOScE3&#10;eVgtB08LTLXr+IseWShEhLBPUUEZQp1K6fOSLPqRq4mjd3WNxRBlU0jdYBfh1shJkrxJixXHhRJr&#10;2pSU37PWKvh4P2x2l9P4Mzu2rZGd3t52bJR6HvbrOYhAffgP/7X3WsF09gq/Z+IR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7xhsxQAAANwAAAAPAAAAAAAAAAAAAAAA&#10;AJ8CAABkcnMvZG93bnJldi54bWxQSwUGAAAAAAQABAD3AAAAkQMAAAAA&#10;">
                <v:imagedata r:id="rId134" o:title=""/>
              </v:shape>
              <v:shape id="Text Box 616" o:spid="_x0000_s1743" type="#_x0000_t202" style="position:absolute;left:2188;top:-117;width:714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wxXsUA&#10;AADcAAAADwAAAGRycy9kb3ducmV2LnhtbESPQWvCQBSE74X+h+UVvNVNhYpJ3YgUCwVBGuOhx9fs&#10;S7KYfZtmtxr/fVcQPA4z8w2zXI22EycavHGs4GWagCCunDbcKDiUH88LED4ga+wck4ILeVjljw9L&#10;zLQ7c0GnfWhEhLDPUEEbQp9J6auWLPqp64mjV7vBYohyaKQe8BzhtpOzJJlLi4bjQos9vbdUHfd/&#10;VsH6m4uN+d39fBV1YcoyTXg7Pyo1eRrXbyACjeEevrU/tYJF+g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DFexQAAANwAAAAPAAAAAAAAAAAAAAAAAJgCAABkcnMv&#10;ZG93bnJldi54bWxQSwUGAAAAAAQABAD1AAAAigMAAAAA&#10;" filled="f" stroked="f">
                <v:textbox style="mso-next-textbox:#Text Box 616" inset="0,0,0,0">
                  <w:txbxContent>
                    <w:p w:rsidR="00D54872" w:rsidRDefault="00D54872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USER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CODE</w:t>
                      </w:r>
                    </w:p>
                  </w:txbxContent>
                </v:textbox>
              </v:shape>
              <v:shape id="Text Box 615" o:spid="_x0000_s1742" type="#_x0000_t202" style="position:absolute;left:3854;top:-117;width:887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6vKcUA&#10;AADcAAAADwAAAGRycy9kb3ducmV2LnhtbESPQWvCQBSE70L/w/KE3szGHoJGN0FKCwWhNMaDx9fs&#10;M1nMvk2zq6b/vlso9DjMzDfMtpxsL240euNYwTJJQRA3ThtuFRzr18UKhA/IGnvHpOCbPJTFw2yL&#10;uXZ3ruh2CK2IEPY5KuhCGHIpfdORRZ+4gTh6ZzdaDFGOrdQj3iPc9vIpTTNp0XBc6HCg546ay+Fq&#10;FexOXL2Yr/fPj+pcmbpep7zPLko9zqfdBkSgKfyH/9pvWsFqncH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q8pxQAAANwAAAAPAAAAAAAAAAAAAAAAAJgCAABkcnMv&#10;ZG93bnJldi54bWxQSwUGAAAAAAQABAD1AAAAigMAAAAA&#10;" filled="f" stroked="f">
                <v:textbox style="mso-next-textbox:#Text Box 615" inset="0,0,0,0">
                  <w:txbxContent>
                    <w:p w:rsidR="00D54872" w:rsidRDefault="00D54872">
                      <w:pPr>
                        <w:spacing w:line="123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 xml:space="preserve">MASTER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CODE</w:t>
                      </w:r>
                    </w:p>
                    <w:p w:rsidR="00D54872" w:rsidRDefault="00D54872">
                      <w:pPr>
                        <w:spacing w:before="14" w:line="224" w:lineRule="exact"/>
                        <w:ind w:left="106" w:right="104" w:firstLine="196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 xml:space="preserve">******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23:49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3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03/01</w:t>
                      </w:r>
                    </w:p>
                  </w:txbxContent>
                </v:textbox>
              </v:shape>
              <v:shape id="Text Box 614" o:spid="_x0000_s1741" type="#_x0000_t202" style="position:absolute;left:5795;top:-117;width:521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KssQA&#10;AADcAAAADwAAAGRycy9kb3ducmV2LnhtbESPQWvCQBSE74X+h+UVvNVNe7CauopIBUEoxnjw+Mw+&#10;k8Xs25hdNf57VxA8DjPzDTOedrYWF2q9cazgq5+AIC6cNlwq2OaLzyEIH5A11o5JwY08TCfvb2NM&#10;tbtyRpdNKEWEsE9RQRVCk0rpi4os+r5riKN3cK3FEGVbSt3iNcJtLb+TZCAtGo4LFTY0r6g4bs5W&#10;wWzH2Z85/e/X2SEzeT5KeDU4KtX76Ga/IAJ14RV+tpdawXD0A48z8Qj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CCrLEAAAA3AAAAA8AAAAAAAAAAAAAAAAAmAIAAGRycy9k&#10;b3ducmV2LnhtbFBLBQYAAAAABAAEAPUAAACJAwAAAAA=&#10;" filled="f" stroked="f">
                <v:textbox style="mso-next-textbox:#Text Box 614" inset="0,0,0,0">
                  <w:txbxContent>
                    <w:p w:rsidR="00D54872" w:rsidRDefault="00D54872">
                      <w:pPr>
                        <w:spacing w:line="123" w:lineRule="exact"/>
                        <w:ind w:left="53" w:hanging="54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2"/>
                        </w:rPr>
                        <w:t>SETTING</w:t>
                      </w:r>
                    </w:p>
                    <w:p w:rsidR="00D54872" w:rsidRDefault="00D54872">
                      <w:pPr>
                        <w:spacing w:before="81" w:line="135" w:lineRule="exact"/>
                        <w:ind w:left="53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USERS</w:t>
                      </w:r>
                    </w:p>
                  </w:txbxContent>
                </v:textbox>
              </v:shape>
              <v:shape id="Text Box 613" o:spid="_x0000_s1740" type="#_x0000_t202" style="position:absolute;left:2208;top:326;width:674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2ewMEA&#10;AADcAAAADwAAAGRycy9kb3ducmV2LnhtbERPTYvCMBC9C/sfwix4s6keRLtGEVlhQRBrPXicbcY2&#10;2Ey6TVbrvzcHwePjfS9WvW3EjTpvHCsYJykI4tJpw5WCU7EdzUD4gKyxcUwKHuRhtfwYLDDT7s45&#10;3Y6hEjGEfYYK6hDaTEpf1mTRJ64ljtzFdRZDhF0ldYf3GG4bOUnTqbRoODbU2NKmpvJ6/LcK1mfO&#10;v83f/veQX3JTFPOUd9OrUsPPfv0FIlAf3uKX+0crmM3j2n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dnsDBAAAA3AAAAA8AAAAAAAAAAAAAAAAAmAIAAGRycy9kb3du&#10;cmV2LnhtbFBLBQYAAAAABAAEAPUAAACGAwAAAAA=&#10;" filled="f" stroked="f">
                <v:textbox style="mso-next-textbox:#Text Box 613" inset="0,0,0,0">
                  <w:txbxContent>
                    <w:p w:rsidR="00D54872" w:rsidRDefault="00D54872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23:49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3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03/01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4F0440" w:rsidRPr="00A136BC" w:rsidRDefault="004F0440" w:rsidP="004F0440">
      <w:pPr>
        <w:pStyle w:val="a4"/>
        <w:rPr>
          <w:noProof/>
          <w:sz w:val="2"/>
          <w:szCs w:val="2"/>
          <w:lang w:bidi="he-IL"/>
        </w:rPr>
      </w:pPr>
    </w:p>
    <w:p w:rsidR="004F0440" w:rsidRPr="00A136BC" w:rsidRDefault="00DB3A5C" w:rsidP="004F0440">
      <w:pPr>
        <w:pStyle w:val="a4"/>
        <w:rPr>
          <w:sz w:val="18"/>
          <w:szCs w:val="18"/>
        </w:rPr>
      </w:pPr>
      <w:r w:rsidRPr="00DB3A5C">
        <w:rPr>
          <w:noProof/>
          <w:sz w:val="2"/>
          <w:szCs w:val="2"/>
          <w:lang w:bidi="he-IL"/>
        </w:rPr>
        <w:pict>
          <v:group id="_x0000_s10462" style="position:absolute;margin-left:93.2pt;margin-top:-.1pt;width:14.2pt;height:12.35pt;z-index:251705344;mso-position-horizontal-relative:page" coordorigin="1474,109" coordsize="284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">
            <v:shape id="Freeform 814" o:spid="_x0000_s10463" style="position:absolute;left:1474;top:109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vzycIA&#10;AADdAAAADwAAAGRycy9kb3ducmV2LnhtbERPS4vCMBC+L/gfwgje1nRFRapRll0ExT34ungbmrGN&#10;NpPSRFv/vVkQvM3H95zZorWluFPtjWMFX/0EBHHmtOFcwfGw/JyA8AFZY+mYFDzIw2Le+Zhhql3D&#10;O7rvQy5iCPsUFRQhVKmUPivIou+7ijhyZ1dbDBHWudQ1NjHclnKQJGNp0XBsKLCin4Ky6/5mFYQ/&#10;s5wM+WLMaHPy63bzuz03B6V63fZ7CiJQG97il3ul4/xkPIT/b+IJ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/PJwgAAAN0AAAAPAAAAAAAAAAAAAAAAAJgCAABkcnMvZG93&#10;bnJldi54bWxQSwUGAAAAAAQABAD1AAAAhwMAAAAA&#10;" path="m178,246r,-58l106,175,104,72,176,59,176,,284,122,178,246xe" fillcolor="black" stroked="f">
              <v:path arrowok="t" o:connecttype="custom" o:connectlocs="178,355;178,297;106,284;104,181;176,168;176,109;284,231;178,355" o:connectangles="0,0,0,0,0,0,0,0"/>
            </v:shape>
            <v:shape id="Freeform 813" o:spid="_x0000_s10464" style="position:absolute;left:1474;top:109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dWUsIA&#10;AADdAAAADwAAAGRycy9kb3ducmV2LnhtbERPS4vCMBC+C/sfwix403RlFalGWXYRVvTg6+JtaMY2&#10;2kxKE23990YQvM3H95zpvLWluFHtjWMFX/0EBHHmtOFcwWG/6I1B+ICssXRMCu7kYT776Ewx1a7h&#10;Ld12IRcxhH2KCooQqlRKnxVk0fddRRy5k6sthgjrXOoamxhuSzlIkpG0aDg2FFjRb0HZZXe1CsLa&#10;LMbffDZmuDr6Zbv625yavVLdz/ZnAiJQG97il/tfx/nJaAjPb+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91ZSwgAAAN0AAAAPAAAAAAAAAAAAAAAAAJgCAABkcnMvZG93&#10;bnJldi54bWxQSwUGAAAAAAQABAD1AAAAhwMAAAAA&#10;" path="m84,172l58,167,57,80,83,76r1,96xe" fillcolor="black" stroked="f">
              <v:path arrowok="t" o:connecttype="custom" o:connectlocs="84,281;58,276;57,189;83,185;84,281" o:connectangles="0,0,0,0,0"/>
            </v:shape>
            <v:shape id="Freeform 812" o:spid="_x0000_s10465" style="position:absolute;left:1474;top:109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XIJcMA&#10;AADdAAAADwAAAGRycy9kb3ducmV2LnhtbERPS2vCQBC+C/0PyxR6002lDRKzilSEFnvwdfE2ZCfJ&#10;anY2ZLcm/ffdguBtPr7n5MvBNuJGnTeOFbxOEhDEhdOGKwWn42Y8A+EDssbGMSn4JQ/LxdMox0y7&#10;nvd0O4RKxBD2GSqoQ2gzKX1Rk0U/cS1x5ErXWQwRdpXUHfYx3DZymiSptGg4NtTY0kdNxfXwYxWE&#10;b7OZvfHFmPft2X8N2/Wu7I9KvTwPqzmIQEN4iO/uTx3nJ2kK/9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XIJcMAAADdAAAADwAAAAAAAAAAAAAAAACYAgAAZHJzL2Rv&#10;d25yZXYueG1sUEsFBgAAAAAEAAQA9QAAAIgDAAAAAA==&#10;" path="m45,165l30,162,28,85,44,83r1,82xe" fillcolor="black" stroked="f">
              <v:path arrowok="t" o:connecttype="custom" o:connectlocs="45,274;30,271;28,194;44,192;45,274" o:connectangles="0,0,0,0,0"/>
            </v:shape>
            <v:shape id="Freeform 811" o:spid="_x0000_s10466" style="position:absolute;left:1474;top:109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tvsMA&#10;AADdAAAADwAAAGRycy9kb3ducmV2LnhtbERPS4vCMBC+L/gfwgje1tTFF9Uo4iKs6MHXxdvQjG20&#10;mZQma7v/fiMs7G0+vufMl60txZNqbxwrGPQTEMSZ04ZzBZfz5n0KwgdkjaVjUvBDHpaLztscU+0a&#10;PtLzFHIRQ9inqKAIoUql9FlBFn3fVcSRu7naYoiwzqWusYnhtpQfSTKWFg3HhgIrWheUPU7fVkHY&#10;m810yHdjRrur37a7z8OtOSvV67arGYhAbfgX/7m/dJyfjCfw+iae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ltvsMAAADdAAAADwAAAAAAAAAAAAAAAACYAgAAZHJzL2Rv&#10;d25yZXYueG1sUEsFBgAAAAAEAAQA9QAAAIgDAAAAAA==&#10;" path="m11,159l1,157,,91,10,89r1,70xe" fillcolor="black" stroked="f">
              <v:path arrowok="t" o:connecttype="custom" o:connectlocs="11,268;1,266;0,200;10,198;11,268" o:connectangles="0,0,0,0,0"/>
            </v:shape>
            <w10:wrap anchorx="page"/>
          </v:group>
        </w:pict>
      </w:r>
      <w:r w:rsidR="004F0440" w:rsidRPr="00A136BC">
        <w:rPr>
          <w:noProof/>
          <w:sz w:val="18"/>
          <w:szCs w:val="18"/>
          <w:lang w:bidi="he-IL"/>
        </w:rPr>
        <w:t>Сенсорный экран</w:t>
      </w:r>
    </w:p>
    <w:p w:rsidR="00FF438E" w:rsidRPr="00A136BC" w:rsidRDefault="00FF438E">
      <w:pPr>
        <w:spacing w:before="2"/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  <w:sectPr w:rsidR="00FF438E" w:rsidRPr="00A136BC">
          <w:pgSz w:w="8400" w:h="11910"/>
          <w:pgMar w:top="620" w:right="460" w:bottom="660" w:left="460" w:header="185" w:footer="465" w:gutter="0"/>
          <w:cols w:space="720"/>
        </w:sectPr>
      </w:pPr>
    </w:p>
    <w:p w:rsidR="00FF438E" w:rsidRPr="00A136BC" w:rsidRDefault="004F0440" w:rsidP="004F0440">
      <w:pPr>
        <w:spacing w:before="79"/>
        <w:ind w:left="1843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lastRenderedPageBreak/>
        <w:t>нажмите</w:t>
      </w:r>
      <w:proofErr w:type="gramStart"/>
      <w:r w:rsidR="00B73054" w:rsidRPr="00A136BC">
        <w:rPr>
          <w:rFonts w:ascii="Calibri"/>
          <w:color w:val="231F20"/>
          <w:spacing w:val="-4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</w:t>
      </w:r>
      <w:r w:rsidR="00B73054" w:rsidRPr="00A136BC">
        <w:rPr>
          <w:rFonts w:ascii="Calibri"/>
          <w:color w:val="231F20"/>
          <w:position w:val="-2"/>
          <w:sz w:val="12"/>
        </w:rPr>
        <w:t>*</w:t>
      </w:r>
      <w:r w:rsidR="00B73054" w:rsidRPr="00A136BC">
        <w:rPr>
          <w:rFonts w:ascii="Calibri"/>
          <w:b/>
          <w:color w:val="231F20"/>
          <w:sz w:val="10"/>
        </w:rPr>
        <w:t>]</w:t>
      </w:r>
      <w:proofErr w:type="gramEnd"/>
    </w:p>
    <w:p w:rsidR="00FF438E" w:rsidRPr="00A136BC" w:rsidRDefault="00B73054">
      <w:pPr>
        <w:spacing w:before="1"/>
        <w:rPr>
          <w:rFonts w:ascii="Calibri" w:eastAsia="Calibri" w:hAnsi="Calibri" w:cs="Calibri"/>
          <w:b/>
          <w:bCs/>
          <w:sz w:val="8"/>
          <w:szCs w:val="8"/>
        </w:rPr>
      </w:pPr>
      <w:r w:rsidRPr="00A136BC">
        <w:br w:type="column"/>
      </w:r>
    </w:p>
    <w:p w:rsidR="004F0440" w:rsidRPr="00A136BC" w:rsidRDefault="000C2A40" w:rsidP="004F0440">
      <w:pPr>
        <w:ind w:left="-142" w:right="1844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 w:eastAsia="Calibri" w:hAnsi="Calibri" w:cs="Calibri"/>
          <w:sz w:val="10"/>
          <w:szCs w:val="10"/>
        </w:rPr>
        <w:t xml:space="preserve">Введите [Мастер </w:t>
      </w:r>
      <w:proofErr w:type="spellStart"/>
      <w:r w:rsidRPr="00A136BC">
        <w:rPr>
          <w:rFonts w:ascii="Calibri" w:eastAsia="Calibri" w:hAnsi="Calibri" w:cs="Calibri"/>
          <w:sz w:val="10"/>
          <w:szCs w:val="10"/>
        </w:rPr>
        <w:t>ПИН-код</w:t>
      </w:r>
      <w:proofErr w:type="spellEnd"/>
      <w:r w:rsidR="00357DD4" w:rsidRPr="00A136BC">
        <w:rPr>
          <w:rFonts w:ascii="Calibri" w:eastAsia="Calibri" w:hAnsi="Calibri" w:cs="Calibri"/>
          <w:sz w:val="10"/>
          <w:szCs w:val="10"/>
        </w:rPr>
        <w:t>]</w:t>
      </w:r>
      <w:r w:rsidR="004F0440" w:rsidRPr="00A136BC">
        <w:rPr>
          <w:rFonts w:ascii="Calibri" w:eastAsia="Calibri" w:hAnsi="Calibri" w:cs="Calibri"/>
          <w:sz w:val="10"/>
          <w:szCs w:val="10"/>
        </w:rPr>
        <w:t>, нажмите [ОК]. Или</w:t>
      </w:r>
    </w:p>
    <w:p w:rsidR="00FF438E" w:rsidRPr="00A136BC" w:rsidRDefault="004F0440" w:rsidP="004F0440">
      <w:pPr>
        <w:ind w:right="1844"/>
        <w:rPr>
          <w:rFonts w:ascii="Calibri" w:eastAsia="Calibri" w:hAnsi="Calibri" w:cs="Calibri"/>
          <w:sz w:val="10"/>
          <w:szCs w:val="10"/>
        </w:rPr>
        <w:sectPr w:rsidR="00FF438E" w:rsidRPr="00A136BC" w:rsidSect="004F0440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3224" w:space="2"/>
            <w:col w:w="4254"/>
          </w:cols>
        </w:sectPr>
      </w:pPr>
      <w:r w:rsidRPr="00A136BC">
        <w:rPr>
          <w:rFonts w:ascii="Calibri" w:eastAsia="Calibri" w:hAnsi="Calibri" w:cs="Calibri"/>
          <w:sz w:val="10"/>
          <w:szCs w:val="10"/>
        </w:rPr>
        <w:t xml:space="preserve">проведите пальцем </w:t>
      </w:r>
      <w:r w:rsidR="000C2A40" w:rsidRPr="00A136BC">
        <w:rPr>
          <w:rFonts w:ascii="Calibri" w:eastAsia="Calibri" w:hAnsi="Calibri" w:cs="Calibri"/>
          <w:sz w:val="10"/>
          <w:szCs w:val="10"/>
        </w:rPr>
        <w:t>по сканеру</w:t>
      </w:r>
      <w:r w:rsidRPr="00A136BC">
        <w:rPr>
          <w:rFonts w:ascii="Calibri" w:eastAsia="Calibri" w:hAnsi="Calibri" w:cs="Calibri"/>
          <w:sz w:val="10"/>
          <w:szCs w:val="10"/>
        </w:rPr>
        <w:t xml:space="preserve"> отпечатков пальцев</w:t>
      </w:r>
    </w:p>
    <w:p w:rsidR="00FF438E" w:rsidRPr="00A136BC" w:rsidRDefault="00FF438E">
      <w:pPr>
        <w:rPr>
          <w:rFonts w:ascii="Calibri" w:eastAsia="Calibri" w:hAnsi="Calibri" w:cs="Calibri"/>
          <w:sz w:val="4"/>
          <w:szCs w:val="4"/>
        </w:rPr>
      </w:pPr>
    </w:p>
    <w:p w:rsidR="00FF438E" w:rsidRPr="00A136BC" w:rsidRDefault="00B73054">
      <w:pPr>
        <w:pStyle w:val="4"/>
        <w:tabs>
          <w:tab w:val="left" w:pos="1467"/>
          <w:tab w:val="left" w:pos="2941"/>
          <w:tab w:val="left" w:pos="4415"/>
          <w:tab w:val="left" w:pos="5889"/>
        </w:tabs>
        <w:ind w:left="109"/>
        <w:rPr>
          <w:rFonts w:cs="Calibri"/>
          <w:b w:val="0"/>
          <w:bCs w:val="0"/>
        </w:rPr>
      </w:pP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>1</w:t>
      </w:r>
      <w:r w:rsidRPr="00A136BC">
        <w:rPr>
          <w:color w:val="231F20"/>
          <w:highlight w:val="lightGray"/>
        </w:rPr>
        <w:tab/>
      </w:r>
      <w:r w:rsidR="004F0440" w:rsidRPr="00A136BC">
        <w:rPr>
          <w:color w:val="231F20"/>
          <w:highlight w:val="lightGray"/>
        </w:rPr>
        <w:t xml:space="preserve">     </w:t>
      </w:r>
      <w:r w:rsidRPr="00A136BC">
        <w:rPr>
          <w:color w:val="231F20"/>
          <w:highlight w:val="lightGray"/>
        </w:rPr>
        <w:t>2</w:t>
      </w:r>
      <w:r w:rsidRPr="00A136BC">
        <w:rPr>
          <w:color w:val="231F20"/>
          <w:highlight w:val="lightGray"/>
        </w:rPr>
        <w:tab/>
      </w:r>
      <w:r w:rsidR="004F0440" w:rsidRPr="00A136BC">
        <w:rPr>
          <w:color w:val="231F20"/>
          <w:highlight w:val="lightGray"/>
        </w:rPr>
        <w:t xml:space="preserve">     </w:t>
      </w:r>
      <w:r w:rsidRPr="00A136BC">
        <w:rPr>
          <w:color w:val="231F20"/>
          <w:w w:val="95"/>
          <w:highlight w:val="lightGray"/>
        </w:rPr>
        <w:t>3</w:t>
      </w:r>
      <w:r w:rsidRPr="00A136BC">
        <w:rPr>
          <w:color w:val="231F20"/>
          <w:w w:val="95"/>
          <w:highlight w:val="lightGray"/>
        </w:rPr>
        <w:tab/>
      </w:r>
      <w:r w:rsidR="004F0440" w:rsidRPr="00A136BC">
        <w:rPr>
          <w:color w:val="231F20"/>
          <w:w w:val="95"/>
          <w:highlight w:val="lightGray"/>
        </w:rPr>
        <w:t xml:space="preserve">      </w:t>
      </w:r>
      <w:r w:rsidRPr="00A136BC">
        <w:rPr>
          <w:color w:val="231F20"/>
          <w:highlight w:val="lightGray"/>
        </w:rPr>
        <w:t xml:space="preserve">4 </w:t>
      </w:r>
      <w:r w:rsidRPr="00A136BC">
        <w:rPr>
          <w:color w:val="231F20"/>
          <w:highlight w:val="lightGray"/>
        </w:rPr>
        <w:tab/>
      </w:r>
    </w:p>
    <w:p w:rsidR="00FF438E" w:rsidRPr="00A136BC" w:rsidRDefault="00FF438E">
      <w:pPr>
        <w:spacing w:before="9"/>
        <w:rPr>
          <w:rFonts w:ascii="Calibri" w:eastAsia="Calibri" w:hAnsi="Calibri" w:cs="Calibri"/>
          <w:b/>
          <w:bCs/>
          <w:sz w:val="7"/>
          <w:szCs w:val="7"/>
        </w:rPr>
      </w:pPr>
    </w:p>
    <w:p w:rsidR="00FF438E" w:rsidRPr="00A136BC" w:rsidRDefault="00DB3A5C">
      <w:pPr>
        <w:tabs>
          <w:tab w:val="left" w:pos="1580"/>
          <w:tab w:val="left" w:pos="3054"/>
          <w:tab w:val="left" w:pos="4528"/>
          <w:tab w:val="left" w:pos="6003"/>
        </w:tabs>
        <w:spacing w:line="200" w:lineRule="atLeast"/>
        <w:ind w:left="106"/>
        <w:rPr>
          <w:rFonts w:ascii="Calibri" w:eastAsia="Calibri" w:hAnsi="Calibri" w:cs="Calibri"/>
          <w:sz w:val="20"/>
          <w:szCs w:val="20"/>
        </w:rPr>
      </w:pPr>
      <w:r w:rsidRPr="00DB3A5C">
        <w:rPr>
          <w:rFonts w:ascii="Calibri"/>
          <w:noProof/>
          <w:sz w:val="20"/>
          <w:lang w:bidi="he-IL"/>
        </w:rPr>
      </w:r>
      <w:r w:rsidRPr="00DB3A5C">
        <w:rPr>
          <w:rFonts w:ascii="Calibri"/>
          <w:noProof/>
          <w:sz w:val="20"/>
          <w:lang w:bidi="he-IL"/>
        </w:rPr>
        <w:pict>
          <v:group id="Group 590" o:spid="_x0000_s1717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">
            <v:group id="Group 598" o:spid="_x0000_s1725" style="position:absolute;width:1361;height:6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<v:shape id="Freeform 599" o:spid="_x0000_s1726" style="position:absolute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/KsUA&#10;AADcAAAADwAAAGRycy9kb3ducmV2LnhtbESPQWvCQBSE7wX/w/KE3nSjVAmpq1RB9CTUtobcHtnX&#10;Tdrs25BdTfrvuwWhx2FmvmFWm8E24kadrx0rmE0TEMSl0zUbBe9v+0kKwgdkjY1jUvBDHjbr0cMK&#10;M+16fqXbORgRIewzVFCF0GZS+rIii37qWuLofbrOYoiyM1J32Ee4beQ8SZbSYs1xocKWdhWV3+er&#10;VSCL7Sn5sof64tyyMB+5udi8V+pxPLw8gwg0hP/wvX3UCtKnB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278qxQAAANwAAAAPAAAAAAAAAAAAAAAAAJgCAABkcnMv&#10;ZG93bnJldi54bWxQSwUGAAAAAAQABAD1AAAAigMAAAAA&#10;" path="m57,l24,1,7,7,1,24,,56,,624r1,32l7,673r17,6l56,680r1248,l1337,679r17,-6l1360,657r1,-33l1361,56,1337,1,57,xe" fillcolor="#231f20" stroked="f">
                <v:path arrowok="t" o:connecttype="custom" o:connectlocs="57,0;24,1;7,7;1,24;0,56;0,624;1,656;7,673;24,679;56,680;1304,680;1337,679;1354,673;1360,657;1361,624;1361,56;1337,1;57,0" o:connectangles="0,0,0,0,0,0,0,0,0,0,0,0,0,0,0,0,0,0"/>
              </v:shape>
            </v:group>
            <v:group id="Group 596" o:spid="_x0000_s1723" style="position:absolute;left:134;top:224;width:1094;height:2" coordorigin="134,224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<v:shape id="Freeform 597" o:spid="_x0000_s1724" style="position:absolute;left:134;top:224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ZqcIA&#10;AADcAAAADwAAAGRycy9kb3ducmV2LnhtbESPT4vCMBTE74LfITzBm6aKrKUaRURZD3tZ/9wfzTMt&#10;Ni+lydbqpzeCsMdhZn7DLNedrURLjS8dK5iMExDEudMlGwXn036UgvABWWPlmBQ8yMN61e8tMdPu&#10;zr/UHoMREcI+QwVFCHUmpc8LsujHriaO3tU1FkOUjZG6wXuE20pOk+RLWiw5LhRY07ag/Hb8swqe&#10;89m5/d7uUn0w++Rir8a6H6PUcNBtFiACdeE//GkftIJ0Nof3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VtmpwgAAANwAAAAPAAAAAAAAAAAAAAAAAJgCAABkcnMvZG93&#10;bnJldi54bWxQSwUGAAAAAAQABAD1AAAAhwMAAAAA&#10;" path="m,l1093,e" filled="f" strokecolor="white" strokeweight="1pt">
                <v:path arrowok="t" o:connecttype="custom" o:connectlocs="0,0;1093,0" o:connectangles="0,0"/>
              </v:shape>
            </v:group>
            <v:group id="Group 591" o:spid="_x0000_s1718" style="position:absolute;left:134;top:449;width:1094;height:2" coordorigin="134,449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<v:shape id="Freeform 595" o:spid="_x0000_s1722" style="position:absolute;left:134;top:449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XoQMMA&#10;AADcAAAADwAAAGRycy9kb3ducmV2LnhtbESPT4vCMBTE7wt+h/AEb2uqyG6tRhFR9OBl/XN/NM+0&#10;2LyUJtbqp98IC3scZuY3zHzZ2Uq01PjSsYLRMAFBnDtdslFwPm0/UxA+IGusHJOCJ3lYLnofc8y0&#10;e/APtcdgRISwz1BBEUKdSenzgiz6oauJo3d1jcUQZWOkbvAR4baS4yT5khZLjgsF1rQuKL8d71bB&#10;63tybnfrTar3Zptc7NVYdzBKDfrdagYiUBf+w3/tvVaQTqbwPhOP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XoQMMAAADcAAAADwAAAAAAAAAAAAAAAACYAgAAZHJzL2Rv&#10;d25yZXYueG1sUEsFBgAAAAAEAAQA9QAAAIgDAAAAAA==&#10;" path="m,l1093,e" filled="f" strokecolor="white" strokeweight="1pt">
                <v:path arrowok="t" o:connecttype="custom" o:connectlocs="0,0;1093,0" o:connectangles="0,0"/>
              </v:shape>
              <v:shape id="Picture 594" o:spid="_x0000_s1721" type="#_x0000_t75" style="position:absolute;left:293;top:44;width:12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qparAAAAA3AAAAA8AAABkcnMvZG93bnJldi54bWxET0tqwzAQ3Rd6BzGF7mq5BZfgRg5pS0O2&#10;TnuAwZpYwtbIWPInPX20CGT5eP/tbnW9mGkM1rOC1ywHQdx4bblV8Pf787IBESKyxt4zKbhQgF31&#10;+LDFUvuFa5pPsRUphEOJCkyMQyllaAw5DJkfiBN39qPDmODYSj3iksJdL9/y/F06tJwaDA70Zajp&#10;TpNT0BaXvP52e/t/mIJZsFvP9vCp1PPTuv8AEWmNd/HNfdQKNkWan86kIyCrK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uqlqsAAAADcAAAADwAAAAAAAAAAAAAAAACfAgAA&#10;ZHJzL2Rvd25yZXYueG1sUEsFBgAAAAAEAAQA9wAAAIwDAAAAAA==&#10;">
                <v:imagedata r:id="rId133" o:title=""/>
              </v:shape>
              <v:shape id="Picture 593" o:spid="_x0000_s1720" type="#_x0000_t75" style="position:absolute;left:281;top:275;width:14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hAW7FAAAA3AAAAA8AAABkcnMvZG93bnJldi54bWxEj91qwkAUhO8LfYflFHpXNxFaJLpKERSh&#10;P2LiAxyzxyR292zIbkz69t2C4OUwM98wi9VojbhS5xvHCtJJAoK4dLrhSsGx2LzMQPiArNE4JgW/&#10;5GG1fHxYYKbdwAe65qESEcI+QwV1CG0mpS9rsugnriWO3tl1FkOUXSV1h0OEWyOnSfImLTYcF2ps&#10;aV1T+ZP3VsH318d6eyrSff7Z90YOenPZslHq+Wl8n4MINIZ7+NbeaQWz1xT+z8Qj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IQFuxQAAANwAAAAPAAAAAAAAAAAAAAAA&#10;AJ8CAABkcnMvZG93bnJldi54bWxQSwUGAAAAAAQABAD3AAAAkQMAAAAA&#10;">
                <v:imagedata r:id="rId134" o:title=""/>
              </v:shape>
              <v:shape id="Text Box 592" o:spid="_x0000_s1719" type="#_x0000_t202" style="position:absolute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TsM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YZ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ME7DEAAAA3AAAAA8AAAAAAAAAAAAAAAAAmAIAAGRycy9k&#10;b3ducmV2LnhtbFBLBQYAAAAABAAEAPUAAACJAwAAAAA=&#10;" filled="f" stroked="f">
                <v:textbox inset="0,0,0,0">
                  <w:txbxContent>
                    <w:p w:rsidR="00D54872" w:rsidRDefault="00D54872">
                      <w:pPr>
                        <w:spacing w:before="48" w:line="381" w:lineRule="auto"/>
                        <w:ind w:left="473" w:right="418" w:hanging="54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2"/>
                        </w:rPr>
                        <w:t>SETTING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USERS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  <w:r w:rsidR="00B73054" w:rsidRPr="00A136BC">
        <w:rPr>
          <w:rFonts w:ascii="Calibri"/>
          <w:sz w:val="20"/>
        </w:rPr>
        <w:tab/>
      </w:r>
      <w:r w:rsidRPr="00DB3A5C">
        <w:rPr>
          <w:rFonts w:ascii="Calibri"/>
          <w:noProof/>
          <w:sz w:val="20"/>
          <w:lang w:bidi="he-IL"/>
        </w:rPr>
      </w:r>
      <w:r>
        <w:rPr>
          <w:rFonts w:ascii="Calibri"/>
          <w:noProof/>
          <w:sz w:val="20"/>
          <w:lang w:bidi="he-IL"/>
        </w:rPr>
        <w:pict>
          <v:group id="Group 581" o:spid="_x0000_s1708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">
            <v:group id="Group 588" o:spid="_x0000_s1715" style="position:absolute;width:1361;height:6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<v:shape id="Freeform 589" o:spid="_x0000_s1716" style="position:absolute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SIMQA&#10;AADcAAAADwAAAGRycy9kb3ducmV2LnhtbESPT4vCMBTE74LfITzBm6auUKRrFFdY9CSsf/H2aN6m&#10;dZuX0kTb/fabBcHjMDO/YebLzlbiQY0vHSuYjBMQxLnTJRsFx8PnaAbCB2SNlWNS8Eselot+b46Z&#10;di1/0WMfjIgQ9hkqKEKoMyl9XpBFP3Y1cfS+XWMxRNkYqRtsI9xW8i1JUmmx5LhQYE3rgvKf/d0q&#10;kNePXXKzm/LsXHo1p4s520ur1HDQrd5BBOrCK/xsb7WC2TSF/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UiDEAAAA3AAAAA8AAAAAAAAAAAAAAAAAmAIAAGRycy9k&#10;b3ducmV2LnhtbFBLBQYAAAAABAAEAPUAAACJAwAAAAA=&#10;" path="m57,l24,1,7,7,1,24,,56,,624r1,32l7,673r17,6l56,680r1248,l1337,679r17,-6l1360,657r1,-33l1361,56,1337,1,57,xe" fillcolor="#231f20" stroked="f">
                <v:path arrowok="t" o:connecttype="custom" o:connectlocs="57,0;24,1;7,7;1,24;0,56;0,624;1,656;7,673;24,679;56,680;1304,680;1337,679;1354,673;1360,657;1361,624;1361,56;1337,1;57,0" o:connectangles="0,0,0,0,0,0,0,0,0,0,0,0,0,0,0,0,0,0"/>
              </v:shape>
            </v:group>
            <v:group id="Group 586" o:spid="_x0000_s1713" style="position:absolute;left:134;top:224;width:1094;height:2" coordorigin="134,224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<v:shape id="Freeform 587" o:spid="_x0000_s1714" style="position:absolute;left:134;top:224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8+psAA&#10;AADcAAAADwAAAGRycy9kb3ducmV2LnhtbERPTYvCMBC9L/gfwgje1nRVtHSNIqLowYvVvQ/NmJZt&#10;JqWJte6v3xwEj4/3vVz3thYdtb5yrOBrnIAgLpyu2Ci4XvafKQgfkDXWjknBkzysV4OPJWbaPfhM&#10;XR6MiCHsM1RQhtBkUvqiJIt+7BriyN1cazFE2BqpW3zEcFvLSZLMpcWKY0OJDW1LKn7zu1Xwt5hd&#10;u8N2l+qj2Sc/9masOxmlRsN+8w0iUB/e4pf7qBWk07g2nolH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8+psAAAADcAAAADwAAAAAAAAAAAAAAAACYAgAAZHJzL2Rvd25y&#10;ZXYueG1sUEsFBgAAAAAEAAQA9QAAAIUDAAAAAA==&#10;" path="m,l1093,e" filled="f" strokecolor="white" strokeweight="1pt">
                <v:path arrowok="t" o:connecttype="custom" o:connectlocs="0,0;1093,0" o:connectangles="0,0"/>
              </v:shape>
            </v:group>
            <v:group id="Group 582" o:spid="_x0000_s1709" style="position:absolute;left:134;top:449;width:1094;height:2" coordorigin="134,449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<v:shape id="Freeform 585" o:spid="_x0000_s1712" style="position:absolute;left:134;top:449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9B3cAA&#10;AADcAAAADwAAAGRycy9kb3ducmV2LnhtbERPy4rCMBTdC/5DuII7TUdkLB3TMogyLmbja39prmmZ&#10;5qY0mVr9erMQXB7Oe10MthE9db52rOBjnoAgLp2u2Sg4n3azFIQPyBobx6TgTh6KfDxaY6bdjQ/U&#10;H4MRMYR9hgqqENpMSl9WZNHPXUscuavrLIYIOyN1h7cYbhu5SJJPabHm2FBhS5uKyr/jv1XwWC3P&#10;/c9mm+q92SUXezXW/RqlppPh+wtEoCG8xS/3XitIl3F+PBOPgMy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9B3cAAAADcAAAADwAAAAAAAAAAAAAAAACYAgAAZHJzL2Rvd25y&#10;ZXYueG1sUEsFBgAAAAAEAAQA9QAAAIUDAAAAAA==&#10;" path="m,l1093,e" filled="f" strokecolor="white" strokeweight="1pt">
                <v:path arrowok="t" o:connecttype="custom" o:connectlocs="0,0;1093,0" o:connectangles="0,0"/>
              </v:shape>
              <v:shape id="Picture 584" o:spid="_x0000_s1711" type="#_x0000_t75" style="position:absolute;left:305;top:44;width:14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4l7PFAAAA3AAAAA8AAABkcnMvZG93bnJldi54bWxEj91qwkAUhO8LfYflFHpXN5FSJLpKERSh&#10;P2LiAxyzxyR292zIbkz69t2C4OUwM98wi9VojbhS5xvHCtJJAoK4dLrhSsGx2LzMQPiArNE4JgW/&#10;5GG1fHxYYKbdwAe65qESEcI+QwV1CG0mpS9rsugnriWO3tl1FkOUXSV1h0OEWyOnSfImLTYcF2ps&#10;aV1T+ZP3VsH318d6eyrSff7Z90YOenPZslHq+Wl8n4MINIZ7+NbeaQWz1xT+z8Qj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+JezxQAAANwAAAAPAAAAAAAAAAAAAAAA&#10;AJ8CAABkcnMvZG93bnJldi54bWxQSwUGAAAAAAQABAD3AAAAkQMAAAAA&#10;">
                <v:imagedata r:id="rId134" o:title=""/>
              </v:shape>
              <v:shape id="Text Box 583" o:spid="_x0000_s1710" type="#_x0000_t202" style="position:absolute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Fbc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YZ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hW3EAAAA3AAAAA8AAAAAAAAAAAAAAAAAmAIAAGRycy9k&#10;b3ducmV2LnhtbFBLBQYAAAAABAAEAPUAAACJAwAAAAA=&#10;" filled="f" stroked="f">
                <v:textbox inset="0,0,0,0">
                  <w:txbxContent>
                    <w:p w:rsidR="00D54872" w:rsidRDefault="00D54872">
                      <w:pPr>
                        <w:spacing w:before="48" w:line="381" w:lineRule="auto"/>
                        <w:ind w:left="260" w:right="258" w:firstLine="213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USERS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0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DELETE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USER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  <w:r w:rsidR="00B73054" w:rsidRPr="00A136BC">
        <w:rPr>
          <w:rFonts w:ascii="Calibri"/>
          <w:sz w:val="20"/>
        </w:rPr>
        <w:tab/>
      </w:r>
      <w:r w:rsidRPr="00DB3A5C">
        <w:rPr>
          <w:rFonts w:ascii="Calibri"/>
          <w:noProof/>
          <w:sz w:val="20"/>
          <w:lang w:bidi="he-IL"/>
        </w:rPr>
      </w:r>
      <w:r>
        <w:rPr>
          <w:rFonts w:ascii="Calibri"/>
          <w:noProof/>
          <w:sz w:val="20"/>
          <w:lang w:bidi="he-IL"/>
        </w:rPr>
        <w:pict>
          <v:group id="Group 573" o:spid="_x0000_s1700" style="width:68.05pt;height:34.05pt;mso-position-horizontal-relative:char;mso-position-vertical-relative:line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">
            <v:group id="Group 579" o:spid="_x0000_s1706" style="position:absolute;width:1361;height:6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<v:shape id="Freeform 580" o:spid="_x0000_s1707" style="position:absolute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X1FMIA&#10;AADcAAAADwAAAGRycy9kb3ducmV2LnhtbERPPWvDMBDdA/0P4gLdYjkZgnEsh7RQ2ilQt3HIdlgX&#10;2a11MpYSu/++GgodH++72M+2F3cafedYwTpJQRA3TndsFHx+vKwyED4ga+wdk4If8rAvHxYF5tpN&#10;/E73KhgRQ9jnqKANYcil9E1LFn3iBuLIXd1oMUQ4GqlHnGK47eUmTbfSYsexocWBnltqvqubVSAv&#10;T8f0y752tXPbizmdTW3Pk1KPy/mwAxFoDv/iP/ebVpBt4tp4Jh4B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fUUwgAAANwAAAAPAAAAAAAAAAAAAAAAAJgCAABkcnMvZG93&#10;bnJldi54bWxQSwUGAAAAAAQABAD1AAAAhwMAAAAA&#10;" path="m57,l24,1,7,7,1,24,,56,,624r1,32l7,673r17,6l56,680r1248,l1337,679r17,-6l1360,657r1,-33l1361,56,1337,1,57,xe" fillcolor="#231f20" stroked="f">
                <v:path arrowok="t" o:connecttype="custom" o:connectlocs="57,0;24,1;7,7;1,24;0,56;0,624;1,656;7,673;24,679;56,680;1304,680;1337,679;1354,673;1360,657;1361,624;1361,56;1337,1;57,0" o:connectangles="0,0,0,0,0,0,0,0,0,0,0,0,0,0,0,0,0,0"/>
              </v:shape>
            </v:group>
            <v:group id="Group 577" o:spid="_x0000_s1704" style="position:absolute;left:134;top:224;width:1094;height:2" coordorigin="134,224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<v:shape id="Freeform 578" o:spid="_x0000_s1705" style="position:absolute;left:134;top:224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yoMAA&#10;AADcAAAADwAAAGRycy9kb3ducmV2LnhtbERPTYvCMBC9L/gfwgje1nRVtHSNIqLowYvVvQ/NmJZt&#10;JqWJte6v3xwEj4/3vVz3thYdtb5yrOBrnIAgLpyu2Ci4XvafKQgfkDXWjknBkzysV4OPJWbaPfhM&#10;XR6MiCHsM1RQhtBkUvqiJIt+7BriyN1cazFE2BqpW3zEcFvLSZLMpcWKY0OJDW1LKn7zu1Xwt5hd&#10;u8N2l+qj2Sc/9masOxmlRsN+8w0iUB/e4pf7qBWk0zg/nolH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rkyoMAAAADcAAAADwAAAAAAAAAAAAAAAACYAgAAZHJzL2Rvd25y&#10;ZXYueG1sUEsFBgAAAAAEAAQA9QAAAIUDAAAAAA==&#10;" path="m,l1093,e" filled="f" strokecolor="white" strokeweight="1pt">
                <v:path arrowok="t" o:connecttype="custom" o:connectlocs="0,0;1093,0" o:connectangles="0,0"/>
              </v:shape>
            </v:group>
            <v:group id="Group 574" o:spid="_x0000_s1701" style="position:absolute;left:134;top:449;width:1094;height:2" coordorigin="134,449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<v:shape id="Freeform 576" o:spid="_x0000_s1703" style="position:absolute;left:134;top:449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cJTMMA&#10;AADcAAAADwAAAGRycy9kb3ducmV2LnhtbESPzYvCMBTE7wv+D+EJe1tTP1hLNYqIogcv68f90TzT&#10;YvNSmli7/vVGWNjjMDO/YebLzlaipcaXjhUMBwkI4tzpko2C82n7lYLwAVlj5ZgU/JKH5aL3McdM&#10;uwf/UHsMRkQI+wwVFCHUmZQ+L8iiH7iaOHpX11gMUTZG6gYfEW4rOUqSb2mx5LhQYE3rgvLb8W4V&#10;PKeTc7tbb1K9N9vkYq/GuoNR6rPfrWYgAnXhP/zX3msF6XgE7zPx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cJTMMAAADcAAAADwAAAAAAAAAAAAAAAACYAgAAZHJzL2Rv&#10;d25yZXYueG1sUEsFBgAAAAAEAAQA9QAAAIgDAAAAAA==&#10;" path="m,l1093,e" filled="f" strokecolor="white" strokeweight="1pt">
                <v:path arrowok="t" o:connecttype="custom" o:connectlocs="0,0;1093,0" o:connectangles="0,0"/>
              </v:shape>
              <v:shape id="Text Box 575" o:spid="_x0000_s1702" type="#_x0000_t202" style="position:absolute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9Ti8UA&#10;AADcAAAADwAAAGRycy9kb3ducmV2LnhtbESPQWvCQBSE74L/YXmF3nRTBbGpGxGpIBRKYzx4fM0+&#10;kyXZt2l21fTfdwWhx2FmvmFW68G24kq9N44VvEwTEMSl04YrBcdiN1mC8AFZY+uYFPySh3U2Hq0w&#10;1e7GOV0PoRIRwj5FBXUIXSqlL2uy6KeuI47e2fUWQ5R9JXWPtwi3rZwlyUJaNBwXauxoW1PZHC5W&#10;webE+bv5+fz+ys+5KYrXhD8WjVLPT8PmDUSgIfyHH+29VrCcz+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1OLxQAAANwAAAAPAAAAAAAAAAAAAAAAAJgCAABkcnMv&#10;ZG93bnJldi54bWxQSwUGAAAAAAQABAD1AAAAigMAAAAA&#10;" filled="f" stroked="f">
                <v:textbox inset="0,0,0,0">
                  <w:txbxContent>
                    <w:p w:rsidR="00D54872" w:rsidRPr="00357DD4" w:rsidRDefault="00D54872">
                      <w:pPr>
                        <w:spacing w:before="48" w:line="381" w:lineRule="auto"/>
                        <w:ind w:left="383" w:right="258" w:hanging="124"/>
                        <w:rPr>
                          <w:rFonts w:ascii="Arial" w:eastAsia="Arial" w:hAnsi="Arial" w:cs="Arial"/>
                          <w:sz w:val="12"/>
                          <w:szCs w:val="12"/>
                          <w:lang w:val="en-US"/>
                        </w:rPr>
                      </w:pPr>
                      <w:r w:rsidRPr="00357DD4"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  <w:lang w:val="en-US"/>
                        </w:rPr>
                        <w:t>DELETE</w:t>
                      </w:r>
                      <w:r w:rsidRPr="00357DD4">
                        <w:rPr>
                          <w:rFonts w:ascii="Arial"/>
                          <w:b/>
                          <w:color w:val="FFFFFF"/>
                          <w:spacing w:val="-5"/>
                          <w:sz w:val="12"/>
                          <w:lang w:val="en-US"/>
                        </w:rPr>
                        <w:t xml:space="preserve"> </w:t>
                      </w:r>
                      <w:r w:rsidRPr="00357DD4"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  <w:lang w:val="en-US"/>
                        </w:rPr>
                        <w:t>USER</w:t>
                      </w:r>
                      <w:r w:rsidRPr="00357DD4">
                        <w:rPr>
                          <w:rFonts w:ascii="Arial"/>
                          <w:b/>
                          <w:color w:val="FFFFFF"/>
                          <w:spacing w:val="21"/>
                          <w:sz w:val="12"/>
                          <w:lang w:val="en-US"/>
                        </w:rPr>
                        <w:t xml:space="preserve"> </w:t>
                      </w:r>
                      <w:r w:rsidRPr="00357DD4">
                        <w:rPr>
                          <w:rFonts w:ascii="Arial"/>
                          <w:b/>
                          <w:color w:val="FFFFFF"/>
                          <w:sz w:val="12"/>
                          <w:lang w:val="en-US"/>
                        </w:rPr>
                        <w:t>JENNIFER</w:t>
                      </w:r>
                    </w:p>
                    <w:p w:rsidR="00D54872" w:rsidRPr="00357DD4" w:rsidRDefault="00D54872">
                      <w:pPr>
                        <w:spacing w:before="19"/>
                        <w:ind w:left="283"/>
                        <w:rPr>
                          <w:rFonts w:ascii="Arial" w:eastAsia="Arial" w:hAnsi="Arial" w:cs="Arial"/>
                          <w:sz w:val="12"/>
                          <w:szCs w:val="12"/>
                          <w:lang w:val="en-US"/>
                        </w:rPr>
                      </w:pPr>
                      <w:r w:rsidRPr="00357DD4"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  <w:lang w:val="en-US"/>
                        </w:rPr>
                        <w:t>*-NO</w:t>
                      </w:r>
                      <w:r w:rsidRPr="00357DD4">
                        <w:rPr>
                          <w:rFonts w:ascii="Arial"/>
                          <w:b/>
                          <w:color w:val="FFFFFF"/>
                          <w:spacing w:val="28"/>
                          <w:sz w:val="12"/>
                          <w:lang w:val="en-US"/>
                        </w:rPr>
                        <w:t xml:space="preserve"> </w:t>
                      </w:r>
                      <w:r w:rsidRPr="00357DD4">
                        <w:rPr>
                          <w:rFonts w:ascii="Arial"/>
                          <w:b/>
                          <w:color w:val="FFFFFF"/>
                          <w:sz w:val="12"/>
                          <w:lang w:val="en-US"/>
                        </w:rPr>
                        <w:t>OK-YES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  <w:r w:rsidR="00B73054" w:rsidRPr="00A136BC">
        <w:rPr>
          <w:rFonts w:ascii="Calibri"/>
          <w:sz w:val="20"/>
        </w:rPr>
        <w:tab/>
      </w:r>
      <w:r w:rsidRPr="00DB3A5C">
        <w:rPr>
          <w:rFonts w:ascii="Calibri"/>
          <w:noProof/>
          <w:sz w:val="20"/>
          <w:lang w:bidi="he-IL"/>
        </w:rPr>
      </w:r>
      <w:r>
        <w:rPr>
          <w:rFonts w:ascii="Calibri"/>
          <w:noProof/>
          <w:sz w:val="20"/>
          <w:lang w:bidi="he-IL"/>
        </w:rPr>
        <w:pict>
          <v:group id="Group 557" o:spid="_x0000_s1684" style="width:68.05pt;height:34.05pt;mso-position-horizontal-relative:char;mso-position-vertical-relative:line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">
            <v:group id="Group 571" o:spid="_x0000_s1698" style="position:absolute;width:1361;height:6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<v:shape id="Freeform 572" o:spid="_x0000_s1699" style="position:absolute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IQ8MA&#10;AADcAAAADwAAAGRycy9kb3ducmV2LnhtbESPQYvCMBSE7wv+h/AEb9tUDyLVKLsLoidBXRVvj+Zt&#10;Wm1eShNt/fdGEPY4zMw3zGzR2UrcqfGlYwXDJAVBnDtdslHwu19+TkD4gKyxckwKHuRhMe99zDDT&#10;ruUt3XfBiAhhn6GCIoQ6k9LnBVn0iauJo/fnGoshysZI3WAb4baSozQdS4slx4UCa/opKL/ublaB&#10;PH9v0otdlUfnxmdzOJmjPbVKDfrd1xREoC78h9/ttVYwGY7gdSYe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EIQ8MAAADcAAAADwAAAAAAAAAAAAAAAACYAgAAZHJzL2Rv&#10;d25yZXYueG1sUEsFBgAAAAAEAAQA9QAAAIgDAAAAAA==&#10;" path="m57,l24,1,7,7,1,24,,56,,624r1,32l7,673r17,6l56,680r1248,l1337,679r17,-6l1360,657r1,-33l1361,56,1337,1,57,xe" fillcolor="#231f20" stroked="f">
                <v:path arrowok="t" o:connecttype="custom" o:connectlocs="57,0;24,1;7,7;1,24;0,56;0,624;1,656;7,673;24,679;56,680;1304,680;1337,679;1354,673;1360,657;1361,624;1361,56;1337,1;57,0" o:connectangles="0,0,0,0,0,0,0,0,0,0,0,0,0,0,0,0,0,0"/>
              </v:shape>
            </v:group>
            <v:group id="Group 569" o:spid="_x0000_s1696" style="position:absolute;left:565;top:226;width:259;height:228" coordorigin="565,226" coordsize="25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<v:shape id="Freeform 570" o:spid="_x0000_s1697" style="position:absolute;left:565;top:226;width:259;height:228;visibility:visible;mso-wrap-style:square;v-text-anchor:top" coordsize="25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QMdsIA&#10;AADcAAAADwAAAGRycy9kb3ducmV2LnhtbESPS4vCMBSF9wP+h3AFd2PqIB2tRpFBZVYyPnB9aa5t&#10;tbkJTdTOvzeC4PJwHh9nOm9NLW7U+MqygkE/AUGcW11xoeCwX32OQPiArLG2TAr+ycN81vmYYqbt&#10;nbd024VCxBH2GSooQ3CZlD4vyaDvW0ccvZNtDIYom0LqBu9x3NTyK0lSabDiSCjR0U9J+WV3NZG7&#10;3qR/R+eG6TIdn78P20BLM1aq120XExCB2vAOv9q/WsFoMITnmXgE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BAx2wgAAANwAAAAPAAAAAAAAAAAAAAAAAJgCAABkcnMvZG93&#10;bnJldi54bWxQSwUGAAAAAAQABAD1AAAAhwMAAAAA&#10;" path="m128,l3,207,,219r,1l246,228r2,l259,216r,-2l141,8,128,xe" stroked="f">
                <v:path arrowok="t" o:connecttype="custom" o:connectlocs="128,226;3,433;0,445;0,446;246,454;248,454;259,442;259,440;141,234;128,226" o:connectangles="0,0,0,0,0,0,0,0,0,0"/>
              </v:shape>
            </v:group>
            <v:group id="Group 567" o:spid="_x0000_s1694" style="position:absolute;left:565;top:226;width:259;height:228" coordorigin="565,226" coordsize="25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<v:shape id="Freeform 568" o:spid="_x0000_s1695" style="position:absolute;left:565;top:226;width:259;height:228;visibility:visible;mso-wrap-style:square;v-text-anchor:top" coordsize="25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UjScYA&#10;AADcAAAADwAAAGRycy9kb3ducmV2LnhtbESPT2sCMRTE74V+h/AK3mqyQl3ZGqUtWLRQwT+Hents&#10;nrtLNy9LEnX99k1B8DjMzG+Y6by3rTiTD41jDdlQgSAunWm40rDfLZ4nIEJENtg6Jg1XCjCfPT5M&#10;sTDuwhs6b2MlEoRDgRrqGLtCylDWZDEMXUecvKPzFmOSvpLG4yXBbStHSo2lxYbTQo0dfdRU/m5P&#10;VsPyc334xny3kSp/WWU/73mnvrzWg6f+7RVEpD7ew7f20miYZGP4P5OO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UjScYAAADcAAAADwAAAAAAAAAAAAAAAACYAgAAZHJz&#10;L2Rvd25yZXYueG1sUEsFBgAAAAAEAAQA9QAAAIsDAAAAAA==&#10;" path="m3,207l117,8r1,l118,7r1,l119,6r1,-1l121,4r1,-1l123,2r1,l125,1r1,l127,1,128,r1,l130,r1,l131,1r1,l133,1r1,l134,2r1,l139,6r1,l256,208r3,8l259,217r-15,11l16,228,,217r,-1l3,207e" filled="f" strokecolor="#1f1a17" strokeweight=".00847mm">
                <v:path arrowok="t" o:connecttype="custom" o:connectlocs="3,433;117,234;118,234;118,233;118,233;119,233;119,232;119,232;120,231;120,231;120,231;121,230;121,230;121,230;122,229;122,229;122,229;123,228;123,228;124,228;124,228;124,228;125,227;125,227;126,227;126,227;126,227;127,227;127,227;128,226;128,226;128,226;129,226;129,226;130,226;130,226;131,226;131,226;131,227;132,227;132,227;133,227;133,227;133,227;134,227;134,228;135,228;135,228;135,228;139,232;140,232;256,434;259,442;259,443;244,454;16,454;0,443;0,442;3,433" o:connectangles="0,0,0,0,0,0,0,0,0,0,0,0,0,0,0,0,0,0,0,0,0,0,0,0,0,0,0,0,0,0,0,0,0,0,0,0,0,0,0,0,0,0,0,0,0,0,0,0,0,0,0,0,0,0,0,0,0,0,0"/>
              </v:shape>
            </v:group>
            <v:group id="Group 565" o:spid="_x0000_s1692" style="position:absolute;left:569;top:230;width:251;height:220" coordorigin="569,230" coordsize="251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<v:shape id="Freeform 566" o:spid="_x0000_s1693" style="position:absolute;left:569;top:230;width:251;height:220;visibility:visible;mso-wrap-style:square;v-text-anchor:top" coordsize="25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KeQcMA&#10;AADcAAAADwAAAGRycy9kb3ducmV2LnhtbERP3WrCMBS+F3yHcATv1tSVSdcZZRu4TYXKdA9waI5t&#10;sTkpTdZ2b28uBl5+fP+rzWga0VPnassKFlEMgriwuuZSwc95+5CCcB5ZY2OZFPyRg816Ollhpu3A&#10;39SffClCCLsMFVTet5mUrqjIoItsSxy4i+0M+gC7UuoOhxBuGvkYx0tpsObQUGFL7xUV19OvUfCc&#10;txqT3bk5fO7rj2P+lLwt00Sp+Wx8fQHhafR38b/7SytIF2FtOBOO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KeQcMAAADcAAAADwAAAAAAAAAAAAAAAACYAgAAZHJzL2Rv&#10;d25yZXYueG1sUEsFBgAAAAAEAAQA9QAAAIgDAAAAAA==&#10;" path="m124,l1,207,,214r,1l242,220r2,l251,211r-1,-1l133,5,124,xe" stroked="f">
                <v:path arrowok="t" o:connecttype="custom" o:connectlocs="124,230;1,437;0,444;0,445;242,450;244,450;251,441;250,440;133,235;124,230" o:connectangles="0,0,0,0,0,0,0,0,0,0"/>
              </v:shape>
            </v:group>
            <v:group id="Group 563" o:spid="_x0000_s1690" style="position:absolute;left:582;top:246;width:226;height:193" coordorigin="582,246" coordsize="226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<v:shape id="Freeform 564" o:spid="_x0000_s1691" style="position:absolute;left:582;top:246;width:226;height:193;visibility:visible;mso-wrap-style:square;v-text-anchor:top" coordsize="226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7gvsIA&#10;AADcAAAADwAAAGRycy9kb3ducmV2LnhtbERPTWvCQBC9F/wPywheim4arEp0FakopfTSGO9Ddkyi&#10;2dmQ3Zj477uHQo+P973ZDaYWD2pdZVnB2ywCQZxbXXGhIDsfpysQziNrrC2Tgic52G1HLxtMtO35&#10;hx6pL0QIYZeggtL7JpHS5SUZdDPbEAfualuDPsC2kLrFPoSbWsZRtJAGKw4NJTb0UVJ+TzujID51&#10;7/PLV/NaZz0+u9vy8J1mB6Um42G/BuFp8P/iP/enVrCKw/xwJhw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/uC+wgAAANwAAAAPAAAAAAAAAAAAAAAAAJgCAABkcnMvZG93&#10;bnJldi54bWxQSwUGAAAAAAQABAD1AAAAhwMAAAAA&#10;" path="m113,l,193r225,l113,xe" fillcolor="#010202" stroked="f">
                <v:path arrowok="t" o:connecttype="custom" o:connectlocs="113,246;0,439;225,439;113,246" o:connectangles="0,0,0,0"/>
              </v:shape>
            </v:group>
            <v:group id="Group 561" o:spid="_x0000_s1688" style="position:absolute;left:680;top:390;width:30;height:31" coordorigin="680,390" coordsize="30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<v:shape id="Freeform 562" o:spid="_x0000_s1689" style="position:absolute;left:680;top:390;width:30;height:31;visibility:visible;mso-wrap-style:square;v-text-anchor:top" coordsize="3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ElXcMA&#10;AADcAAAADwAAAGRycy9kb3ducmV2LnhtbESPwW7CMBBE75X4B2uRuBWHHChKMQiBkMqFttAPWMWb&#10;OBCvo9hNzN/XlSr1OJqZN5r1NtpWDNT7xrGCxTwDQVw63XCt4Ot6fF6B8AFZY+uYFDzIw3YzeVpj&#10;od3InzRcQi0ShH2BCkwIXSGlLw1Z9HPXESevcr3FkGRfS93jmOC2lXmWLaXFhtOCwY72hsr75dsq&#10;OJw1mWvcnd718sO9jFV1c3FQajaNu1cQgWL4D/+137SCVZ7D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ElXcMAAADcAAAADwAAAAAAAAAAAAAAAACYAgAAZHJzL2Rv&#10;d25yZXYueG1sUEsFBgAAAAAEAAQA9QAAAIgDAAAAAA==&#10;" path="m13,l,17r,2l14,30r2,l29,13r,-2l13,xe" stroked="f">
                <v:path arrowok="t" o:connecttype="custom" o:connectlocs="13,390;0,407;0,409;14,420;16,420;29,403;29,401;13,390" o:connectangles="0,0,0,0,0,0,0,0"/>
              </v:shape>
            </v:group>
            <v:group id="Group 558" o:spid="_x0000_s1685" style="position:absolute;left:677;top:298;width:36;height:86" coordorigin="677,298" coordsize="36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<v:shape id="Freeform 560" o:spid="_x0000_s1687" style="position:absolute;left:677;top:298;width:36;height:86;visibility:visible;mso-wrap-style:square;v-text-anchor:top" coordsize="3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ZLMUA&#10;AADcAAAADwAAAGRycy9kb3ducmV2LnhtbESPQWvCQBSE7wX/w/IEL0U3TUsN0VWsIHiTqD14e2af&#10;STD7NmRXE/99Vyh4HGbmG2a+7E0t7tS6yrKCj0kEgji3uuJCwfGwGScgnEfWWFsmBQ9ysFwM3uaY&#10;attxRve9L0SAsEtRQel9k0rp8pIMuoltiIN3sa1BH2RbSN1iF+CmlnEUfUuDFYeFEhtal5Rf9zej&#10;IDvG5+wnv54+f1enpKPN+256uSk1GvarGQhPvX+F/9tbrSCJv+B5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7FksxQAAANwAAAAPAAAAAAAAAAAAAAAAAJgCAABkcnMv&#10;ZG93bnJldi54bWxQSwUGAAAAAAQABAD1AAAAigMAAAAA&#10;" path="m16,l,18,3,71r,1l20,85r1,l35,18r,-2l20,,16,xe" stroked="f">
                <v:path arrowok="t" o:connecttype="custom" o:connectlocs="16,298;0,316;3,369;3,370;20,383;21,383;35,316;35,314;20,298;16,298" o:connectangles="0,0,0,0,0,0,0,0,0,0"/>
              </v:shape>
              <v:shape id="Text Box 559" o:spid="_x0000_s1686" type="#_x0000_t202" style="position:absolute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4uc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ae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+LnEAAAA3AAAAA8AAAAAAAAAAAAAAAAAmAIAAGRycy9k&#10;b3ducmV2LnhtbFBLBQYAAAAABAAEAPUAAACJAwAAAAA=&#10;" filled="f" stroked="f">
                <v:textbox inset="0,0,0,0">
                  <w:txbxContent>
                    <w:p w:rsidR="00D54872" w:rsidRDefault="00D54872">
                      <w:pPr>
                        <w:spacing w:before="4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SURE?</w:t>
                      </w:r>
                    </w:p>
                    <w:p w:rsidR="00D54872" w:rsidRDefault="00D54872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D54872" w:rsidRDefault="00D54872">
                      <w:pPr>
                        <w:spacing w:before="12"/>
                        <w:rPr>
                          <w:rFonts w:ascii="Calibri" w:eastAsia="Calibri" w:hAnsi="Calibri" w:cs="Calibri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D54872" w:rsidRDefault="00D54872">
                      <w:pPr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*-NO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8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OK-YES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  <w:r w:rsidR="00B73054" w:rsidRPr="00A136BC">
        <w:rPr>
          <w:rFonts w:ascii="Calibri"/>
          <w:sz w:val="20"/>
        </w:rPr>
        <w:tab/>
      </w:r>
      <w:r w:rsidRPr="00DB3A5C">
        <w:rPr>
          <w:rFonts w:ascii="Calibri"/>
          <w:noProof/>
          <w:sz w:val="20"/>
          <w:lang w:bidi="he-IL"/>
        </w:rPr>
      </w:r>
      <w:r>
        <w:rPr>
          <w:rFonts w:ascii="Calibri"/>
          <w:noProof/>
          <w:sz w:val="20"/>
          <w:lang w:bidi="he-IL"/>
        </w:rPr>
        <w:pict>
          <v:group id="Group 541" o:spid="_x0000_s1668" style="width:68.05pt;height:34.05pt;mso-position-horizontal-relative:char;mso-position-vertical-relative:line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">
            <v:group id="Group 555" o:spid="_x0000_s1682" style="position:absolute;width:1361;height:6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<v:shape id="Freeform 556" o:spid="_x0000_s1683" style="position:absolute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2ZTMUA&#10;AADcAAAADwAAAGRycy9kb3ducmV2LnhtbESPQWvCQBSE74X+h+UVvOmmPaQ2dRVbEHsqqK0ht0f2&#10;uYlm34bsatJ/7wpCj8PMfMPMFoNtxIU6XztW8DxJQBCXTtdsFPzsVuMpCB+QNTaOScEfeVjMHx9m&#10;mGnX84Yu22BEhLDPUEEVQptJ6cuKLPqJa4mjd3CdxRBlZ6TusI9w28iXJEmlxZrjQoUtfVZUnrZn&#10;q0AWH9/J0a7rvXNpYX5zs7d5r9ToaVi+gwg0hP/wvf2lFby+pXA7E4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3ZlMxQAAANwAAAAPAAAAAAAAAAAAAAAAAJgCAABkcnMv&#10;ZG93bnJldi54bWxQSwUGAAAAAAQABAD1AAAAigMAAAAA&#10;" path="m57,l24,1,7,7,1,24,,56,,624r1,32l7,673r17,6l56,680r1248,l1337,679r17,-6l1360,657r1,-33l1361,56,1337,1,57,xe" fillcolor="#231f20" stroked="f">
                <v:path arrowok="t" o:connecttype="custom" o:connectlocs="57,0;24,1;7,7;1,24;0,56;0,624;1,656;7,673;24,679;56,680;1304,680;1337,679;1354,673;1360,657;1361,624;1361,56;1337,1;57,0" o:connectangles="0,0,0,0,0,0,0,0,0,0,0,0,0,0,0,0,0,0"/>
              </v:shape>
            </v:group>
            <v:group id="Group 553" o:spid="_x0000_s1680" style="position:absolute;left:565;top:226;width:259;height:228" coordorigin="565,226" coordsize="25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<v:shape id="Freeform 554" o:spid="_x0000_s1681" style="position:absolute;left:565;top:226;width:259;height:228;visibility:visible;mso-wrap-style:square;v-text-anchor:top" coordsize="25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6Rf8EA&#10;AADcAAAADwAAAGRycy9kb3ducmV2LnhtbERPS2vCQBC+F/wPyxS81U2LRBNdRYotPUl94HnIjkna&#10;7OyS3Wr67zsHoceP771cD65TV+pj69nA8yQDRVx523Jt4HR8e5qDignZYueZDPxShPVq9LDE0vob&#10;7+l6SLWSEI4lGmhSCqXWsWrIYZz4QCzcxfcOk8C+1rbHm4S7Tr9kWa4dtiwNDQZ6baj6Pvw46X3f&#10;5Z/nEKb5Ni++Zqd9oq0rjBk/DpsFqERD+hff3R/WwKyQtXJGjoBe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ukX/BAAAA3AAAAA8AAAAAAAAAAAAAAAAAmAIAAGRycy9kb3du&#10;cmV2LnhtbFBLBQYAAAAABAAEAPUAAACGAwAAAAA=&#10;" path="m128,l3,207,,219r,1l246,228r2,l259,216r,-2l141,8,128,xe" stroked="f">
                <v:path arrowok="t" o:connecttype="custom" o:connectlocs="128,226;3,433;0,445;0,446;246,454;248,454;259,442;259,440;141,234;128,226" o:connectangles="0,0,0,0,0,0,0,0,0,0"/>
              </v:shape>
            </v:group>
            <v:group id="Group 551" o:spid="_x0000_s1678" style="position:absolute;left:565;top:226;width:259;height:228" coordorigin="565,226" coordsize="25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<v:shape id="Freeform 552" o:spid="_x0000_s1679" style="position:absolute;left:565;top:226;width:259;height:228;visibility:visible;mso-wrap-style:square;v-text-anchor:top" coordsize="25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Ie8MA&#10;AADcAAAADwAAAGRycy9kb3ducmV2LnhtbERPz2vCMBS+C/sfwhvspomDWalNZRts6MCBusO8PZpn&#10;W2xeShK1/vfLQdjx4/tdLAfbiQv50DrWMJ0oEMSVMy3XGn72H+M5iBCRDXaOScONAizLh1GBuXFX&#10;3tJlF2uRQjjkqKGJsc+lDFVDFsPE9cSJOzpvMSboa2k8XlO47eSzUjNpseXU0GBP7w1Vp93Zalh9&#10;fh82mO23UmUv6+nvW9arL6/10+PwugARaYj/4rt7ZTTMVZqfzqQjI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mIe8MAAADcAAAADwAAAAAAAAAAAAAAAACYAgAAZHJzL2Rv&#10;d25yZXYueG1sUEsFBgAAAAAEAAQA9QAAAIgDAAAAAA==&#10;" path="m3,207l117,8r1,l118,7r1,l119,6r1,-1l121,4r1,-1l123,2r1,l125,1r1,l127,1,128,r1,l130,r1,l131,1r1,l133,1r1,l134,2r1,l139,6r1,l256,208r3,8l259,217r-15,11l16,228,,217r,-1l3,207e" filled="f" strokecolor="#1f1a17" strokeweight=".00847mm">
                <v:path arrowok="t" o:connecttype="custom" o:connectlocs="3,433;117,234;118,234;118,233;118,233;119,233;119,232;119,232;120,231;120,231;120,231;121,230;121,230;121,230;122,229;122,229;122,229;123,228;123,228;124,228;124,228;124,228;125,227;125,227;126,227;126,227;126,227;127,227;127,227;128,226;128,226;128,226;129,226;129,226;130,226;130,226;131,226;131,226;131,227;132,227;132,227;133,227;133,227;133,227;134,227;134,228;135,228;135,228;135,228;139,232;140,232;256,434;259,442;259,443;244,454;16,454;0,443;0,442;3,433" o:connectangles="0,0,0,0,0,0,0,0,0,0,0,0,0,0,0,0,0,0,0,0,0,0,0,0,0,0,0,0,0,0,0,0,0,0,0,0,0,0,0,0,0,0,0,0,0,0,0,0,0,0,0,0,0,0,0,0,0,0,0"/>
              </v:shape>
            </v:group>
            <v:group id="Group 549" o:spid="_x0000_s1676" style="position:absolute;left:569;top:230;width:251;height:220" coordorigin="569,230" coordsize="251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<v:shape id="Freeform 550" o:spid="_x0000_s1677" style="position:absolute;left:569;top:230;width:251;height:220;visibility:visible;mso-wrap-style:square;v-text-anchor:top" coordsize="25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M/dsUA&#10;AADcAAAADwAAAGRycy9kb3ducmV2LnhtbESP3WrCQBSE7wu+w3IE7+pGgxKjq9iCta0Q8ecBDtlj&#10;EsyeDdmtpm/vCoVeDjPzDbNYdaYWN2pdZVnBaBiBIM6trrhQcD5tXhMQziNrrC2Tgl9ysFr2XhaY&#10;anvnA92OvhABwi5FBaX3TSqly0sy6Ia2IQ7exbYGfZBtIXWL9wA3tRxH0VQarDgslNjQe0n59fhj&#10;FMyyRmP8dap32+/qY59N4rdpEis16HfrOQhPnf8P/7U/tYIkGsPzTD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z92xQAAANwAAAAPAAAAAAAAAAAAAAAAAJgCAABkcnMv&#10;ZG93bnJldi54bWxQSwUGAAAAAAQABAD1AAAAigMAAAAA&#10;" path="m124,l1,207,,214r,1l242,220r2,l251,211r-1,-1l133,5,124,xe" stroked="f">
                <v:path arrowok="t" o:connecttype="custom" o:connectlocs="124,230;1,437;0,444;0,445;242,450;244,450;251,441;250,440;133,235;124,230" o:connectangles="0,0,0,0,0,0,0,0,0,0"/>
              </v:shape>
            </v:group>
            <v:group id="Group 547" o:spid="_x0000_s1674" style="position:absolute;left:582;top:246;width:226;height:193" coordorigin="582,246" coordsize="226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<v:shape id="Freeform 548" o:spid="_x0000_s1675" style="position:absolute;left:582;top:246;width:226;height:193;visibility:visible;mso-wrap-style:square;v-text-anchor:top" coordsize="226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C63cUA&#10;AADcAAAADwAAAGRycy9kb3ducmV2LnhtbESPQWvCQBSE70L/w/IKvUjdKGoldZWitIh4Mab3R/aZ&#10;xGbfhuzGxH/fFQSPw8x8wyzXvanElRpXWlYwHkUgiDOrS84VpKfv9wUI55E1VpZJwY0crFcvgyXG&#10;2nZ8pGvicxEg7GJUUHhfx1K6rCCDbmRr4uCdbWPQB9nkUjfYBbip5CSK5tJgyWGhwJo2BWV/SWsU&#10;TH7a2fR3Xw+rtMNbe/nYHpJ0q9Tba//1CcJT75/hR3unFSyiKdzPh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LrdxQAAANwAAAAPAAAAAAAAAAAAAAAAAJgCAABkcnMv&#10;ZG93bnJldi54bWxQSwUGAAAAAAQABAD1AAAAigMAAAAA&#10;" path="m113,l,193r225,l113,xe" fillcolor="#010202" stroked="f">
                <v:path arrowok="t" o:connecttype="custom" o:connectlocs="113,246;0,439;225,439;113,246" o:connectangles="0,0,0,0"/>
              </v:shape>
            </v:group>
            <v:group id="Group 545" o:spid="_x0000_s1672" style="position:absolute;left:680;top:390;width:30;height:31" coordorigin="680,390" coordsize="30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<v:shape id="Freeform 546" o:spid="_x0000_s1673" style="position:absolute;left:680;top:390;width:30;height:31;visibility:visible;mso-wrap-style:square;v-text-anchor:top" coordsize="3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/PsMA&#10;AADcAAAADwAAAGRycy9kb3ducmV2LnhtbESPwW7CMBBE75X4B2uReisOPQQUMAiBKrUX2gIfsIo3&#10;cSBeR7GbmL+vkSr1OJqZN5r1NtpWDNT7xrGC+SwDQVw63XCt4HJ+e1mC8AFZY+uYFNzJw3YzeVpj&#10;od3I3zScQi0ShH2BCkwIXSGlLw1Z9DPXESevcr3FkGRfS93jmOC2la9ZlkuLDacFgx3tDZW3049V&#10;cDhqMue4+/jU+ZdbjFV1dXFQ6nkadysQgWL4D/+137WCZZbD40w6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/PsMAAADcAAAADwAAAAAAAAAAAAAAAACYAgAAZHJzL2Rv&#10;d25yZXYueG1sUEsFBgAAAAAEAAQA9QAAAIgDAAAAAA==&#10;" path="m13,l,17r,2l14,30r2,l29,13r,-2l13,xe" stroked="f">
                <v:path arrowok="t" o:connecttype="custom" o:connectlocs="13,390;0,407;0,409;14,420;16,420;29,403;29,401;13,390" o:connectangles="0,0,0,0,0,0,0,0"/>
              </v:shape>
            </v:group>
            <v:group id="Group 542" o:spid="_x0000_s1669" style="position:absolute;left:677;top:298;width:36;height:86" coordorigin="677,298" coordsize="36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<v:shape id="Freeform 544" o:spid="_x0000_s1671" style="position:absolute;left:677;top:298;width:36;height:86;visibility:visible;mso-wrap-style:square;v-text-anchor:top" coordsize="3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QPScEA&#10;AADcAAAADwAAAGRycy9kb3ducmV2LnhtbERPy4rCMBTdD/gP4QpuBk1V0FKNooLgbqiPhbtrc22L&#10;zU1poq1/P1kILg/nvVx3phIvalxpWcF4FIEgzqwuOVdwPu2HMQjnkTVWlknBmxysV72fJSbatpzS&#10;6+hzEULYJaig8L5OpHRZQQbdyNbEgbvbxqAPsMmlbrAN4aaSkyiaSYMlh4YCa9oVlD2OT6MgPU9u&#10;6TZ7XKeXzTVuaf/7N78/lRr0u80ChKfOf8Uf90EriKOwNpw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UD0nBAAAA3AAAAA8AAAAAAAAAAAAAAAAAmAIAAGRycy9kb3du&#10;cmV2LnhtbFBLBQYAAAAABAAEAPUAAACGAwAAAAA=&#10;" path="m16,l,18,3,71r,1l20,85r1,l35,18r,-2l20,,16,xe" stroked="f">
                <v:path arrowok="t" o:connecttype="custom" o:connectlocs="16,298;0,316;3,369;3,370;20,383;21,383;35,316;35,314;20,298;16,298" o:connectangles="0,0,0,0,0,0,0,0,0,0"/>
              </v:shape>
              <v:shape id="Text Box 543" o:spid="_x0000_s1670" type="#_x0000_t202" style="position:absolute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u3MQA&#10;AADcAAAADwAAAGRycy9kb3ducmV2LnhtbESPQWsCMRSE74L/IbyCN03qQXRrFCkKQkG6roceXzfP&#10;3eDmZd2kuv33TUHwOMzMN8xy3btG3KgL1rOG14kCQVx6Y7nScCp24zmIEJENNp5Jwy8FWK+GgyVm&#10;xt85p9sxViJBOGSooY6xzaQMZU0Ow8S3xMk7+85hTLKrpOnwnuCukVOlZtKh5bRQY0vvNZWX44/T&#10;sPnifGuvh+/P/Jzbolgo/phdtB699Js3EJH6+Aw/2nujYa4W8H8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brtzEAAAA3AAAAA8AAAAAAAAAAAAAAAAAmAIAAGRycy9k&#10;b3ducmV2LnhtbFBLBQYAAAAABAAEAPUAAACJAwAAAAA=&#10;" filled="f" stroked="f">
                <v:textbox inset="0,0,0,0">
                  <w:txbxContent>
                    <w:p w:rsidR="00D54872" w:rsidRDefault="00D54872">
                      <w:pPr>
                        <w:spacing w:before="48"/>
                        <w:ind w:left="383" w:firstLine="16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DELETED</w:t>
                      </w:r>
                    </w:p>
                    <w:p w:rsidR="00D54872" w:rsidRDefault="00D54872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D54872" w:rsidRDefault="00D54872">
                      <w:pPr>
                        <w:spacing w:before="12"/>
                        <w:rPr>
                          <w:rFonts w:ascii="Calibri" w:eastAsia="Calibri" w:hAnsi="Calibri" w:cs="Calibri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D54872" w:rsidRDefault="00D54872">
                      <w:pPr>
                        <w:ind w:left="383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JENNIFER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</w:p>
    <w:p w:rsidR="00FF438E" w:rsidRPr="00A136BC" w:rsidRDefault="00FF438E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4F0440" w:rsidP="00D00652">
      <w:pPr>
        <w:tabs>
          <w:tab w:val="left" w:pos="1580"/>
        </w:tabs>
        <w:spacing w:before="74"/>
        <w:ind w:left="1580" w:hanging="1296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 w:eastAsia="Calibri" w:hAnsi="Calibri" w:cs="Calibri"/>
          <w:color w:val="231F20"/>
          <w:spacing w:val="-5"/>
          <w:sz w:val="10"/>
          <w:szCs w:val="10"/>
        </w:rPr>
        <w:lastRenderedPageBreak/>
        <w:t xml:space="preserve">Нажмите </w:t>
      </w:r>
      <w:r w:rsidR="00B73054" w:rsidRPr="00A136BC">
        <w:rPr>
          <w:rFonts w:ascii="Calibri" w:eastAsia="Calibri" w:hAnsi="Calibri" w:cs="Calibri"/>
          <w:b/>
          <w:bCs/>
          <w:color w:val="231F20"/>
          <w:sz w:val="10"/>
          <w:szCs w:val="10"/>
        </w:rPr>
        <w:t>[OK]</w:t>
      </w:r>
      <w:r w:rsidR="00D00652" w:rsidRPr="00A136BC">
        <w:rPr>
          <w:rFonts w:ascii="Calibri" w:eastAsia="Calibri" w:hAnsi="Calibri" w:cs="Calibri"/>
          <w:b/>
          <w:bCs/>
          <w:color w:val="231F20"/>
          <w:sz w:val="10"/>
          <w:szCs w:val="10"/>
        </w:rPr>
        <w:t xml:space="preserve">   </w:t>
      </w:r>
      <w:r w:rsidR="00B73054" w:rsidRPr="00A136BC">
        <w:rPr>
          <w:rFonts w:ascii="Calibri" w:eastAsia="Calibri" w:hAnsi="Calibri" w:cs="Calibri"/>
          <w:b/>
          <w:bCs/>
          <w:color w:val="231F20"/>
          <w:sz w:val="10"/>
          <w:szCs w:val="10"/>
        </w:rPr>
        <w:tab/>
      </w:r>
      <w:r w:rsidR="00AB504B" w:rsidRPr="00A136BC">
        <w:rPr>
          <w:rFonts w:ascii="Calibri" w:eastAsia="Calibri" w:hAnsi="Calibri" w:cs="Calibri"/>
          <w:b/>
          <w:bCs/>
          <w:color w:val="231F20"/>
          <w:sz w:val="10"/>
          <w:szCs w:val="10"/>
        </w:rPr>
        <w:t>Выбор</w:t>
      </w:r>
      <w:r w:rsidR="00D00652" w:rsidRPr="00A136BC">
        <w:rPr>
          <w:rFonts w:ascii="Calibri" w:eastAsia="Calibri" w:hAnsi="Calibri" w:cs="Calibri"/>
          <w:b/>
          <w:bCs/>
          <w:color w:val="231F20"/>
          <w:sz w:val="10"/>
          <w:szCs w:val="10"/>
        </w:rPr>
        <w:t xml:space="preserve"> удаляемого</w:t>
      </w:r>
      <w:r w:rsidR="00AB504B" w:rsidRPr="00A136BC">
        <w:rPr>
          <w:rFonts w:ascii="Calibri" w:eastAsia="Calibri" w:hAnsi="Calibri" w:cs="Calibri"/>
          <w:b/>
          <w:bCs/>
          <w:color w:val="231F20"/>
          <w:sz w:val="10"/>
          <w:szCs w:val="10"/>
        </w:rPr>
        <w:t xml:space="preserve"> пользователя </w:t>
      </w:r>
      <w:r w:rsidR="00B73054" w:rsidRPr="00A136BC">
        <w:rPr>
          <w:rFonts w:ascii="Calibri" w:eastAsia="Calibri" w:hAnsi="Calibri" w:cs="Calibri"/>
          <w:b/>
          <w:bCs/>
          <w:color w:val="231F20"/>
          <w:spacing w:val="-1"/>
          <w:sz w:val="10"/>
          <w:szCs w:val="10"/>
        </w:rPr>
        <w:t>[8</w:t>
      </w:r>
      <w:r w:rsidR="00B73054" w:rsidRPr="00A136BC">
        <w:rPr>
          <w:rFonts w:ascii="Arial" w:eastAsia="Arial" w:hAnsi="Arial" w:cs="Arial"/>
          <w:color w:val="231F20"/>
          <w:spacing w:val="-1"/>
          <w:position w:val="2"/>
          <w:sz w:val="10"/>
          <w:szCs w:val="10"/>
        </w:rPr>
        <w:t>▼</w:t>
      </w:r>
      <w:r w:rsidR="00B73054" w:rsidRPr="00A136BC">
        <w:rPr>
          <w:rFonts w:ascii="Calibri" w:eastAsia="Calibri" w:hAnsi="Calibri" w:cs="Calibri"/>
          <w:b/>
          <w:bCs/>
          <w:color w:val="231F20"/>
          <w:spacing w:val="-1"/>
          <w:sz w:val="10"/>
          <w:szCs w:val="10"/>
        </w:rPr>
        <w:t>]</w:t>
      </w:r>
      <w:r w:rsidR="00AB504B" w:rsidRPr="00A136BC">
        <w:rPr>
          <w:rFonts w:ascii="Calibri" w:eastAsia="Calibri" w:hAnsi="Calibri" w:cs="Calibri"/>
          <w:b/>
          <w:bCs/>
          <w:color w:val="231F20"/>
          <w:spacing w:val="-1"/>
          <w:sz w:val="10"/>
          <w:szCs w:val="10"/>
        </w:rPr>
        <w:t xml:space="preserve"> или</w:t>
      </w:r>
      <w:r w:rsidR="00B73054" w:rsidRPr="00A136BC">
        <w:rPr>
          <w:rFonts w:ascii="Arial" w:eastAsia="Arial" w:hAnsi="Arial" w:cs="Arial"/>
          <w:color w:val="231F20"/>
          <w:spacing w:val="-2"/>
          <w:sz w:val="10"/>
          <w:szCs w:val="10"/>
        </w:rPr>
        <w:t xml:space="preserve"> </w:t>
      </w:r>
      <w:r w:rsidR="00B73054" w:rsidRPr="00A136BC">
        <w:rPr>
          <w:rFonts w:ascii="Calibri" w:eastAsia="Calibri" w:hAnsi="Calibri" w:cs="Calibri"/>
          <w:b/>
          <w:bCs/>
          <w:color w:val="231F20"/>
          <w:spacing w:val="-1"/>
          <w:sz w:val="10"/>
          <w:szCs w:val="10"/>
        </w:rPr>
        <w:t>[2</w:t>
      </w:r>
      <w:r w:rsidR="00B73054" w:rsidRPr="00A136BC">
        <w:rPr>
          <w:rFonts w:ascii="Arial" w:eastAsia="Arial" w:hAnsi="Arial" w:cs="Arial"/>
          <w:color w:val="231F20"/>
          <w:spacing w:val="-1"/>
          <w:position w:val="2"/>
          <w:sz w:val="10"/>
          <w:szCs w:val="10"/>
        </w:rPr>
        <w:t>▲</w:t>
      </w:r>
      <w:r w:rsidR="00B73054" w:rsidRPr="00A136BC">
        <w:rPr>
          <w:rFonts w:ascii="Calibri" w:eastAsia="Calibri" w:hAnsi="Calibri" w:cs="Calibri"/>
          <w:b/>
          <w:bCs/>
          <w:color w:val="231F20"/>
          <w:spacing w:val="-1"/>
          <w:sz w:val="10"/>
          <w:szCs w:val="10"/>
        </w:rPr>
        <w:t>]</w:t>
      </w:r>
    </w:p>
    <w:p w:rsidR="00FF438E" w:rsidRPr="00A136BC" w:rsidRDefault="00B73054" w:rsidP="00D00652">
      <w:pPr>
        <w:tabs>
          <w:tab w:val="left" w:pos="2390"/>
        </w:tabs>
        <w:spacing w:before="18"/>
        <w:ind w:left="1580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b/>
          <w:color w:val="231F20"/>
          <w:sz w:val="10"/>
        </w:rPr>
        <w:t>[DELETE</w:t>
      </w:r>
      <w:r w:rsidRPr="00A136BC">
        <w:rPr>
          <w:rFonts w:ascii="Calibri"/>
          <w:b/>
          <w:color w:val="231F20"/>
          <w:spacing w:val="-7"/>
          <w:sz w:val="10"/>
        </w:rPr>
        <w:t xml:space="preserve"> </w:t>
      </w:r>
      <w:r w:rsidRPr="00A136BC">
        <w:rPr>
          <w:rFonts w:ascii="Calibri"/>
          <w:b/>
          <w:color w:val="231F20"/>
          <w:sz w:val="10"/>
        </w:rPr>
        <w:t>US</w:t>
      </w:r>
      <w:r w:rsidR="00D00652" w:rsidRPr="00A136BC">
        <w:rPr>
          <w:rFonts w:ascii="Calibri"/>
          <w:b/>
          <w:color w:val="231F20"/>
          <w:sz w:val="10"/>
        </w:rPr>
        <w:t>ER] и</w:t>
      </w:r>
      <w:r w:rsidRPr="00A136BC">
        <w:rPr>
          <w:rFonts w:ascii="Calibri"/>
          <w:b/>
          <w:color w:val="231F20"/>
          <w:sz w:val="10"/>
        </w:rPr>
        <w:t>[OK]</w:t>
      </w:r>
    </w:p>
    <w:p w:rsidR="00FF438E" w:rsidRPr="00A136BC" w:rsidRDefault="00B73054">
      <w:pPr>
        <w:spacing w:before="8"/>
        <w:rPr>
          <w:rFonts w:ascii="Calibri" w:eastAsia="Calibri" w:hAnsi="Calibri" w:cs="Calibri"/>
          <w:b/>
          <w:bCs/>
          <w:sz w:val="7"/>
          <w:szCs w:val="7"/>
        </w:rPr>
      </w:pPr>
      <w:r w:rsidRPr="00A136BC">
        <w:br w:type="column"/>
      </w:r>
    </w:p>
    <w:p w:rsidR="00FF438E" w:rsidRPr="00A136BC" w:rsidRDefault="00D00652" w:rsidP="00B900F1">
      <w:pPr>
        <w:tabs>
          <w:tab w:val="left" w:pos="1919"/>
          <w:tab w:val="left" w:pos="3054"/>
        </w:tabs>
        <w:ind w:left="720" w:hanging="145"/>
        <w:rPr>
          <w:rFonts w:ascii="Calibri"/>
          <w:color w:val="231F20"/>
          <w:spacing w:val="-2"/>
          <w:sz w:val="10"/>
        </w:rPr>
      </w:pPr>
      <w:r w:rsidRPr="00A136BC">
        <w:rPr>
          <w:rFonts w:ascii="Calibri"/>
          <w:color w:val="231F20"/>
          <w:spacing w:val="-1"/>
          <w:sz w:val="10"/>
        </w:rPr>
        <w:t>нажмите</w:t>
      </w:r>
      <w:r w:rsidR="00B73054" w:rsidRPr="00A136BC">
        <w:rPr>
          <w:rFonts w:ascii="Calibri"/>
          <w:color w:val="231F20"/>
          <w:spacing w:val="-5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[OK]</w:t>
      </w:r>
      <w:r w:rsidR="00B900F1" w:rsidRPr="00A136BC">
        <w:rPr>
          <w:rFonts w:ascii="Calibri"/>
          <w:b/>
          <w:color w:val="231F20"/>
          <w:sz w:val="10"/>
        </w:rPr>
        <w:t xml:space="preserve">                </w:t>
      </w:r>
      <w:r w:rsidR="00FB36BB" w:rsidRPr="00A136BC">
        <w:rPr>
          <w:rFonts w:ascii="Calibri"/>
          <w:b/>
          <w:color w:val="231F20"/>
          <w:sz w:val="10"/>
        </w:rPr>
        <w:t xml:space="preserve">      </w:t>
      </w:r>
      <w:r w:rsidR="00B900F1" w:rsidRPr="00A136BC">
        <w:rPr>
          <w:rFonts w:ascii="Calibri"/>
          <w:b/>
          <w:color w:val="231F20"/>
          <w:sz w:val="10"/>
        </w:rPr>
        <w:t xml:space="preserve"> </w:t>
      </w:r>
      <w:r w:rsidR="00FB36BB" w:rsidRPr="00A136BC">
        <w:rPr>
          <w:rFonts w:ascii="Calibri"/>
          <w:color w:val="231F20"/>
          <w:spacing w:val="-1"/>
          <w:sz w:val="10"/>
        </w:rPr>
        <w:t>подтверждение</w:t>
      </w:r>
      <w:r w:rsidRPr="00A136BC">
        <w:rPr>
          <w:rFonts w:ascii="Calibri"/>
          <w:color w:val="231F20"/>
          <w:spacing w:val="-1"/>
          <w:sz w:val="10"/>
        </w:rPr>
        <w:t xml:space="preserve"> </w:t>
      </w:r>
      <w:r w:rsidR="00FB36BB" w:rsidRPr="00A136BC">
        <w:rPr>
          <w:rFonts w:ascii="Calibri"/>
          <w:color w:val="231F20"/>
          <w:spacing w:val="-1"/>
          <w:sz w:val="10"/>
        </w:rPr>
        <w:t>удаления</w:t>
      </w:r>
      <w:r w:rsidR="00B900F1" w:rsidRPr="00A136BC">
        <w:rPr>
          <w:rFonts w:ascii="Calibri"/>
          <w:color w:val="231F20"/>
          <w:spacing w:val="-1"/>
          <w:sz w:val="10"/>
        </w:rPr>
        <w:t xml:space="preserve">           </w:t>
      </w:r>
      <w:r w:rsidR="00FB36BB" w:rsidRPr="00A136BC">
        <w:rPr>
          <w:rFonts w:ascii="Calibri"/>
          <w:color w:val="231F20"/>
          <w:spacing w:val="-1"/>
          <w:sz w:val="10"/>
        </w:rPr>
        <w:t xml:space="preserve">                </w:t>
      </w:r>
      <w:r w:rsidR="00B900F1" w:rsidRPr="00A136BC">
        <w:rPr>
          <w:rFonts w:ascii="Calibri"/>
          <w:color w:val="231F20"/>
          <w:spacing w:val="-1"/>
          <w:sz w:val="10"/>
        </w:rPr>
        <w:t xml:space="preserve"> </w:t>
      </w:r>
      <w:r w:rsidRPr="00A136BC">
        <w:rPr>
          <w:rFonts w:ascii="Calibri"/>
          <w:color w:val="231F20"/>
          <w:spacing w:val="-2"/>
          <w:sz w:val="10"/>
        </w:rPr>
        <w:t xml:space="preserve">звучит 2 сигнала </w:t>
      </w:r>
      <w:r w:rsidR="00FB36BB" w:rsidRPr="00A136BC">
        <w:rPr>
          <w:rFonts w:ascii="Calibri"/>
          <w:color w:val="231F20"/>
          <w:spacing w:val="-2"/>
          <w:sz w:val="10"/>
        </w:rPr>
        <w:t>и</w:t>
      </w:r>
    </w:p>
    <w:p w:rsidR="00FF438E" w:rsidRPr="00A136BC" w:rsidRDefault="00FB36BB" w:rsidP="00FB36BB">
      <w:pPr>
        <w:ind w:right="137"/>
        <w:jc w:val="right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2"/>
          <w:sz w:val="10"/>
        </w:rPr>
        <w:t xml:space="preserve"> загорается  зеленый  светодиод </w:t>
      </w:r>
    </w:p>
    <w:p w:rsidR="00FB36BB" w:rsidRPr="00A136BC" w:rsidRDefault="00FB36BB">
      <w:pPr>
        <w:jc w:val="right"/>
        <w:rPr>
          <w:rFonts w:ascii="Calibri" w:eastAsia="Calibri" w:hAnsi="Calibri" w:cs="Calibri"/>
          <w:sz w:val="10"/>
          <w:szCs w:val="10"/>
        </w:rPr>
        <w:sectPr w:rsidR="00FB36BB" w:rsidRPr="00A136BC" w:rsidSect="00D00652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2942" w:space="6"/>
            <w:col w:w="4532"/>
          </w:cols>
        </w:sectPr>
      </w:pPr>
    </w:p>
    <w:p w:rsidR="00FF438E" w:rsidRPr="00A136BC" w:rsidRDefault="00FF438E">
      <w:pPr>
        <w:spacing w:before="1"/>
        <w:rPr>
          <w:rFonts w:ascii="Calibri" w:eastAsia="Calibri" w:hAnsi="Calibri" w:cs="Calibri"/>
          <w:sz w:val="12"/>
          <w:szCs w:val="12"/>
        </w:rPr>
      </w:pPr>
    </w:p>
    <w:p w:rsidR="00FF438E" w:rsidRPr="00A136BC" w:rsidRDefault="00D041D6">
      <w:pPr>
        <w:pStyle w:val="a3"/>
        <w:ind w:left="106"/>
      </w:pPr>
      <w:r w:rsidRPr="00A136BC">
        <w:rPr>
          <w:b/>
          <w:color w:val="231F20"/>
          <w:spacing w:val="-1"/>
        </w:rPr>
        <w:t xml:space="preserve">Примечание: </w:t>
      </w:r>
      <w:r w:rsidRPr="00A136BC">
        <w:rPr>
          <w:color w:val="231F20"/>
          <w:spacing w:val="-1"/>
        </w:rPr>
        <w:t>Первый Мастер Пользователь не может быть удален, при сбросе настроек.</w:t>
      </w:r>
    </w:p>
    <w:p w:rsidR="00FF438E" w:rsidRPr="00A136BC" w:rsidRDefault="00282AC3">
      <w:pPr>
        <w:pStyle w:val="2"/>
        <w:numPr>
          <w:ilvl w:val="1"/>
          <w:numId w:val="7"/>
        </w:numPr>
        <w:tabs>
          <w:tab w:val="left" w:pos="555"/>
        </w:tabs>
        <w:spacing w:before="127"/>
        <w:ind w:left="554" w:hanging="448"/>
        <w:rPr>
          <w:rFonts w:cs="Calibri"/>
          <w:b w:val="0"/>
          <w:bCs w:val="0"/>
        </w:rPr>
      </w:pPr>
      <w:r w:rsidRPr="00A136BC">
        <w:rPr>
          <w:noProof/>
          <w:lang w:bidi="he-IL"/>
        </w:rPr>
        <w:t>Удаление всех пользователей</w:t>
      </w:r>
    </w:p>
    <w:p w:rsidR="00FF438E" w:rsidRPr="00A136BC" w:rsidRDefault="00DB3A5C">
      <w:pPr>
        <w:rPr>
          <w:rFonts w:ascii="Calibri" w:eastAsia="Calibri" w:hAnsi="Calibri" w:cs="Calibri"/>
          <w:b/>
          <w:bCs/>
          <w:sz w:val="10"/>
          <w:szCs w:val="10"/>
        </w:rPr>
      </w:pPr>
      <w:r w:rsidRPr="00DB3A5C">
        <w:rPr>
          <w:noProof/>
          <w:sz w:val="10"/>
          <w:szCs w:val="10"/>
          <w:lang w:bidi="he-IL"/>
        </w:rPr>
        <w:pict>
          <v:group id="Group 501" o:spid="_x0000_s1628" style="position:absolute;margin-left:122.7pt;margin-top:1.4pt;width:243.55pt;height:34.05pt;z-index:251558912;mso-position-horizontal-relative:page" coordorigin="1864,508" coordsize="487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">
            <v:group id="Group 534" o:spid="_x0000_s1661" style="position:absolute;left:1864;top:508;width:1361;height:681" coordorigin="1864,508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<v:shape id="Freeform 535" o:spid="_x0000_s1662" style="position:absolute;left:1864;top:508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j1sQA&#10;AADcAAAADwAAAGRycy9kb3ducmV2LnhtbESPT2vCQBTE7wW/w/IEb7qxYCrRVbRQ2lPB/3h7ZJ+b&#10;aPZtyG5N+u3dgtDjMDO/YebLzlbiTo0vHSsYjxIQxLnTJRsF+93HcArCB2SNlWNS8Eseloveyxwz&#10;7Vre0H0bjIgQ9hkqKEKoMyl9XpBFP3I1cfQurrEYomyM1A22EW4r+ZokqbRYclwosKb3gvLb9scq&#10;kOf1d3K1n+XRufRsDidztKdWqUG/W81ABOrCf/jZ/tIK3iYp/J2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kI9bEAAAA3AAAAA8AAAAAAAAAAAAAAAAAmAIAAGRycy9k&#10;b3ducmV2LnhtbFBLBQYAAAAABAAEAPUAAACJAwAAAAA=&#10;" path="m57,l24,,7,7,1,23,,56,,624r1,32l7,673r17,6l57,680r1247,l1337,679r17,-6l1360,656r1,-32l1361,56,1337,,57,xe" fillcolor="#231f20" stroked="f">
                <v:path arrowok="t" o:connecttype="custom" o:connectlocs="57,508;24,508;7,515;1,531;0,564;0,1132;1,1164;7,1181;24,1187;57,1188;1304,1188;1337,1187;1354,1181;1360,1164;1361,1132;1361,564;1337,508;57,508" o:connectangles="0,0,0,0,0,0,0,0,0,0,0,0,0,0,0,0,0,0"/>
              </v:shape>
            </v:group>
            <v:group id="Group 532" o:spid="_x0000_s1659" style="position:absolute;left:1998;top:732;width:1094;height:2" coordorigin="1998,732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<v:shape id="Freeform 533" o:spid="_x0000_s1660" style="position:absolute;left:1998;top:732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RPUMAA&#10;AADcAAAADwAAAGRycy9kb3ducmV2LnhtbERPy4rCMBTdD8w/hDvgbpqO6CjVKCKKLtyMj/2luU3L&#10;NDelibX69WYhuDyc93zZ21p01PrKsYKfJAVBnDtdsVFwPm2/pyB8QNZYOyYFd/KwXHx+zDHT7sZ/&#10;1B2DETGEfYYKyhCaTEqfl2TRJ64hjlzhWoshwtZI3eIthttaDtP0V1qsODaU2NC6pPz/eLUKHpPR&#10;udutN1O9N9v0Ygtj3cEoNfjqVzMQgfrwFr/ce61gMo5r45l4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6RPUMAAAADcAAAADwAAAAAAAAAAAAAAAACYAgAAZHJzL2Rvd25y&#10;ZXYueG1sUEsFBgAAAAAEAAQA9QAAAIUDAAAAAA==&#10;" path="m,l1093,e" filled="f" strokecolor="white" strokeweight="1pt">
                <v:path arrowok="t" o:connecttype="custom" o:connectlocs="0,0;1093,0" o:connectangles="0,0"/>
              </v:shape>
            </v:group>
            <v:group id="Group 530" o:spid="_x0000_s1657" style="position:absolute;left:1998;top:956;width:1094;height:2" coordorigin="1998,956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<v:shape id="Freeform 531" o:spid="_x0000_s1658" style="position:absolute;left:1998;top:956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6J68AA&#10;AADcAAAADwAAAGRycy9kb3ducmV2LnhtbERPy4rCMBTdD/gP4QruxlQRLR3TMoiii9n4mP2luaZl&#10;mpvSxFr9erMYcHk473Ux2Eb01PnasYLZNAFBXDpds1FwOe8+UxA+IGtsHJOCB3ko8tHHGjPt7nyk&#10;/hSMiCHsM1RQhdBmUvqyIot+6lriyF1dZzFE2BmpO7zHcNvIeZIspcWaY0OFLW0qKv9ON6vguVpc&#10;+v1mm+qD2SW/9mqs+zFKTcbD9xeIQEN4i//dB61gtYzz45l4BGT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76J68AAAADcAAAADwAAAAAAAAAAAAAAAACYAgAAZHJzL2Rvd25y&#10;ZXYueG1sUEsFBgAAAAAEAAQA9QAAAIUDAAAAAA==&#10;" path="m,l1093,e" filled="f" strokecolor="white" strokeweight="1pt">
                <v:path arrowok="t" o:connecttype="custom" o:connectlocs="0,0;1093,0" o:connectangles="0,0"/>
              </v:shape>
            </v:group>
            <v:group id="Group 528" o:spid="_x0000_s1655" style="position:absolute;left:3617;top:508;width:1361;height:681" coordorigin="3617,508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<v:shape id="Freeform 529" o:spid="_x0000_s1656" style="position:absolute;left:3617;top:508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vaMQA&#10;AADcAAAADwAAAGRycy9kb3ducmV2LnhtbESPQWvCQBSE74X+h+UVequbeogS3QQtiD0Vqq3i7ZF9&#10;bqLZtyG7Nem/dwXB4zAz3zDzYrCNuFDna8cK3kcJCOLS6ZqNgp/t6m0KwgdkjY1jUvBPHor8+WmO&#10;mXY9f9NlE4yIEPYZKqhCaDMpfVmRRT9yLXH0jq6zGKLsjNQd9hFuGzlOklRarDkuVNjSR0XlefNn&#10;FcjD8is52XW9cy49mN+92dl9r9Try7CYgQg0hEf43v7UCibpGG5n4hG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z72jEAAAA3AAAAA8AAAAAAAAAAAAAAAAAmAIAAGRycy9k&#10;b3ducmV2LnhtbFBLBQYAAAAABAAEAPUAAACJAwAAAAA=&#10;" path="m57,l24,,7,7,1,23,,56,,624r1,32l7,673r17,6l56,680r1248,l1337,679r17,-6l1360,656r1,-32l1361,56,1337,,57,xe" fillcolor="#231f20" stroked="f">
                <v:path arrowok="t" o:connecttype="custom" o:connectlocs="57,508;24,508;7,515;1,531;0,564;0,1132;1,1164;7,1181;24,1187;56,1188;1304,1188;1337,1187;1354,1181;1360,1164;1361,1132;1361,564;1337,508;57,508" o:connectangles="0,0,0,0,0,0,0,0,0,0,0,0,0,0,0,0,0,0"/>
              </v:shape>
            </v:group>
            <v:group id="Group 526" o:spid="_x0000_s1653" style="position:absolute;left:3751;top:732;width:1094;height:2" coordorigin="3751,732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<v:shape id="Freeform 527" o:spid="_x0000_s1654" style="position:absolute;left:3751;top:732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WP6MMA&#10;AADcAAAADwAAAGRycy9kb3ducmV2LnhtbESPT4vCMBTE78J+h/AW9qbpiqjUpiKysh68+O/+aJ5p&#10;sXkpTazVT28WFjwOM/MbJlv2thYdtb5yrOB7lIAgLpyu2Cg4HTfDOQgfkDXWjknBgzws849Bhql2&#10;d95TdwhGRAj7FBWUITSplL4oyaIfuYY4ehfXWgxRtkbqFu8Rbms5TpKptFhxXCixoXVJxfVwswqe&#10;s8mp+13/zPXWbJKzvRjrdkapr89+tQARqA/v8H97qxXMphP4OxOPgM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WP6MMAAADcAAAADwAAAAAAAAAAAAAAAACYAgAAZHJzL2Rv&#10;d25yZXYueG1sUEsFBgAAAAAEAAQA9QAAAIgDAAAAAA==&#10;" path="m,l1093,e" filled="f" strokecolor="white" strokeweight="1pt">
                <v:path arrowok="t" o:connecttype="custom" o:connectlocs="0,0;1093,0" o:connectangles="0,0"/>
              </v:shape>
            </v:group>
            <v:group id="Group 524" o:spid="_x0000_s1651" style="position:absolute;left:3751;top:956;width:1094;height:2" coordorigin="3751,956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<v:shape id="Freeform 525" o:spid="_x0000_s1652" style="position:absolute;left:3751;top:956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0BMIA&#10;AADcAAAADwAAAGRycy9kb3ducmV2LnhtbESPT4vCMBTE74LfITzBm6aKVKlGEVHWw178d380z7TY&#10;vJQmW6uffrOw4HGYmd8wq01nK9FS40vHCibjBARx7nTJRsH1chgtQPiArLFyTApe5GGz7vdWmGn3&#10;5BO152BEhLDPUEERQp1J6fOCLPqxq4mjd3eNxRBlY6Ru8BnhtpLTJEmlxZLjQoE17QrKH+cfq+A9&#10;n13br91+oY/mkNzs3Vj3bZQaDrrtEkSgLnzC/+2jVjBPU/g7E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G7QEwgAAANwAAAAPAAAAAAAAAAAAAAAAAJgCAABkcnMvZG93&#10;bnJldi54bWxQSwUGAAAAAAQABAD1AAAAhwMAAAAA&#10;" path="m,l1093,e" filled="f" strokecolor="white" strokeweight="1pt">
                <v:path arrowok="t" o:connecttype="custom" o:connectlocs="0,0;1093,0" o:connectangles="0,0"/>
              </v:shape>
            </v:group>
            <v:group id="Group 519" o:spid="_x0000_s1646" style="position:absolute;left:3277;top:725;width:284;height:247" coordorigin="3277,725" coordsize="284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<v:shape id="Freeform 523" o:spid="_x0000_s1650" style="position:absolute;left:3277;top:725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k4zcMA&#10;AADcAAAADwAAAGRycy9kb3ducmV2LnhtbERPz2vCMBS+D/wfwhO8zdThnHSmRSaFDXfYdJfdHs2z&#10;jTYvpYlt99+bg7Djx/d7k4+2ET113jhWsJgnIIhLpw1XCn6OxeMahA/IGhvHpOCPPOTZ5GGDqXYD&#10;f1N/CJWIIexTVFCH0KZS+rImi37uWuLInVxnMUTYVVJ3OMRw28inJFlJi4ZjQ40tvdVUXg5XqyB8&#10;mmK95LMxz/tf/zHud1+n4ajUbDpuX0EEGsO/+O5+1wpeVnFtPBOPgM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k4zcMAAADcAAAADwAAAAAAAAAAAAAAAACYAgAAZHJzL2Rv&#10;d25yZXYueG1sUEsFBgAAAAAEAAQA9QAAAIgDAAAAAA==&#10;" path="m178,246r-1,-59l105,175,104,71,176,58,176,,283,122,178,246xe" fillcolor="black" stroked="f">
                <v:path arrowok="t" o:connecttype="custom" o:connectlocs="178,971;177,912;105,900;104,796;176,783;176,725;283,847;178,971" o:connectangles="0,0,0,0,0,0,0,0"/>
              </v:shape>
              <v:shape id="Freeform 522" o:spid="_x0000_s1649" style="position:absolute;left:3277;top:725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dVsYA&#10;AADcAAAADwAAAGRycy9kb3ducmV2LnhtbESPQWvCQBSE70L/w/IKvemmUq2NWaVYBMUeWu3F2yP7&#10;kmybfRuyWxP/vSsIHoeZ+YbJlr2txYlabxwreB4lIIhzpw2XCn4O6+EMhA/IGmvHpOBMHpaLh0GG&#10;qXYdf9NpH0oRIexTVFCF0KRS+rwii37kGuLoFa61GKJsS6lb7CLc1nKcJFNp0XBcqLChVUX53/7f&#10;KgifZj174V9jJruj3/a7j6+iOyj19Ni/z0EE6sM9fGtvtILX6Rtcz8Qj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WdVsYAAADcAAAADwAAAAAAAAAAAAAAAACYAgAAZHJz&#10;L2Rvd25yZXYueG1sUEsFBgAAAAAEAAQA9QAAAIsDAAAAAA==&#10;" path="m84,171l58,166,57,80,83,75r1,96xe" fillcolor="black" stroked="f">
                <v:path arrowok="t" o:connecttype="custom" o:connectlocs="84,896;58,891;57,805;83,800;84,896" o:connectangles="0,0,0,0,0"/>
              </v:shape>
              <v:shape id="Freeform 521" o:spid="_x0000_s1648" style="position:absolute;left:3277;top:725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aiFsMA&#10;AADcAAAADwAAAGRycy9kb3ducmV2LnhtbERPz2vCMBS+D/wfwhO8zdThpnSmRSaFDXfYdJfdHs2z&#10;jTYvpYlt99+bg7Djx/d7k4+2ET113jhWsJgnIIhLpw1XCn6OxeMahA/IGhvHpOCPPOTZ5GGDqXYD&#10;f1N/CJWIIexTVFCH0KZS+rImi37uWuLInVxnMUTYVVJ3OMRw28inJHmRFg3HhhpbequpvByuVkH4&#10;NMV6yWdjnve//mPc775Ow1Gp2XTcvoIINIZ/8d39rhWsVnF+PBOPgM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aiFsMAAADcAAAADwAAAAAAAAAAAAAAAACYAgAAZHJzL2Rv&#10;d25yZXYueG1sUEsFBgAAAAAEAAQA9QAAAIgDAAAAAA==&#10;" path="m45,164l29,162,28,85,44,82r1,82xe" fillcolor="black" stroked="f">
                <v:path arrowok="t" o:connecttype="custom" o:connectlocs="45,889;29,887;28,810;44,807;45,889" o:connectangles="0,0,0,0,0"/>
              </v:shape>
              <v:shape id="Freeform 520" o:spid="_x0000_s1647" style="position:absolute;left:3277;top:725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HjcUA&#10;AADcAAAADwAAAGRycy9kb3ducmV2LnhtbESPT2vCQBTE74V+h+UVeqsbpVaJrlIqAcUe/Hfx9sg+&#10;k9Xs25Bdk/TbdwsFj8PM/IaZL3tbiZYabxwrGA4SEMS504YLBadj9jYF4QOyxsoxKfghD8vF89Mc&#10;U+063lN7CIWIEPYpKihDqFMpfV6SRT9wNXH0Lq6xGKJsCqkb7CLcVnKUJB/SouG4UGJNXyXlt8Pd&#10;KgjfJpu+89WY8fbsN/12tbt0R6VeX/rPGYhAfXiE/9trrWAyGc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+geNxQAAANwAAAAPAAAAAAAAAAAAAAAAAJgCAABkcnMv&#10;ZG93bnJldi54bWxQSwUGAAAAAAQABAD1AAAAigMAAAAA&#10;" path="m11,158l1,157,,90,10,88r1,70xe" fillcolor="black" stroked="f">
                <v:path arrowok="t" o:connecttype="custom" o:connectlocs="11,883;1,882;0,815;10,813;11,883" o:connectangles="0,0,0,0,0"/>
              </v:shape>
            </v:group>
            <v:group id="Group 514" o:spid="_x0000_s1641" style="position:absolute;left:5034;top:725;width:284;height:247" coordorigin="5034,725" coordsize="284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<v:shape id="Freeform 518" o:spid="_x0000_s1645" style="position:absolute;left:5034;top:725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Q8YcYA&#10;AADcAAAADwAAAGRycy9kb3ducmV2LnhtbESPQWvCQBSE70L/w/IEb3WjtlWiaxAlYLGHVnvp7ZF9&#10;Jmuzb0N2Nem/7xYKHoeZ+YZZZb2txY1abxwrmIwTEMSF04ZLBZ+n/HEBwgdkjbVjUvBDHrL1w2CF&#10;qXYdf9DtGEoRIexTVFCF0KRS+qIii37sGuLonV1rMUTZllK32EW4reU0SV6kRcNxocKGthUV38er&#10;VRDeTL544osxz4cv/9ofdu/n7qTUaNhvliAC9eEe/m/vtYL5fAZ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Q8YcYAAADcAAAADwAAAAAAAAAAAAAAAACYAgAAZHJz&#10;L2Rvd25yZXYueG1sUEsFBgAAAAAEAAQA9QAAAIsDAAAAAA==&#10;" path="m178,246r,-59l106,175,105,71,177,58,176,,284,122,178,246xe" fillcolor="black" stroked="f">
                <v:path arrowok="t" o:connecttype="custom" o:connectlocs="178,971;178,912;106,900;105,796;177,783;176,725;284,847;178,971" o:connectangles="0,0,0,0,0,0,0,0"/>
              </v:shape>
              <v:shape id="Freeform 517" o:spid="_x0000_s1644" style="position:absolute;left:5034;top:725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2kFcYA&#10;AADcAAAADwAAAGRycy9kb3ducmV2LnhtbESPQWvCQBSE70L/w/IK3nRT0UaiGymKULEHq714e2Rf&#10;km2zb0N2a9J/3y0UPA4z8w2z3gy2ETfqvHGs4GmagCAunDZcKfi47CdLED4ga2wck4If8rDJH0Zr&#10;zLTr+Z1u51CJCGGfoYI6hDaT0hc1WfRT1xJHr3SdxRBlV0ndYR/htpGzJHmWFg3HhRpb2tZUfJ2/&#10;rYLwZvbLOX8aszhe/WE47k5lf1Fq/Di8rEAEGsI9/N9+1QrSdA5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2kFcYAAADcAAAADwAAAAAAAAAAAAAAAACYAgAAZHJz&#10;L2Rvd25yZXYueG1sUEsFBgAAAAAEAAQA9QAAAIsDAAAAAA==&#10;" path="m85,171l58,166,57,80,83,75r2,96xe" fillcolor="black" stroked="f">
                <v:path arrowok="t" o:connecttype="custom" o:connectlocs="85,896;58,891;57,805;83,800;85,896" o:connectangles="0,0,0,0,0"/>
              </v:shape>
              <v:shape id="Freeform 516" o:spid="_x0000_s1643" style="position:absolute;left:5034;top:725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BjsUA&#10;AADcAAAADwAAAGRycy9kb3ducmV2LnhtbESPzWsCMRTE74X+D+EVvNVsi1+sRikVQdFD/bh4e2ye&#10;u9HNy7KJ7vrfG0HocZiZ3zCTWWtLcaPaG8cKvroJCOLMacO5gsN+8TkC4QOyxtIxKbiTh9n0/W2C&#10;qXYNb+m2C7mIEPYpKihCqFIpfVaQRd91FXH0Tq62GKKsc6lrbCLclvI7SQbSouG4UGBFvwVll93V&#10;Kggbsxj1+GxMf330q3Y9/zs1e6U6H+3PGESgNvyHX+2lVjAc9uF5Jh4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QGOxQAAANwAAAAPAAAAAAAAAAAAAAAAAJgCAABkcnMv&#10;ZG93bnJldi54bWxQSwUGAAAAAAQABAD1AAAAigMAAAAA&#10;" path="m45,164l30,162,29,85,44,82r1,82xe" fillcolor="black" stroked="f">
                <v:path arrowok="t" o:connecttype="custom" o:connectlocs="45,889;30,887;29,810;44,807;45,889" o:connectangles="0,0,0,0,0"/>
              </v:shape>
              <v:shape id="Freeform 515" o:spid="_x0000_s1642" style="position:absolute;left:5034;top:725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Of+cUA&#10;AADcAAAADwAAAGRycy9kb3ducmV2LnhtbESPzWsCMRTE74L/Q3iCN81a6gerUaRFaLGH+nHx9tg8&#10;d6Obl2UT3fW/N0Khx2FmfsMsVq0txZ1qbxwrGA0TEMSZ04ZzBcfDZjAD4QOyxtIxKXiQh9Wy21lg&#10;ql3DO7rvQy4ihH2KCooQqlRKnxVk0Q9dRRy9s6sthijrXOoamwi3pXxLkom0aDguFFjRR0HZdX+z&#10;CsKP2cze+WLMeHvy3+328/fcHJTq99r1HESgNvyH/9pfWsF0OoHXmXg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5/5xQAAANwAAAAPAAAAAAAAAAAAAAAAAJgCAABkcnMv&#10;ZG93bnJldi54bWxQSwUGAAAAAAQABAD1AAAAigMAAAAA&#10;" path="m11,158l1,157,,90,10,88r1,70xe" fillcolor="black" stroked="f">
                <v:path arrowok="t" o:connecttype="custom" o:connectlocs="11,883;1,882;0,815;10,813;11,883" o:connectangles="0,0,0,0,0"/>
              </v:shape>
            </v:group>
            <v:group id="Group 512" o:spid="_x0000_s1639" style="position:absolute;left:5374;top:508;width:1361;height:681" coordorigin="5374,508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<v:shape id="Freeform 513" o:spid="_x0000_s1640" style="position:absolute;left:5374;top:508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OX8IA&#10;AADcAAAADwAAAGRycy9kb3ducmV2LnhtbERPz2vCMBS+C/4P4Qm72dQdrHRGccLYTgPr1uLt0byl&#10;dc1LaTLb/ffmMNjx4/u93U+2EzcafOtYwSpJQRDXTrdsFHycX5YbED4ga+wck4Jf8rDfzWdbzLUb&#10;+US3IhgRQ9jnqKAJoc+l9HVDFn3ieuLIfbnBYohwMFIPOMZw28nHNF1Liy3HhgZ7OjZUfxc/VoG8&#10;PL+nV/vals6tL+azMqWtRqUeFtPhCUSgKfyL/9xvWkGWxbXxTDwC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Ak5fwgAAANwAAAAPAAAAAAAAAAAAAAAAAJgCAABkcnMvZG93&#10;bnJldi54bWxQSwUGAAAAAAQABAD1AAAAhwMAAAAA&#10;" path="m57,l24,,8,7,1,23,,56,,624r1,32l8,673r16,6l57,680r1247,l1337,679r17,-6l1360,656r1,-32l1361,56,1337,,57,xe" fillcolor="#231f20" stroked="f">
                <v:path arrowok="t" o:connecttype="custom" o:connectlocs="57,508;24,508;8,515;1,531;0,564;0,1132;1,1164;8,1181;24,1187;57,1188;1304,1188;1337,1187;1354,1181;1360,1164;1361,1132;1361,564;1337,508;57,508" o:connectangles="0,0,0,0,0,0,0,0,0,0,0,0,0,0,0,0,0,0"/>
              </v:shape>
            </v:group>
            <v:group id="Group 510" o:spid="_x0000_s1637" style="position:absolute;left:5508;top:732;width:1094;height:2" coordorigin="5508,732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<v:shape id="Freeform 511" o:spid="_x0000_s1638" style="position:absolute;left:5508;top:732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JvEcAA&#10;AADcAAAADwAAAGRycy9kb3ducmV2LnhtbERPy4rCMBTdC/5DuII7TUdkLB3TMogyLtz42l+aa1qm&#10;uSlNpla/3iwGXB7Oe10MthE9db52rOBjnoAgLp2u2Si4nHezFIQPyBobx6TgQR6KfDxaY6bdnY/U&#10;n4IRMYR9hgqqENpMSl9WZNHPXUscuZvrLIYIOyN1h/cYbhu5SJJPabHm2FBhS5uKyt/Tn1XwXC0v&#10;/c9mm+q92SVXezPWHYxS08nw/QUi0BDe4n/3XitYpXF+PBOPgM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JvEcAAAADcAAAADwAAAAAAAAAAAAAAAACYAgAAZHJzL2Rvd25y&#10;ZXYueG1sUEsFBgAAAAAEAAQA9QAAAIUDAAAAAA==&#10;" path="m,l1093,e" filled="f" strokecolor="white" strokeweight="1pt">
                <v:path arrowok="t" o:connecttype="custom" o:connectlocs="0,0;1093,0" o:connectangles="0,0"/>
              </v:shape>
            </v:group>
            <v:group id="Group 502" o:spid="_x0000_s1629" style="position:absolute;left:5508;top:956;width:1094;height:2" coordorigin="5508,956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<v:shape id="Freeform 509" o:spid="_x0000_s1636" style="position:absolute;left:5508;top:956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xU/cIA&#10;AADcAAAADwAAAGRycy9kb3ducmV2LnhtbESPQYvCMBSE74L/ITzBm6bKoqUaRWRlPXhR6/3RPNNi&#10;81KabK376zcLCx6HmfmGWW97W4uOWl85VjCbJiCIC6crNgry62GSgvABWWPtmBS8yMN2MxysMdPu&#10;yWfqLsGICGGfoYIyhCaT0hclWfRT1xBH7+5aiyHK1kjd4jPCbS3nSbKQFiuOCyU2tC+peFy+rYKf&#10;5Ufefe0/U300h+Rm78a6k1FqPOp3KxCB+vAO/7ePWsEyncPf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FT9wgAAANwAAAAPAAAAAAAAAAAAAAAAAJgCAABkcnMvZG93&#10;bnJldi54bWxQSwUGAAAAAAQABAD1AAAAhwMAAAAA&#10;" path="m,l1093,e" filled="f" strokecolor="white" strokeweight="1pt">
                <v:path arrowok="t" o:connecttype="custom" o:connectlocs="0,0;1093,0" o:connectangles="0,0"/>
              </v:shape>
              <v:shape id="Picture 508" o:spid="_x0000_s1635" type="#_x0000_t75" style="position:absolute;left:5667;top:552;width:12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sg8zDAAAA3AAAAA8AAABkcnMvZG93bnJldi54bWxEj81qwzAQhO+FvIPYQm+N3Ia2wYlskoaG&#10;XJPmARZrY4lYK2Mp/unTV4VAj8PMfMOsy9E1oqcuWM8KXuYZCOLKa8u1gvP31/MSRIjIGhvPpGCi&#10;AGUxe1hjrv3AR+pPsRYJwiFHBSbGNpcyVIYchrlviZN38Z3DmGRXS93hkOCuka9Z9i4dWk4LBlv6&#10;NFRdTzenoH6bsuPObezP/hbMgNfxYvdbpZ4ex80KRKQx/ofv7YNW8LFcwN+ZdARk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uyDzMMAAADcAAAADwAAAAAAAAAAAAAAAACf&#10;AgAAZHJzL2Rvd25yZXYueG1sUEsFBgAAAAAEAAQA9wAAAI8DAAAAAA==&#10;">
                <v:imagedata r:id="rId133" o:title=""/>
              </v:shape>
              <v:shape id="Picture 507" o:spid="_x0000_s1634" type="#_x0000_t75" style="position:absolute;left:5656;top:783;width:14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CGufFAAAA3AAAAA8AAABkcnMvZG93bnJldi54bWxEj9FqwkAURN8L/sNyhb7VjVJaia4igiJo&#10;W4x+wDV7TaK7d0N2Y9K/7xYKfRxm5gwzX/bWiAc1vnKsYDxKQBDnTldcKDifNi9TED4gazSOScE3&#10;eVguBk9zTLXr+EiPLBQiQtinqKAMoU6l9HlJFv3I1cTRu7rGYoiyKaRusItwa+QkSd6kxYrjQok1&#10;rUvK71lrFXx+7Nfby2n8lR3a1shOb25bNko9D/vVDESgPvyH/9o7reB9+gq/Z+IRkI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ghrnxQAAANwAAAAPAAAAAAAAAAAAAAAA&#10;AJ8CAABkcnMvZG93bnJldi54bWxQSwUGAAAAAAQABAD3AAAAkQMAAAAA&#10;">
                <v:imagedata r:id="rId134" o:title=""/>
              </v:shape>
              <v:shape id="Text Box 506" o:spid="_x0000_s1633" type="#_x0000_t202" style="position:absolute;left:2188;top:571;width:714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z1cUA&#10;AADcAAAADwAAAGRycy9kb3ducmV2LnhtbESPQWvCQBSE7wX/w/KE3upGQWujq4hUEARpTA89vmaf&#10;yWL2bZrdavz3riB4HGbmG2a+7GwtztR641jBcJCAIC6cNlwq+M43b1MQPiBrrB2Tgit5WC56L3NM&#10;tbtwRudDKEWEsE9RQRVCk0rpi4os+oFriKN3dK3FEGVbSt3iJcJtLUdJMpEWDceFChtaV1ScDv9W&#10;weqHs0/zt//9yo6ZyfOPhHeTk1Kv/W41AxGoC8/wo73VCt6n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TPVxQAAANwAAAAPAAAAAAAAAAAAAAAAAJgCAABkcnMv&#10;ZG93bnJldi54bWxQSwUGAAAAAAQABAD1AAAAigMAAAAA&#10;" filled="f" stroked="f">
                <v:textbox style="mso-next-textbox:#Text Box 506" inset="0,0,0,0">
                  <w:txbxContent>
                    <w:p w:rsidR="00D54872" w:rsidRDefault="00D54872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USER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CODE</w:t>
                      </w:r>
                    </w:p>
                  </w:txbxContent>
                </v:textbox>
              </v:shape>
              <v:shape id="Text Box 505" o:spid="_x0000_s1632" type="#_x0000_t202" style="position:absolute;left:3854;top:571;width:887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OtosUA&#10;AADcAAAADwAAAGRycy9kb3ducmV2LnhtbESPQWvCQBSE70L/w/IKvelGD1Gjq4hYKBSkMR56fM0+&#10;k8Xs25jdavrvu4LgcZiZb5jlureNuFLnjWMF41ECgrh02nCl4Fi8D2cgfEDW2DgmBX/kYb16GSwx&#10;0+7GOV0PoRIRwj5DBXUIbSalL2uy6EeuJY7eyXUWQ5RdJXWHtwi3jZwkSSotGo4LNba0rak8H36t&#10;gs035ztz2f985afcFMU84c/0rNTba79ZgAjUh2f40f7QCqazF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462ixQAAANwAAAAPAAAAAAAAAAAAAAAAAJgCAABkcnMv&#10;ZG93bnJldi54bWxQSwUGAAAAAAQABAD1AAAAigMAAAAA&#10;" filled="f" stroked="f">
                <v:textbox style="mso-next-textbox:#Text Box 505" inset="0,0,0,0">
                  <w:txbxContent>
                    <w:p w:rsidR="00D54872" w:rsidRDefault="00D54872">
                      <w:pPr>
                        <w:spacing w:line="123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 xml:space="preserve">MASTER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CODE</w:t>
                      </w:r>
                    </w:p>
                    <w:p w:rsidR="00D54872" w:rsidRDefault="00D54872">
                      <w:pPr>
                        <w:spacing w:before="14" w:line="224" w:lineRule="exact"/>
                        <w:ind w:left="106" w:right="104" w:firstLine="196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 xml:space="preserve">******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23:49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3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03/01</w:t>
                      </w:r>
                    </w:p>
                  </w:txbxContent>
                </v:textbox>
              </v:shape>
              <v:shape id="Text Box 504" o:spid="_x0000_s1631" type="#_x0000_t202" style="position:absolute;left:5795;top:571;width:521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8IOcUA&#10;AADcAAAADwAAAGRycy9kb3ducmV2LnhtbESPQWvCQBSE74L/YXmF3nRTD2pTNyJSQSiUxnjw+Jp9&#10;Jkuyb9Psqum/7wpCj8PMfMOs1oNtxZV6bxwreJkmIIhLpw1XCo7FbrIE4QOyxtYxKfglD+tsPFph&#10;qt2Nc7oeQiUihH2KCuoQulRKX9Zk0U9dRxy9s+sthij7SuoebxFuWzlLkrm0aDgu1NjRtqayOVys&#10;gs2J83fz8/n9lZ9zUxSvCX/MG6Wen4bNG4hAQ/gPP9p7rWCxXMD9TD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rwg5xQAAANwAAAAPAAAAAAAAAAAAAAAAAJgCAABkcnMv&#10;ZG93bnJldi54bWxQSwUGAAAAAAQABAD1AAAAigMAAAAA&#10;" filled="f" stroked="f">
                <v:textbox style="mso-next-textbox:#Text Box 504" inset="0,0,0,0">
                  <w:txbxContent>
                    <w:p w:rsidR="00D54872" w:rsidRDefault="00D54872">
                      <w:pPr>
                        <w:spacing w:line="123" w:lineRule="exact"/>
                        <w:ind w:left="53" w:hanging="54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2"/>
                        </w:rPr>
                        <w:t>SETTING</w:t>
                      </w:r>
                    </w:p>
                    <w:p w:rsidR="00D54872" w:rsidRDefault="00D54872">
                      <w:pPr>
                        <w:spacing w:before="81" w:line="135" w:lineRule="exact"/>
                        <w:ind w:left="53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USERS</w:t>
                      </w:r>
                    </w:p>
                  </w:txbxContent>
                </v:textbox>
              </v:shape>
              <v:shape id="Text Box 503" o:spid="_x0000_s1630" type="#_x0000_t202" style="position:absolute;left:2208;top:1015;width:674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cS8MA&#10;AADcAAAADwAAAGRycy9kb3ducmV2LnhtbERPz2vCMBS+C/sfwht409QdaleNImMDYSDW7rDjW/Ns&#10;g81L12Rt99+bw2DHj+/3dj/ZVgzUe+NYwWqZgCCunDZcK/go3xYZCB+QNbaOScEvedjvHmZbzLUb&#10;uaDhEmoRQ9jnqKAJocul9FVDFv3SdcSRu7reYoiwr6XucYzhtpVPSZJKi4ZjQ4MdvTRU3S4/VsHh&#10;k4tX8336OhfXwpTlc8Lv6U2p+eN02IAINIV/8Z/7qBWss7g2no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CcS8MAAADcAAAADwAAAAAAAAAAAAAAAACYAgAAZHJzL2Rv&#10;d25yZXYueG1sUEsFBgAAAAAEAAQA9QAAAIgDAAAAAA==&#10;" filled="f" stroked="f">
                <v:textbox style="mso-next-textbox:#Text Box 503" inset="0,0,0,0">
                  <w:txbxContent>
                    <w:p w:rsidR="00D54872" w:rsidRDefault="00D54872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23:49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3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03/01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FF438E" w:rsidRPr="00A136BC" w:rsidRDefault="00DB3A5C">
      <w:pPr>
        <w:pStyle w:val="a3"/>
        <w:spacing w:before="140"/>
        <w:ind w:left="106"/>
      </w:pPr>
      <w:r>
        <w:rPr>
          <w:noProof/>
          <w:lang w:bidi="he-IL"/>
        </w:rPr>
        <w:pict>
          <v:group id="Group 496" o:spid="_x0000_s1623" style="position:absolute;left:0;text-align:left;margin-left:99.9pt;margin-top:5.95pt;width:14.2pt;height:12.35pt;z-index:251559936;mso-position-horizontal-relative:page" coordorigin="1474,109" coordsize="284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">
            <v:shape id="Freeform 500" o:spid="_x0000_s1627" style="position:absolute;left:1474;top:109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P+dsMA&#10;AADcAAAADwAAAGRycy9kb3ducmV2LnhtbERPz2vCMBS+C/4P4Q1203QynXSmRRwFRQ+b7rLbo3m2&#10;2ZqX0mRt998vB8Hjx/d7k4+2ET113jhW8DRPQBCXThuuFHxeitkahA/IGhvHpOCPPOTZdLLBVLuB&#10;P6g/h0rEEPYpKqhDaFMpfVmTRT93LXHkrq6zGCLsKqk7HGK4beQiSVbSouHYUGNLu5rKn/OvVRBO&#10;plg/87cxy+OXP4zHt/frcFHq8WHcvoIINIa7+ObeawUvyzg/nolH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P+dsMAAADcAAAADwAAAAAAAAAAAAAAAACYAgAAZHJzL2Rv&#10;d25yZXYueG1sUEsFBgAAAAAEAAQA9QAAAIgDAAAAAA==&#10;" path="m178,246r,-58l106,175,104,72,176,59,176,,284,122,178,246xe" fillcolor="black" stroked="f">
              <v:path arrowok="t" o:connecttype="custom" o:connectlocs="178,355;178,297;106,284;104,181;176,168;176,109;284,231;178,355" o:connectangles="0,0,0,0,0,0,0,0"/>
            </v:shape>
            <v:shape id="Freeform 499" o:spid="_x0000_s1626" style="position:absolute;left:1474;top:109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9b7cUA&#10;AADcAAAADwAAAGRycy9kb3ducmV2LnhtbESPT2vCQBTE74V+h+UVvJmNRatEVyktQsUe/Hfx9sg+&#10;k9Xs25DdmvjtXUHocZiZ3zCzRWcrcaXGG8cKBkkKgjh32nCh4LBf9icgfEDWWDkmBTfysJi/vsww&#10;067lLV13oRARwj5DBWUIdSalz0uy6BNXE0fv5BqLIcqmkLrBNsJtJd/T9ENaNBwXSqzpq6T8svuz&#10;CsKvWU6GfDZmtD76Vbf+3pzavVK9t+5zCiJQF/7Dz/aPVjAeDeB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1vtxQAAANwAAAAPAAAAAAAAAAAAAAAAAJgCAABkcnMv&#10;ZG93bnJldi54bWxQSwUGAAAAAAQABAD1AAAAigMAAAAA&#10;" path="m84,172l58,167,57,80,83,76r1,96xe" fillcolor="black" stroked="f">
              <v:path arrowok="t" o:connecttype="custom" o:connectlocs="84,281;58,276;57,189;83,185;84,281" o:connectangles="0,0,0,0,0"/>
            </v:shape>
            <v:shape id="Freeform 498" o:spid="_x0000_s1625" style="position:absolute;left:1474;top:109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3FmsYA&#10;AADcAAAADwAAAGRycy9kb3ducmV2LnhtbESPT2vCQBTE74V+h+UJvelGqa1EN1IUwWIP/unF2yP7&#10;kmybfRuyq0m/vSsIPQ4z8xtmsextLa7UeuNYwXiUgCDOnTZcKvg+bYYzED4ga6wdk4I/8rDMnp8W&#10;mGrX8YGux1CKCGGfooIqhCaV0ucVWfQj1xBHr3CtxRBlW0rdYhfhtpaTJHmTFg3HhQobWlWU/x4v&#10;VkH4MpvZK/8YM92d/We/W++L7qTUy6D/mIMI1If/8KO91QrepxO4n4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3FmsYAAADcAAAADwAAAAAAAAAAAAAAAACYAgAAZHJz&#10;L2Rvd25yZXYueG1sUEsFBgAAAAAEAAQA9QAAAIsDAAAAAA==&#10;" path="m45,165l30,162,28,85,44,83r1,82xe" fillcolor="black" stroked="f">
              <v:path arrowok="t" o:connecttype="custom" o:connectlocs="45,274;30,271;28,194;44,192;45,274" o:connectangles="0,0,0,0,0"/>
            </v:shape>
            <v:shape id="Freeform 497" o:spid="_x0000_s1624" style="position:absolute;left:1474;top:109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FgAcYA&#10;AADcAAAADwAAAGRycy9kb3ducmV2LnhtbESPQWvCQBSE70L/w/IKvemmVluJWaVYBMUeWu3F2yP7&#10;kmybfRuyWxP/vSsIHoeZ+YbJlr2txYlabxwreB4lIIhzpw2XCn4O6+EMhA/IGmvHpOBMHpaLh0GG&#10;qXYdf9NpH0oRIexTVFCF0KRS+rwii37kGuLoFa61GKJsS6lb7CLc1nKcJK/SouG4UGFDq4ryv/2/&#10;VRA+zXo24V9jpruj3/a7j6+iOyj19Ni/z0EE6sM9fGtvtIK36Qtcz8Qj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FgAcYAAADcAAAADwAAAAAAAAAAAAAAAACYAgAAZHJz&#10;L2Rvd25yZXYueG1sUEsFBgAAAAAEAAQA9QAAAIsDAAAAAA==&#10;" path="m11,159l1,157,,91,10,89r1,70xe" fillcolor="black" stroked="f">
              <v:path arrowok="t" o:connecttype="custom" o:connectlocs="11,268;1,266;0,200;10,198;11,268" o:connectangles="0,0,0,0,0"/>
            </v:shape>
            <w10:wrap anchorx="page"/>
          </v:group>
        </w:pict>
      </w:r>
      <w:r w:rsidR="00282AC3" w:rsidRPr="00A136BC">
        <w:rPr>
          <w:noProof/>
          <w:sz w:val="18"/>
          <w:szCs w:val="18"/>
          <w:lang w:bidi="he-IL"/>
        </w:rPr>
        <w:t>Сенсорный экран</w:t>
      </w:r>
    </w:p>
    <w:p w:rsidR="00FF438E" w:rsidRPr="00A136BC" w:rsidRDefault="00FF438E">
      <w:pPr>
        <w:spacing w:before="5"/>
        <w:rPr>
          <w:rFonts w:ascii="Calibri" w:eastAsia="Calibri" w:hAnsi="Calibri" w:cs="Calibri"/>
          <w:sz w:val="19"/>
          <w:szCs w:val="19"/>
        </w:rPr>
      </w:pPr>
    </w:p>
    <w:p w:rsidR="00FF438E" w:rsidRPr="00A136BC" w:rsidRDefault="00FF438E">
      <w:pPr>
        <w:rPr>
          <w:rFonts w:ascii="Calibri" w:eastAsia="Calibri" w:hAnsi="Calibri" w:cs="Calibri"/>
          <w:sz w:val="19"/>
          <w:szCs w:val="19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282AC3" w:rsidP="00282AC3">
      <w:pPr>
        <w:spacing w:before="79"/>
        <w:ind w:left="1985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lastRenderedPageBreak/>
        <w:t>нажмите</w:t>
      </w:r>
      <w:proofErr w:type="gramStart"/>
      <w:r w:rsidR="00B73054" w:rsidRPr="00A136BC">
        <w:rPr>
          <w:rFonts w:ascii="Calibri"/>
          <w:color w:val="231F20"/>
          <w:spacing w:val="-4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</w:t>
      </w:r>
      <w:r w:rsidR="00B73054" w:rsidRPr="00A136BC">
        <w:rPr>
          <w:rFonts w:ascii="Calibri"/>
          <w:color w:val="231F20"/>
          <w:position w:val="-2"/>
          <w:sz w:val="12"/>
        </w:rPr>
        <w:t>*</w:t>
      </w:r>
      <w:r w:rsidR="00B73054" w:rsidRPr="00A136BC">
        <w:rPr>
          <w:rFonts w:ascii="Calibri"/>
          <w:b/>
          <w:color w:val="231F20"/>
          <w:sz w:val="10"/>
        </w:rPr>
        <w:t>]</w:t>
      </w:r>
      <w:proofErr w:type="gramEnd"/>
    </w:p>
    <w:p w:rsidR="00FF438E" w:rsidRPr="00A136BC" w:rsidRDefault="00B73054">
      <w:pPr>
        <w:spacing w:before="1"/>
        <w:rPr>
          <w:rFonts w:ascii="Calibri" w:eastAsia="Calibri" w:hAnsi="Calibri" w:cs="Calibri"/>
          <w:b/>
          <w:bCs/>
          <w:sz w:val="8"/>
          <w:szCs w:val="8"/>
        </w:rPr>
      </w:pPr>
      <w:r w:rsidRPr="00A136BC">
        <w:br w:type="column"/>
      </w:r>
    </w:p>
    <w:p w:rsidR="000C2A40" w:rsidRPr="00A136BC" w:rsidRDefault="000C2A40" w:rsidP="000C2A40">
      <w:pPr>
        <w:ind w:right="1844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 w:eastAsia="Calibri" w:hAnsi="Calibri" w:cs="Calibri"/>
          <w:sz w:val="10"/>
          <w:szCs w:val="10"/>
        </w:rPr>
        <w:t xml:space="preserve">Введите [Мастер </w:t>
      </w:r>
      <w:proofErr w:type="spellStart"/>
      <w:r w:rsidRPr="00A136BC">
        <w:rPr>
          <w:rFonts w:ascii="Calibri" w:eastAsia="Calibri" w:hAnsi="Calibri" w:cs="Calibri"/>
          <w:sz w:val="10"/>
          <w:szCs w:val="10"/>
        </w:rPr>
        <w:t>ПИН-код</w:t>
      </w:r>
      <w:proofErr w:type="spellEnd"/>
      <w:r w:rsidR="00357DD4" w:rsidRPr="00A136BC">
        <w:rPr>
          <w:rFonts w:ascii="Calibri" w:eastAsia="Calibri" w:hAnsi="Calibri" w:cs="Calibri"/>
          <w:sz w:val="10"/>
          <w:szCs w:val="10"/>
        </w:rPr>
        <w:t>]</w:t>
      </w:r>
      <w:r w:rsidRPr="00A136BC">
        <w:rPr>
          <w:rFonts w:ascii="Calibri" w:eastAsia="Calibri" w:hAnsi="Calibri" w:cs="Calibri"/>
          <w:sz w:val="10"/>
          <w:szCs w:val="10"/>
        </w:rPr>
        <w:t>, нажмите [ОК]. Или</w:t>
      </w:r>
    </w:p>
    <w:p w:rsidR="000C2A40" w:rsidRPr="00A136BC" w:rsidRDefault="000C2A40" w:rsidP="000C2A40">
      <w:pPr>
        <w:ind w:right="1844"/>
        <w:rPr>
          <w:rFonts w:ascii="Calibri" w:eastAsia="Calibri" w:hAnsi="Calibri" w:cs="Calibri"/>
          <w:sz w:val="10"/>
          <w:szCs w:val="10"/>
        </w:rPr>
        <w:sectPr w:rsidR="000C2A40" w:rsidRPr="00A136BC" w:rsidSect="004F0440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3224" w:space="2"/>
            <w:col w:w="4254"/>
          </w:cols>
        </w:sectPr>
      </w:pPr>
      <w:r w:rsidRPr="00A136BC">
        <w:rPr>
          <w:rFonts w:ascii="Calibri" w:eastAsia="Calibri" w:hAnsi="Calibri" w:cs="Calibri"/>
          <w:sz w:val="10"/>
          <w:szCs w:val="10"/>
        </w:rPr>
        <w:t>проведите пальцем по сканеру отпечатков пальцев</w:t>
      </w: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  <w:sectPr w:rsidR="00FF438E" w:rsidRPr="00A136BC" w:rsidSect="00282AC3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3366" w:space="2"/>
            <w:col w:w="4112"/>
          </w:cols>
        </w:sectPr>
      </w:pPr>
    </w:p>
    <w:p w:rsidR="00FF438E" w:rsidRPr="00A136BC" w:rsidRDefault="00FF438E">
      <w:pPr>
        <w:spacing w:before="2"/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B73054">
      <w:pPr>
        <w:pStyle w:val="4"/>
        <w:tabs>
          <w:tab w:val="left" w:pos="1466"/>
        </w:tabs>
        <w:ind w:left="108"/>
        <w:rPr>
          <w:rFonts w:cs="Calibri"/>
          <w:b w:val="0"/>
          <w:bCs w:val="0"/>
        </w:rPr>
      </w:pP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1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tabs>
          <w:tab w:val="left" w:pos="1433"/>
        </w:tabs>
        <w:spacing w:before="67"/>
        <w:ind w:left="75"/>
        <w:rPr>
          <w:rFonts w:ascii="Calibri" w:eastAsia="Calibri" w:hAnsi="Calibri" w:cs="Calibri"/>
          <w:sz w:val="16"/>
          <w:szCs w:val="16"/>
        </w:rPr>
      </w:pPr>
      <w:r w:rsidRPr="00A136BC">
        <w:br w:type="column"/>
      </w:r>
      <w:r w:rsidRPr="00A136BC">
        <w:rPr>
          <w:rFonts w:ascii="Calibri"/>
          <w:b/>
          <w:color w:val="231F20"/>
          <w:sz w:val="16"/>
          <w:highlight w:val="lightGray"/>
        </w:rPr>
        <w:lastRenderedPageBreak/>
        <w:t xml:space="preserve"> </w:t>
      </w:r>
      <w:r w:rsidRPr="00A136BC">
        <w:rPr>
          <w:rFonts w:ascii="Calibri"/>
          <w:b/>
          <w:color w:val="231F20"/>
          <w:spacing w:val="-16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w w:val="99"/>
          <w:sz w:val="16"/>
          <w:highlight w:val="lightGray"/>
        </w:rPr>
        <w:t>2</w:t>
      </w:r>
      <w:r w:rsidRPr="00A136BC">
        <w:rPr>
          <w:rFonts w:ascii="Calibri"/>
          <w:b/>
          <w:color w:val="231F20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sz w:val="16"/>
          <w:highlight w:val="lightGray"/>
        </w:rPr>
        <w:tab/>
      </w:r>
    </w:p>
    <w:p w:rsidR="00FF438E" w:rsidRPr="00A136BC" w:rsidRDefault="00B73054">
      <w:pPr>
        <w:tabs>
          <w:tab w:val="left" w:pos="1433"/>
        </w:tabs>
        <w:spacing w:before="67"/>
        <w:ind w:left="75"/>
        <w:rPr>
          <w:rFonts w:ascii="Calibri" w:eastAsia="Calibri" w:hAnsi="Calibri" w:cs="Calibri"/>
          <w:sz w:val="16"/>
          <w:szCs w:val="16"/>
        </w:rPr>
      </w:pPr>
      <w:r w:rsidRPr="00A136BC">
        <w:br w:type="column"/>
      </w:r>
      <w:r w:rsidRPr="00A136BC">
        <w:rPr>
          <w:rFonts w:ascii="Calibri"/>
          <w:b/>
          <w:color w:val="231F20"/>
          <w:sz w:val="16"/>
          <w:highlight w:val="lightGray"/>
        </w:rPr>
        <w:lastRenderedPageBreak/>
        <w:t xml:space="preserve"> </w:t>
      </w:r>
      <w:r w:rsidRPr="00A136BC">
        <w:rPr>
          <w:rFonts w:ascii="Calibri"/>
          <w:b/>
          <w:color w:val="231F20"/>
          <w:spacing w:val="-16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w w:val="99"/>
          <w:sz w:val="16"/>
          <w:highlight w:val="lightGray"/>
        </w:rPr>
        <w:t>3</w:t>
      </w:r>
      <w:r w:rsidRPr="00A136BC">
        <w:rPr>
          <w:rFonts w:ascii="Calibri"/>
          <w:b/>
          <w:color w:val="231F20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sz w:val="16"/>
          <w:highlight w:val="lightGray"/>
        </w:rPr>
        <w:tab/>
      </w:r>
    </w:p>
    <w:p w:rsidR="00FF438E" w:rsidRPr="00A136BC" w:rsidRDefault="00B73054">
      <w:pPr>
        <w:tabs>
          <w:tab w:val="left" w:pos="1433"/>
        </w:tabs>
        <w:spacing w:before="67"/>
        <w:ind w:left="75"/>
        <w:rPr>
          <w:rFonts w:ascii="Calibri" w:eastAsia="Calibri" w:hAnsi="Calibri" w:cs="Calibri"/>
          <w:sz w:val="16"/>
          <w:szCs w:val="16"/>
        </w:rPr>
      </w:pPr>
      <w:r w:rsidRPr="00A136BC">
        <w:br w:type="column"/>
      </w:r>
      <w:r w:rsidRPr="00A136BC">
        <w:rPr>
          <w:rFonts w:ascii="Calibri"/>
          <w:b/>
          <w:color w:val="231F20"/>
          <w:sz w:val="16"/>
          <w:highlight w:val="lightGray"/>
        </w:rPr>
        <w:lastRenderedPageBreak/>
        <w:t xml:space="preserve"> </w:t>
      </w:r>
      <w:r w:rsidRPr="00A136BC">
        <w:rPr>
          <w:rFonts w:ascii="Calibri"/>
          <w:b/>
          <w:color w:val="231F20"/>
          <w:spacing w:val="-16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w w:val="99"/>
          <w:sz w:val="16"/>
          <w:highlight w:val="lightGray"/>
        </w:rPr>
        <w:t>4</w:t>
      </w:r>
      <w:r w:rsidRPr="00A136BC">
        <w:rPr>
          <w:rFonts w:ascii="Calibri"/>
          <w:b/>
          <w:color w:val="231F20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sz w:val="16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4" w:space="720" w:equalWidth="0">
            <w:col w:w="1467" w:space="40"/>
            <w:col w:w="1435" w:space="40"/>
            <w:col w:w="1435" w:space="40"/>
            <w:col w:w="3023"/>
          </w:cols>
        </w:sectPr>
      </w:pPr>
    </w:p>
    <w:p w:rsidR="00FF438E" w:rsidRPr="00A136BC" w:rsidRDefault="00FF438E">
      <w:pPr>
        <w:spacing w:before="7"/>
        <w:rPr>
          <w:rFonts w:ascii="Calibri" w:eastAsia="Calibri" w:hAnsi="Calibri" w:cs="Calibri"/>
          <w:b/>
          <w:bCs/>
          <w:sz w:val="10"/>
          <w:szCs w:val="10"/>
        </w:rPr>
      </w:pPr>
    </w:p>
    <w:p w:rsidR="00FF438E" w:rsidRPr="00A136BC" w:rsidRDefault="00DB3A5C">
      <w:pPr>
        <w:tabs>
          <w:tab w:val="left" w:pos="1580"/>
          <w:tab w:val="left" w:pos="3054"/>
          <w:tab w:val="left" w:pos="4528"/>
          <w:tab w:val="left" w:pos="6003"/>
        </w:tabs>
        <w:spacing w:line="200" w:lineRule="atLeast"/>
        <w:ind w:left="106"/>
        <w:rPr>
          <w:rFonts w:ascii="Calibri" w:eastAsia="Calibri" w:hAnsi="Calibri" w:cs="Calibri"/>
          <w:sz w:val="20"/>
          <w:szCs w:val="20"/>
        </w:rPr>
      </w:pPr>
      <w:r w:rsidRPr="00DB3A5C">
        <w:rPr>
          <w:rFonts w:ascii="Calibri"/>
          <w:noProof/>
          <w:sz w:val="20"/>
          <w:lang w:bidi="he-IL"/>
        </w:rPr>
      </w:r>
      <w:r w:rsidRPr="00DB3A5C">
        <w:rPr>
          <w:rFonts w:ascii="Calibri"/>
          <w:noProof/>
          <w:sz w:val="20"/>
          <w:lang w:bidi="he-IL"/>
        </w:rPr>
        <w:pict>
          <v:group id="Group 480" o:spid="_x0000_s1607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">
            <v:group id="Group 488" o:spid="_x0000_s1615" style="position:absolute;width:1361;height:6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<v:shape id="Freeform 489" o:spid="_x0000_s1616" style="position:absolute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lYAcUA&#10;AADcAAAADwAAAGRycy9kb3ducmV2LnhtbESPQWvCQBSE7wX/w/KE3uqmllqJrqKF0p6EajXk9sg+&#10;N6nZtyG7NfHfu4LQ4zAz3zDzZW9rcabWV44VPI8SEMSF0xUbBT+7j6cpCB+QNdaOScGFPCwXg4c5&#10;ptp1/E3nbTAiQtinqKAMoUml9EVJFv3INcTRO7rWYoiyNVK32EW4reU4SSbSYsVxocSG3ksqTts/&#10;q0Dm603yaz+rg3OT3Owzc7BZp9TjsF/NQATqw3/43v7SCt5eXuF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aVgBxQAAANwAAAAPAAAAAAAAAAAAAAAAAJgCAABkcnMv&#10;ZG93bnJldi54bWxQSwUGAAAAAAQABAD1AAAAigMAAAAA&#10;" path="m57,l24,1,7,7,1,24,,56,,624r1,32l7,673r17,6l56,680r1248,l1337,679r17,-6l1360,657r1,-33l1361,56,1337,1,57,xe" fillcolor="#231f20" stroked="f">
                <v:path arrowok="t" o:connecttype="custom" o:connectlocs="57,0;24,1;7,7;1,24;0,56;0,624;1,656;7,673;24,679;56,680;1304,680;1337,679;1354,673;1360,657;1361,624;1361,56;1337,1;57,0" o:connectangles="0,0,0,0,0,0,0,0,0,0,0,0,0,0,0,0,0,0"/>
              </v:shape>
            </v:group>
            <v:group id="Group 486" o:spid="_x0000_s1613" style="position:absolute;left:134;top:224;width:1094;height:2" coordorigin="134,224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<v:shape id="Freeform 487" o:spid="_x0000_s1614" style="position:absolute;left:134;top:224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Q+gsMA&#10;AADcAAAADwAAAGRycy9kb3ducmV2LnhtbESPT4vCMBTE78J+h/AEb5rqipWuURZZWQ9e/Hd/NM+0&#10;bPNSmljrfnojCB6HmfkNs1h1thItNb50rGA8SkAQ506XbBScjpvhHIQPyBorx6TgTh5Wy4/eAjPt&#10;bryn9hCMiBD2GSooQqgzKX1ekEU/cjVx9C6usRiibIzUDd4i3FZykiQzabHkuFBgTeuC8r/D1Sr4&#10;T6en9nf9M9dbs0nO9mKs2xmlBv3u+wtEoC68w6/2VitIP1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Q+gsMAAADcAAAADwAAAAAAAAAAAAAAAACYAgAAZHJzL2Rv&#10;d25yZXYueG1sUEsFBgAAAAAEAAQA9QAAAIgDAAAAAA==&#10;" path="m,l1093,e" filled="f" strokecolor="white" strokeweight="1pt">
                <v:path arrowok="t" o:connecttype="custom" o:connectlocs="0,0;1093,0" o:connectangles="0,0"/>
              </v:shape>
            </v:group>
            <v:group id="Group 481" o:spid="_x0000_s1608" style="position:absolute;left:134;top:449;width:1094;height:2" coordorigin="134,449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<v:shape id="Freeform 485" o:spid="_x0000_s1612" style="position:absolute;left:134;top:449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Pa8MA&#10;AADcAAAADwAAAGRycy9kb3ducmV2LnhtbESPzYvCMBTE78L+D+EteNN03cWPapRFVvTgxa/7o3mm&#10;xealNLFW//qNIHgcZuY3zGzR2lI0VPvCsYKvfgKCOHO6YKPgeFj1xiB8QNZYOiYFd/KwmH90Zphq&#10;d+MdNftgRISwT1FBHkKVSumznCz6vquIo3d2tcUQZW2krvEW4baUgyQZSosFx4UcK1rmlF32V6vg&#10;Mfo5Nuvl31hvzCo52bOxbmuU6n62v1MQgdrwDr/aG61g9D2B55l4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cPa8MAAADcAAAADwAAAAAAAAAAAAAAAACYAgAAZHJzL2Rv&#10;d25yZXYueG1sUEsFBgAAAAAEAAQA9QAAAIgDAAAAAA==&#10;" path="m,l1093,e" filled="f" strokecolor="white" strokeweight="1pt">
                <v:path arrowok="t" o:connecttype="custom" o:connectlocs="0,0;1093,0" o:connectangles="0,0"/>
              </v:shape>
              <v:shape id="Picture 484" o:spid="_x0000_s1611" type="#_x0000_t75" style="position:absolute;left:293;top:44;width:12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HpyHAAAAA3AAAAA8AAABkcnMvZG93bnJldi54bWxET91qwjAUvhd8h3CE3dnUsc1RjdJtTHar&#10;7gEOzWkTbE5Kk9q6p18uBC8/vv/tfnKtuFIfrGcFqywHQVx5bblR8Hv+Xr6DCBFZY+uZFNwowH43&#10;n22x0H7kI11PsREphEOBCkyMXSFlqAw5DJnviBNX+95hTLBvpO5xTOGulc95/iYdWk4NBjv6NFRd&#10;ToNT0Lze8uOXK+3fYQhmxMtU28OHUk+LqdyAiDTFh/ju/tEK1i9pfjqTjoD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YenIcAAAADcAAAADwAAAAAAAAAAAAAAAACfAgAA&#10;ZHJzL2Rvd25yZXYueG1sUEsFBgAAAAAEAAQA9wAAAIwDAAAAAA==&#10;">
                <v:imagedata r:id="rId133" o:title=""/>
              </v:shape>
              <v:shape id="Picture 483" o:spid="_x0000_s1610" type="#_x0000_t75" style="position:absolute;left:281;top:275;width:14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MA+XFAAAA3AAAAA8AAABkcnMvZG93bnJldi54bWxEj9FqwkAURN8L/sNyBd90EymtpK4iglKw&#10;rRj7AbfZ2yS6ezdkNyb9+25B6OMwM2eY5XqwRtyo9bVjBeksAUFcOF1zqeDzvJsuQPiArNE4JgU/&#10;5GG9Gj0sMdOu5xPd8lCKCGGfoYIqhCaT0hcVWfQz1xBH79u1FkOUbSl1i32EWyPnSfIkLdYcFyps&#10;aFtRcc07q+Dj/bDdf53TY/7WdUb2enfZs1FqMh42LyACDeE/fG+/agXPjyn8nY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TAPlxQAAANwAAAAPAAAAAAAAAAAAAAAA&#10;AJ8CAABkcnMvZG93bnJldi54bWxQSwUGAAAAAAQABAD3AAAAkQMAAAAA&#10;">
                <v:imagedata r:id="rId134" o:title=""/>
              </v:shape>
              <v:shape id="Text Box 482" o:spid="_x0000_s1609" type="#_x0000_t202" style="position:absolute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ERO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5d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ERO8YAAADcAAAADwAAAAAAAAAAAAAAAACYAgAAZHJz&#10;L2Rvd25yZXYueG1sUEsFBgAAAAAEAAQA9QAAAIsDAAAAAA==&#10;" filled="f" stroked="f">
                <v:textbox inset="0,0,0,0">
                  <w:txbxContent>
                    <w:p w:rsidR="00D54872" w:rsidRDefault="00D54872">
                      <w:pPr>
                        <w:spacing w:before="48" w:line="381" w:lineRule="auto"/>
                        <w:ind w:left="473" w:right="418" w:hanging="54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2"/>
                        </w:rPr>
                        <w:t>SETTING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USERS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  <w:r w:rsidR="00B73054" w:rsidRPr="00A136BC">
        <w:rPr>
          <w:rFonts w:ascii="Calibri"/>
          <w:sz w:val="20"/>
        </w:rPr>
        <w:tab/>
      </w:r>
      <w:r w:rsidRPr="00DB3A5C">
        <w:rPr>
          <w:rFonts w:ascii="Calibri"/>
          <w:noProof/>
          <w:sz w:val="20"/>
          <w:lang w:bidi="he-IL"/>
        </w:rPr>
      </w:r>
      <w:r>
        <w:rPr>
          <w:rFonts w:ascii="Calibri"/>
          <w:noProof/>
          <w:sz w:val="20"/>
          <w:lang w:bidi="he-IL"/>
        </w:rPr>
        <w:pict>
          <v:group id="Group 471" o:spid="_x0000_s1598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">
            <v:group id="Group 478" o:spid="_x0000_s1605" style="position:absolute;width:1361;height:6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<v:shape id="Freeform 479" o:spid="_x0000_s1606" style="position:absolute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Qq8QA&#10;AADcAAAADwAAAGRycy9kb3ducmV2LnhtbESPQWvCQBSE74X+h+UVequbeogS3QQtiD0Vqq3i7ZF9&#10;bqLZtyG7Nem/dwXB4zAz3zDzYrCNuFDna8cK3kcJCOLS6ZqNgp/t6m0KwgdkjY1jUvBPHor8+WmO&#10;mXY9f9NlE4yIEPYZKqhCaDMpfVmRRT9yLXH0jq6zGKLsjNQd9hFuGzlOklRarDkuVNjSR0XlefNn&#10;FcjD8is52XW9cy49mN+92dl9r9Try7CYgQg0hEf43v7UCibjFG5n4hG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iUKvEAAAA3AAAAA8AAAAAAAAAAAAAAAAAmAIAAGRycy9k&#10;b3ducmV2LnhtbFBLBQYAAAAABAAEAPUAAACJAwAAAAA=&#10;" path="m57,l24,1,7,7,1,24,,56,,624r1,32l7,673r17,6l56,680r1248,l1337,679r17,-6l1360,657r1,-33l1361,56,1337,1,57,xe" fillcolor="#231f20" stroked="f">
                <v:path arrowok="t" o:connecttype="custom" o:connectlocs="57,0;24,1;7,7;1,24;0,56;0,624;1,656;7,673;24,679;56,680;1304,680;1337,679;1354,673;1360,657;1361,624;1361,56;1337,1;57,0" o:connectangles="0,0,0,0,0,0,0,0,0,0,0,0,0,0,0,0,0,0"/>
              </v:shape>
            </v:group>
            <v:group id="Group 476" o:spid="_x0000_s1603" style="position:absolute;left:134;top:224;width:1094;height:2" coordorigin="134,224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<v:shape id="Freeform 477" o:spid="_x0000_s1604" style="position:absolute;left:134;top:224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I8LcAA&#10;AADcAAAADwAAAGRycy9kb3ducmV2LnhtbERPy4rCMBTdC/5DuII7TRUZpZoWEWVcuBkf+0tzTYvN&#10;TWkytfr1ZjEwy8N5b/Le1qKj1leOFcymCQjiwumKjYLr5TBZgfABWWPtmBS8yEOeDQcbTLV78g91&#10;52BEDGGfooIyhCaV0hclWfRT1xBH7u5aiyHC1kjd4jOG21rOk+RLWqw4NpTY0K6k4nH+tQrey8W1&#10;+97tV/poDsnN3o11J6PUeNRv1yAC9eFf/Oc+agXLeVwbz8QjIL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6I8LcAAAADcAAAADwAAAAAAAAAAAAAAAACYAgAAZHJzL2Rvd25y&#10;ZXYueG1sUEsFBgAAAAAEAAQA9QAAAIUDAAAAAA==&#10;" path="m,l1093,e" filled="f" strokecolor="white" strokeweight="1pt">
                <v:path arrowok="t" o:connecttype="custom" o:connectlocs="0,0;1093,0" o:connectangles="0,0"/>
              </v:shape>
            </v:group>
            <v:group id="Group 472" o:spid="_x0000_s1599" style="position:absolute;left:134;top:449;width:1094;height:2" coordorigin="134,449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<v:shape id="Freeform 475" o:spid="_x0000_s1602" style="position:absolute;left:134;top:449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2m9sAA&#10;AADcAAAADwAAAGRycy9kb3ducmV2LnhtbERPy4rCMBTdD8w/hDvgbpqOyijVKCKKLtyMj/2luU3L&#10;NDelibX69WYhuDyc93zZ21p01PrKsYKfJAVBnDtdsVFwPm2/pyB8QNZYOyYFd/KwXHx+zDHT7sZ/&#10;1B2DETGEfYYKyhCaTEqfl2TRJ64hjlzhWoshwtZI3eIthttaDtP0V1qsODaU2NC6pPz/eLUKHpPx&#10;udutN1O9N9v0Ygtj3cEoNfjqVzMQgfrwFr/ce61gMorz45l4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2m9sAAAADcAAAADwAAAAAAAAAAAAAAAACYAgAAZHJzL2Rvd25y&#10;ZXYueG1sUEsFBgAAAAAEAAQA9QAAAIUDAAAAAA==&#10;" path="m,l1093,e" filled="f" strokecolor="white" strokeweight="1pt">
                <v:path arrowok="t" o:connecttype="custom" o:connectlocs="0,0;1093,0" o:connectangles="0,0"/>
              </v:shape>
              <v:shape id="Picture 474" o:spid="_x0000_s1601" type="#_x0000_t75" style="position:absolute;left:305;top:44;width:14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KcJjFAAAA3AAAAA8AAABkcnMvZG93bnJldi54bWxEj9FqwkAURN8L/sNyBd90EwutpK4iglKw&#10;rRj7AbfZ2yS6ezdkNyb9+25B6OMwM2eY5XqwRtyo9bVjBeksAUFcOF1zqeDzvJsuQPiArNE4JgU/&#10;5GG9Gj0sMdOu5xPd8lCKCGGfoYIqhCaT0hcVWfQz1xBH79u1FkOUbSl1i32EWyPnSfIkLdYcFyps&#10;aFtRcc07q+Dj/bDdf53TY/7WdUb2enfZs1FqMh42LyACDeE/fG+/agXPjyn8nY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SnCYxQAAANwAAAAPAAAAAAAAAAAAAAAA&#10;AJ8CAABkcnMvZG93bnJldi54bWxQSwUGAAAAAAQABAD3AAAAkQMAAAAA&#10;">
                <v:imagedata r:id="rId134" o:title=""/>
              </v:shape>
              <v:shape id="Text Box 473" o:spid="_x0000_s1600" type="#_x0000_t202" style="position:absolute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iR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5d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diRsYAAADcAAAADwAAAAAAAAAAAAAAAACYAgAAZHJz&#10;L2Rvd25yZXYueG1sUEsFBgAAAAAEAAQA9QAAAIsDAAAAAA==&#10;" filled="f" stroked="f">
                <v:textbox inset="0,0,0,0">
                  <w:txbxContent>
                    <w:p w:rsidR="00D54872" w:rsidRDefault="00D54872">
                      <w:pPr>
                        <w:spacing w:before="48" w:line="381" w:lineRule="auto"/>
                        <w:ind w:left="313" w:right="309" w:firstLine="159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USERS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0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DELETE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3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ALL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  <w:r w:rsidR="00B73054" w:rsidRPr="00A136BC">
        <w:rPr>
          <w:rFonts w:ascii="Calibri"/>
          <w:sz w:val="20"/>
        </w:rPr>
        <w:tab/>
      </w:r>
      <w:r w:rsidRPr="00DB3A5C">
        <w:rPr>
          <w:rFonts w:ascii="Calibri"/>
          <w:noProof/>
          <w:sz w:val="20"/>
          <w:lang w:bidi="he-IL"/>
        </w:rPr>
      </w:r>
      <w:r>
        <w:rPr>
          <w:rFonts w:ascii="Calibri"/>
          <w:noProof/>
          <w:sz w:val="20"/>
          <w:lang w:bidi="he-IL"/>
        </w:rPr>
        <w:pict>
          <v:group id="Group 455" o:spid="_x0000_s1582" style="width:68.05pt;height:34.05pt;mso-position-horizontal-relative:char;mso-position-vertical-relative:line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">
            <v:group id="Group 469" o:spid="_x0000_s1596" style="position:absolute;width:1361;height:6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<v:shape id="Freeform 470" o:spid="_x0000_s1597" style="position:absolute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n+cIA&#10;AADcAAAADwAAAGRycy9kb3ducmV2LnhtbERPz2vCMBS+C/4P4Qm72dQdnHRGcYJsp8Gqtnh7NG9p&#10;XfNSmqzt/vvlMNjx4/u93U+2FQP1vnGsYJWkIIgrpxs2Ci7n03IDwgdkja1jUvBDHva7+WyLmXYj&#10;f9CQByNiCPsMFdQhdJmUvqrJok9cRxy5T9dbDBH2RuoexxhuW/mYpmtpseHYUGNHx5qqr/zbKpC3&#10;l/f0bl+bwrn1zVxLU9hyVOphMR2eQQSawr/4z/2mFTyt4vx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q6f5wgAAANwAAAAPAAAAAAAAAAAAAAAAAJgCAABkcnMvZG93&#10;bnJldi54bWxQSwUGAAAAAAQABAD1AAAAhwMAAAAA&#10;" path="m57,l24,1,7,7,1,24,,56,,624r1,32l7,673r17,6l56,680r1248,l1337,679r17,-6l1360,657r1,-33l1361,56,1337,1,57,xe" fillcolor="#231f20" stroked="f">
                <v:path arrowok="t" o:connecttype="custom" o:connectlocs="57,0;24,1;7,7;1,24;0,56;0,624;1,656;7,673;24,679;56,680;1304,680;1337,679;1354,673;1360,657;1361,624;1361,56;1337,1;57,0" o:connectangles="0,0,0,0,0,0,0,0,0,0,0,0,0,0,0,0,0,0"/>
              </v:shape>
            </v:group>
            <v:group id="Group 467" o:spid="_x0000_s1594" style="position:absolute;left:565;top:226;width:259;height:228" coordorigin="565,226" coordsize="25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<v:shape id="Freeform 468" o:spid="_x0000_s1595" style="position:absolute;left:565;top:226;width:259;height:228;visibility:visible;mso-wrap-style:square;v-text-anchor:top" coordsize="25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lz8QA&#10;AADcAAAADwAAAGRycy9kb3ducmV2LnhtbESPX2vCMBTF3wf7DuEO9ramyqizGmUMlT2JurLnS3Nt&#10;uzU3oYlt/faLIOzxcP78OMv1aFrRU+cbywomSQqCuLS64UpB8bV9eQPhA7LG1jIpuJKH9erxYYm5&#10;tgMfqT+FSsQR9jkqqENwuZS+rMmgT6wjjt7ZdgZDlF0ldYdDHDetnKZpJg02HAk1Ovqoqfw9XUzk&#10;7vbZ4du512yTzX9mxTHQxsyVen4a3xcgAo3hP3xvf2oFs8kUb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Vpc/EAAAA3AAAAA8AAAAAAAAAAAAAAAAAmAIAAGRycy9k&#10;b3ducmV2LnhtbFBLBQYAAAAABAAEAPUAAACJAwAAAAA=&#10;" path="m128,l3,207,,219r,1l246,228r2,l259,216r,-2l141,8,128,xe" stroked="f">
                <v:path arrowok="t" o:connecttype="custom" o:connectlocs="128,226;3,433;0,445;0,446;246,454;248,454;259,442;259,440;141,234;128,226" o:connectangles="0,0,0,0,0,0,0,0,0,0"/>
              </v:shape>
            </v:group>
            <v:group id="Group 465" o:spid="_x0000_s1592" style="position:absolute;left:565;top:226;width:259;height:228" coordorigin="565,226" coordsize="25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<v:shape id="Freeform 466" o:spid="_x0000_s1593" style="position:absolute;left:565;top:226;width:259;height:228;visibility:visible;mso-wrap-style:square;v-text-anchor:top" coordsize="25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+M88YA&#10;AADcAAAADwAAAGRycy9kb3ducmV2LnhtbESPT2sCMRTE74V+h/AKvdVkS+3K1ii2ULEFBf8c9PbY&#10;vO4ubl6WJOr67ZtCweMwM79hxtPetuJMPjSONWQDBYK4dKbhSsNu+/k0AhEissHWMWm4UoDp5P5u&#10;jIVxF17TeRMrkSAcCtRQx9gVUoayJoth4Dri5P04bzEm6StpPF4S3LbyWalXabHhtFBjRx81lcfN&#10;yWpYzFeHJebbtVT58Cvbv+ed+vZaPz70szcQkfp4C/+3F0ZDnr3A35l0BO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+M88YAAADcAAAADwAAAAAAAAAAAAAAAACYAgAAZHJz&#10;L2Rvd25yZXYueG1sUEsFBgAAAAAEAAQA9QAAAIsDAAAAAA==&#10;" path="m3,207l117,8r1,l118,7r1,l119,6r1,-1l121,4r1,-1l123,2r1,l125,1r1,l127,1,128,r1,l130,r1,l131,1r1,l133,1r1,l134,2r1,l139,6r1,l256,208r3,8l259,217r-15,11l16,228,,217r,-1l3,207e" filled="f" strokecolor="#1f1a17" strokeweight=".00847mm">
                <v:path arrowok="t" o:connecttype="custom" o:connectlocs="3,433;117,234;118,234;118,233;118,233;119,233;119,232;119,232;120,231;120,231;120,231;121,230;121,230;121,230;122,229;122,229;122,229;123,228;123,228;124,228;124,228;124,228;125,227;125,227;126,227;126,227;126,227;127,227;127,227;128,226;128,226;128,226;129,226;129,226;130,226;130,226;131,226;131,226;131,227;132,227;132,227;133,227;133,227;133,227;134,227;134,228;135,228;135,228;135,228;139,232;140,232;256,434;259,442;259,443;244,454;16,454;0,443;0,442;3,433" o:connectangles="0,0,0,0,0,0,0,0,0,0,0,0,0,0,0,0,0,0,0,0,0,0,0,0,0,0,0,0,0,0,0,0,0,0,0,0,0,0,0,0,0,0,0,0,0,0,0,0,0,0,0,0,0,0,0,0,0,0,0"/>
              </v:shape>
            </v:group>
            <v:group id="Group 463" o:spid="_x0000_s1590" style="position:absolute;left:569;top:230;width:251;height:220" coordorigin="569,230" coordsize="251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<v:shape id="Freeform 464" o:spid="_x0000_s1591" style="position:absolute;left:569;top:230;width:251;height:220;visibility:visible;mso-wrap-style:square;v-text-anchor:top" coordsize="25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7/sYA&#10;AADcAAAADwAAAGRycy9kb3ducmV2LnhtbESP3WrCQBSE74W+w3KE3unGhkZNs0pbaOsPKJo+wCF7&#10;TEKzZ0N2q+nbdwXBy2FmvmGyZW8acabO1ZYVTMYRCOLC6ppLBd/5x2gGwnlkjY1lUvBHDpaLh0GG&#10;qbYXPtD56EsRIOxSVFB536ZSuqIig25sW+LgnWxn0AfZlVJ3eAlw08inKEqkwZrDQoUtvVdU/Bx/&#10;jYL5rtUYr/Nm+7WpP/e75/gtmcVKPQ771xcQnnp/D9/aK61gOkngeiYc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U7/sYAAADcAAAADwAAAAAAAAAAAAAAAACYAgAAZHJz&#10;L2Rvd25yZXYueG1sUEsFBgAAAAAEAAQA9QAAAIsDAAAAAA==&#10;" path="m124,l1,207,,214r,1l242,220r2,l251,211r-1,-1l133,5,124,xe" stroked="f">
                <v:path arrowok="t" o:connecttype="custom" o:connectlocs="124,230;1,437;0,444;0,445;242,450;244,450;251,441;250,440;133,235;124,230" o:connectangles="0,0,0,0,0,0,0,0,0,0"/>
              </v:shape>
            </v:group>
            <v:group id="Group 461" o:spid="_x0000_s1588" style="position:absolute;left:582;top:246;width:226;height:193" coordorigin="582,246" coordsize="226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<v:shape id="Freeform 462" o:spid="_x0000_s1589" style="position:absolute;left:582;top:246;width:226;height:193;visibility:visible;mso-wrap-style:square;v-text-anchor:top" coordsize="226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CyU8MA&#10;AADcAAAADwAAAGRycy9kb3ducmV2LnhtbERPTWvCQBC9C/0PyxR6KXWj2Eaim1AqFSlemsb7kB2T&#10;tNnZkN2Y+O/dQ8Hj431vs8m04kK9aywrWMwjEMSl1Q1XCoqfz5c1COeRNbaWScGVHGTpw2yLibYj&#10;f9Ml95UIIewSVFB73yVSurImg25uO+LAnW1v0AfYV1L3OIZw08plFL1Jgw2Hhho7+qip/MsHo2C5&#10;H15Xp6/uuS1GvA6/8e6YFzulnh6n9w0IT5O/i//dB60gXoS14Uw4Aj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CyU8MAAADcAAAADwAAAAAAAAAAAAAAAACYAgAAZHJzL2Rv&#10;d25yZXYueG1sUEsFBgAAAAAEAAQA9QAAAIgDAAAAAA==&#10;" path="m113,l,193r225,l113,xe" fillcolor="#010202" stroked="f">
                <v:path arrowok="t" o:connecttype="custom" o:connectlocs="113,246;0,439;225,439;113,246" o:connectangles="0,0,0,0"/>
              </v:shape>
            </v:group>
            <v:group id="Group 459" o:spid="_x0000_s1586" style="position:absolute;left:680;top:390;width:30;height:31" coordorigin="680,390" coordsize="30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<v:shape id="Freeform 460" o:spid="_x0000_s1587" style="position:absolute;left:680;top:390;width:30;height:31;visibility:visible;mso-wrap-style:square;v-text-anchor:top" coordsize="3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uK58AA&#10;AADcAAAADwAAAGRycy9kb3ducmV2LnhtbERPS27CMBDdI/UO1iB1Bw4sAAVMFFFVajf9AAcYxZM4&#10;EI+j2E3c29eLSiyf3v9QRNuJkQbfOlawWmYgiCunW24UXC+vix0IH5A1do5JwS95KI5PswPm2k38&#10;TeM5NCKFsM9RgQmhz6X0lSGLful64sTVbrAYEhwaqQecUrjt5DrLNtJiy6nBYE8nQ9X9/GMVvHxo&#10;MpdYvn/qzZfbTnV9c3FU6nkeyz2IQDE8xP/uN61gu07z05l0BOT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7uK58AAAADcAAAADwAAAAAAAAAAAAAAAACYAgAAZHJzL2Rvd25y&#10;ZXYueG1sUEsFBgAAAAAEAAQA9QAAAIUDAAAAAA==&#10;" path="m13,l,17r,2l14,30r2,l29,13r,-2l13,xe" stroked="f">
                <v:path arrowok="t" o:connecttype="custom" o:connectlocs="13,390;0,407;0,409;14,420;16,420;29,403;29,401;13,390" o:connectangles="0,0,0,0,0,0,0,0"/>
              </v:shape>
            </v:group>
            <v:group id="Group 456" o:spid="_x0000_s1583" style="position:absolute;left:677;top:298;width:36;height:86" coordorigin="677,298" coordsize="36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<v:shape id="Freeform 458" o:spid="_x0000_s1585" style="position:absolute;left:677;top:298;width:36;height:86;visibility:visible;mso-wrap-style:square;v-text-anchor:top" coordsize="3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3wlcUA&#10;AADcAAAADwAAAGRycy9kb3ducmV2LnhtbESPQYvCMBSE78L+h/CEvciaWsFKNYorCHuTuu7B29vm&#10;2Rabl9JEW/+9EQSPw8x8wyzXvanFjVpXWVYwGUcgiHOrKy4UHH93X3MQziNrrC2Tgjs5WK8+BktM&#10;te04o9vBFyJA2KWooPS+SaV0eUkG3dg2xME729agD7ItpG6xC3BTyziKZtJgxWGhxIa2JeWXw9Uo&#10;yI7xf/adX07Tv81p3tFutE/OV6U+h/1mAcJT79/hV/tHK0jiGJ5nw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/fCVxQAAANwAAAAPAAAAAAAAAAAAAAAAAJgCAABkcnMv&#10;ZG93bnJldi54bWxQSwUGAAAAAAQABAD1AAAAigMAAAAA&#10;" path="m16,l,18,3,71r,1l20,85r1,l35,18r,-2l20,,16,xe" stroked="f">
                <v:path arrowok="t" o:connecttype="custom" o:connectlocs="16,298;0,316;3,369;3,370;20,383;21,383;35,316;35,314;20,298;16,298" o:connectangles="0,0,0,0,0,0,0,0,0,0"/>
              </v:shape>
              <v:shape id="Text Box 457" o:spid="_x0000_s1584" type="#_x0000_t202" style="position:absolute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RAM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5Z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JRAMYAAADcAAAADwAAAAAAAAAAAAAAAACYAgAAZHJz&#10;L2Rvd25yZXYueG1sUEsFBgAAAAAEAAQA9QAAAIsDAAAAAA==&#10;" filled="f" stroked="f">
                <v:textbox inset="0,0,0,0">
                  <w:txbxContent>
                    <w:p w:rsidR="00D54872" w:rsidRDefault="00D54872">
                      <w:pPr>
                        <w:spacing w:before="48"/>
                        <w:ind w:left="275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DELETE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3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ALL?</w:t>
                      </w:r>
                    </w:p>
                    <w:p w:rsidR="00D54872" w:rsidRDefault="00D54872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D54872" w:rsidRDefault="00D54872">
                      <w:pPr>
                        <w:spacing w:before="12"/>
                        <w:rPr>
                          <w:rFonts w:ascii="Calibri" w:eastAsia="Calibri" w:hAnsi="Calibri" w:cs="Calibri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D54872" w:rsidRDefault="00D54872">
                      <w:pPr>
                        <w:ind w:left="283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*-NO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8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OK-YES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  <w:r w:rsidR="00B73054" w:rsidRPr="00A136BC">
        <w:rPr>
          <w:rFonts w:ascii="Calibri"/>
          <w:sz w:val="20"/>
        </w:rPr>
        <w:tab/>
      </w:r>
      <w:r w:rsidRPr="00DB3A5C">
        <w:rPr>
          <w:rFonts w:ascii="Calibri"/>
          <w:noProof/>
          <w:sz w:val="20"/>
          <w:lang w:bidi="he-IL"/>
        </w:rPr>
      </w:r>
      <w:r>
        <w:rPr>
          <w:rFonts w:ascii="Calibri"/>
          <w:noProof/>
          <w:sz w:val="20"/>
          <w:lang w:bidi="he-IL"/>
        </w:rPr>
        <w:pict>
          <v:group id="Group 439" o:spid="_x0000_s1566" style="width:68.05pt;height:34.05pt;mso-position-horizontal-relative:char;mso-position-vertical-relative:line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">
            <v:group id="Group 453" o:spid="_x0000_s1580" style="position:absolute;width:1361;height:6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<v:shape id="Freeform 454" o:spid="_x0000_s1581" style="position:absolute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tPcQA&#10;AADcAAAADwAAAGRycy9kb3ducmV2LnhtbESPT2vCQBTE7wW/w/IEb7qxSKjRVbRQ2lPB/3h7ZJ+b&#10;aPZtyG5N+u3dgtDjMDO/YebLzlbiTo0vHSsYjxIQxLnTJRsF+93H8A2ED8gaK8ek4Jc8LBe9lzlm&#10;2rW8ofs2GBEh7DNUUIRQZ1L6vCCLfuRq4uhdXGMxRNkYqRtsI9xW8jVJUmmx5LhQYE3vBeW37Y9V&#10;IM/r7+RqP8ujc+nZHE7maE+tUoN+t5qBCNSF//Cz/aUVpNMJ/J2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irT3EAAAA3AAAAA8AAAAAAAAAAAAAAAAAmAIAAGRycy9k&#10;b3ducmV2LnhtbFBLBQYAAAAABAAEAPUAAACJAwAAAAA=&#10;" path="m57,l24,1,7,7,1,24,,56,,624r1,32l7,673r17,6l56,680r1248,l1337,679r17,-6l1360,657r1,-33l1361,56,1337,1,57,xe" fillcolor="#231f20" stroked="f">
                <v:path arrowok="t" o:connecttype="custom" o:connectlocs="57,0;24,1;7,7;1,24;0,56;0,624;1,656;7,673;24,679;56,680;1304,680;1337,679;1354,673;1360,657;1361,624;1361,56;1337,1;57,0" o:connectangles="0,0,0,0,0,0,0,0,0,0,0,0,0,0,0,0,0,0"/>
              </v:shape>
            </v:group>
            <v:group id="Group 451" o:spid="_x0000_s1578" style="position:absolute;left:565;top:226;width:259;height:228" coordorigin="565,226" coordsize="25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<v:shape id="Freeform 452" o:spid="_x0000_s1579" style="position:absolute;left:565;top:226;width:259;height:228;visibility:visible;mso-wrap-style:square;v-text-anchor:top" coordsize="25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yvC8MA&#10;AADcAAAADwAAAGRycy9kb3ducmV2LnhtbESPX2vCMBTF3wW/Q7iCb5pujGztjCLixKcxO9nzpbm2&#10;dc1NaDKt334ZDHw8nD8/zmI12E5cqA+tYw0P8wwEceVMy7WG4+fb7AVEiMgGO8ek4UYBVsvxaIGF&#10;cVc+0KWMtUgjHArU0MToCylD1ZDFMHeeOHkn11uMSfa1ND1e07jt5GOWKWmx5URo0NOmoeq7/LGJ&#10;u3tXH1/eP6mtys/Px0Okrc21nk6G9SuISEO8h//be6NB5Qr+zq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yvC8MAAADcAAAADwAAAAAAAAAAAAAAAACYAgAAZHJzL2Rv&#10;d25yZXYueG1sUEsFBgAAAAAEAAQA9QAAAIgDAAAAAA==&#10;" path="m128,l3,207,,219r,1l246,228r2,l259,216r,-2l141,8,128,xe" stroked="f">
                <v:path arrowok="t" o:connecttype="custom" o:connectlocs="128,226;3,433;0,445;0,446;246,454;248,454;259,442;259,440;141,234;128,226" o:connectangles="0,0,0,0,0,0,0,0,0,0"/>
              </v:shape>
            </v:group>
            <v:group id="Group 449" o:spid="_x0000_s1576" style="position:absolute;left:565;top:226;width:259;height:228" coordorigin="565,226" coordsize="25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<v:shape id="Freeform 450" o:spid="_x0000_s1577" style="position:absolute;left:565;top:226;width:259;height:228;visibility:visible;mso-wrap-style:square;v-text-anchor:top" coordsize="25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CKMcMA&#10;AADcAAAADwAAAGRycy9kb3ducmV2LnhtbERPTWsCMRC9C/6HMEJvNVGoa7dGqYWKFRTUHvQ2bKa7&#10;SzeTJYm6/ffmUPD4eN+zRWcbcSUfascaRkMFgrhwpuZSw/fx83kKIkRkg41j0vBHARbzfm+GuXE3&#10;3tP1EEuRQjjkqKGKsc2lDEVFFsPQtcSJ+3HeYkzQl9J4vKVw28ixUhNpsebUUGFLHxUVv4eL1bBe&#10;7c5bzI57qbKXr9FpmbVq47V+GnTvbyAidfEh/nevjYbJa1qbzqQj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CKMcMAAADcAAAADwAAAAAAAAAAAAAAAACYAgAAZHJzL2Rv&#10;d25yZXYueG1sUEsFBgAAAAAEAAQA9QAAAIgDAAAAAA==&#10;" path="m3,207l117,8r1,l118,7r1,l119,6r1,-1l121,4r1,-1l123,2r1,l125,1r1,l127,1,128,r1,l130,r1,l131,1r1,l133,1r1,l134,2r1,l139,6r1,l256,208r3,8l259,217r-15,11l16,228,,217r,-1l3,207e" filled="f" strokecolor="#1f1a17" strokeweight=".00847mm">
                <v:path arrowok="t" o:connecttype="custom" o:connectlocs="3,433;117,234;118,234;118,233;118,233;119,233;119,232;119,232;120,231;120,231;120,231;121,230;121,230;121,230;122,229;122,229;122,229;123,228;123,228;124,228;124,228;124,228;125,227;125,227;126,227;126,227;126,227;127,227;127,227;128,226;128,226;128,226;129,226;129,226;130,226;130,226;131,226;131,226;131,227;132,227;132,227;133,227;133,227;133,227;134,227;134,228;135,228;135,228;135,228;139,232;140,232;256,434;259,442;259,443;244,454;16,454;0,443;0,442;3,433" o:connectangles="0,0,0,0,0,0,0,0,0,0,0,0,0,0,0,0,0,0,0,0,0,0,0,0,0,0,0,0,0,0,0,0,0,0,0,0,0,0,0,0,0,0,0,0,0,0,0,0,0,0,0,0,0,0,0,0,0,0,0"/>
              </v:shape>
            </v:group>
            <v:group id="Group 447" o:spid="_x0000_s1574" style="position:absolute;left:569;top:230;width:251;height:220" coordorigin="569,230" coordsize="251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<v:shape id="Freeform 448" o:spid="_x0000_s1575" style="position:absolute;left:569;top:230;width:251;height:220;visibility:visible;mso-wrap-style:square;v-text-anchor:top" coordsize="25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mQzMMA&#10;AADcAAAADwAAAGRycy9kb3ducmV2LnhtbERP3WrCMBS+F/YO4Qy803QWXe2MMgXd3KBD3QMcmrO2&#10;rDkpTWy7t18uBC8/vv/VZjC16Kh1lWUFT9MIBHFudcWFgu/LfpKAcB5ZY22ZFPyRg836YbTCVNue&#10;T9SdfSFCCLsUFZTeN6mULi/JoJvahjhwP7Y16ANsC6lb7EO4qeUsihbSYMWhocSGdiXlv+erUbDM&#10;Go3x8VJ/vn1Uh69sHm8XSazU+HF4fQHhafB38c39rhU8R2F+OB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mQzMMAAADcAAAADwAAAAAAAAAAAAAAAACYAgAAZHJzL2Rv&#10;d25yZXYueG1sUEsFBgAAAAAEAAQA9QAAAIgDAAAAAA==&#10;" path="m124,l1,207,,214r,1l242,220r2,l251,211r-1,-1l133,5,124,xe" stroked="f">
                <v:path arrowok="t" o:connecttype="custom" o:connectlocs="124,230;1,437;0,444;0,445;242,450;244,450;251,441;250,440;133,235;124,230" o:connectangles="0,0,0,0,0,0,0,0,0,0"/>
              </v:shape>
            </v:group>
            <v:group id="Group 445" o:spid="_x0000_s1572" style="position:absolute;left:582;top:246;width:226;height:193" coordorigin="582,246" coordsize="226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<v:shape id="Freeform 446" o:spid="_x0000_s1573" style="position:absolute;left:582;top:246;width:226;height:193;visibility:visible;mso-wrap-style:square;v-text-anchor:top" coordsize="226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TZMUA&#10;AADcAAAADwAAAGRycy9kb3ducmV2LnhtbESPQWvCQBSE74X+h+UVvBTdGNoq0VVEUUrx0hjvj+wz&#10;iWbfhuzGxH/fLRR6HGbmG2a5Hkwt7tS6yrKC6SQCQZxbXXGhIDvtx3MQziNrrC2Tggc5WK+en5aY&#10;aNvzN91TX4gAYZeggtL7JpHS5SUZdBPbEAfvYluDPsi2kLrFPsBNLeMo+pAGKw4LJTa0LSm/pZ1R&#10;EB+697fzV/NaZz0+uutsd0yznVKjl2GzAOFp8P/hv/anVjCLYvg9E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RNkxQAAANwAAAAPAAAAAAAAAAAAAAAAAJgCAABkcnMv&#10;ZG93bnJldi54bWxQSwUGAAAAAAQABAD1AAAAigMAAAAA&#10;" path="m113,l,193r225,l113,xe" fillcolor="#010202" stroked="f">
                <v:path arrowok="t" o:connecttype="custom" o:connectlocs="113,246;0,439;225,439;113,246" o:connectangles="0,0,0,0"/>
              </v:shape>
            </v:group>
            <v:group id="Group 443" o:spid="_x0000_s1570" style="position:absolute;left:680;top:390;width:30;height:31" coordorigin="680,390" coordsize="30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<v:shape id="Freeform 444" o:spid="_x0000_s1571" style="position:absolute;left:680;top:390;width:30;height:31;visibility:visible;mso-wrap-style:square;v-text-anchor:top" coordsize="3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XQhMMA&#10;AADcAAAADwAAAGRycy9kb3ducmV2LnhtbESPUWvCMBSF3wf+h3CFvc3UITqqUcQxcC9uU3/Apblt&#10;qs1NabI2/nsjDPZ4OOd8h7PaRNuInjpfO1YwnWQgiAuna64UnE8fL28gfEDW2DgmBTfysFmPnlaY&#10;azfwD/XHUIkEYZ+jAhNCm0vpC0MW/cS1xMkrXWcxJNlVUnc4JLht5GuWzaXFmtOCwZZ2horr8dcq&#10;eD9oMqe4/fzS82+3GMry4mKv1PM4bpcgAsXwH/5r77WCRTaDx5l0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XQhMMAAADcAAAADwAAAAAAAAAAAAAAAACYAgAAZHJzL2Rv&#10;d25yZXYueG1sUEsFBgAAAAAEAAQA9QAAAIgDAAAAAA==&#10;" path="m13,l,17r,2l14,30r2,l29,13r,-2l13,xe" stroked="f">
                <v:path arrowok="t" o:connecttype="custom" o:connectlocs="13,390;0,407;0,409;14,420;16,420;29,403;29,401;13,390" o:connectangles="0,0,0,0,0,0,0,0"/>
              </v:shape>
            </v:group>
            <v:group id="Group 440" o:spid="_x0000_s1567" style="position:absolute;left:677;top:298;width:36;height:86" coordorigin="677,298" coordsize="36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<v:shape id="Freeform 442" o:spid="_x0000_s1569" style="position:absolute;left:677;top:298;width:36;height:86;visibility:visible;mso-wrap-style:square;v-text-anchor:top" coordsize="3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q9sUA&#10;AADcAAAADwAAAGRycy9kb3ducmV2LnhtbESPT4vCMBTE74LfITxhL7JNV0GlGsVdEPYmVffg7dm8&#10;/sHmpTTRdr+9EQSPw8z8hlltelOLO7WusqzgK4pBEGdWV1woOB13nwsQziNrrC2Tgn9ysFkPBytM&#10;tO04pfvBFyJA2CWooPS+SaR0WUkGXWQb4uDltjXog2wLqVvsAtzUchLHM2mw4rBQYkM/JWXXw80o&#10;SE+TS/qdXc/Tv+150dFuvJ/nN6U+Rv12CcJT79/hV/tXK5jHM3ieC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6r2xQAAANwAAAAPAAAAAAAAAAAAAAAAAJgCAABkcnMv&#10;ZG93bnJldi54bWxQSwUGAAAAAAQABAD1AAAAigMAAAAA&#10;" path="m16,l,18,3,71r,1l20,85r1,l35,18r,-2l20,,16,xe" stroked="f">
                <v:path arrowok="t" o:connecttype="custom" o:connectlocs="16,298;0,316;3,369;3,370;20,383;21,383;35,316;35,314;20,298;16,298" o:connectangles="0,0,0,0,0,0,0,0,0,0"/>
              </v:shape>
              <v:shape id="Text Box 441" o:spid="_x0000_s1568" type="#_x0000_t202" style="position:absolute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LY8UA&#10;AADcAAAADwAAAGRycy9kb3ducmV2LnhtbESPQWsCMRSE70L/Q3iF3jSpB7Vbo4goFITSdXvo8XXz&#10;3A1uXtZN1PXfNwXB4zAz3zDzZe8acaEuWM8aXkcKBHHpjeVKw3exHc5AhIhssPFMGm4UYLl4Gswx&#10;M/7KOV32sRIJwiFDDXWMbSZlKGtyGEa+JU7ewXcOY5JdJU2H1wR3jRwrNZEOLaeFGlta11Qe92en&#10;YfXD+caePn+/8kNui+JN8W5y1PrluV+9g4jUx0f43v4wGqZqCv9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AtjxQAAANwAAAAPAAAAAAAAAAAAAAAAAJgCAABkcnMv&#10;ZG93bnJldi54bWxQSwUGAAAAAAQABAD1AAAAigMAAAAA&#10;" filled="f" stroked="f">
                <v:textbox inset="0,0,0,0">
                  <w:txbxContent>
                    <w:p w:rsidR="00D54872" w:rsidRDefault="00D54872">
                      <w:pPr>
                        <w:spacing w:before="4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SURE?</w:t>
                      </w:r>
                    </w:p>
                    <w:p w:rsidR="00D54872" w:rsidRDefault="00D54872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D54872" w:rsidRDefault="00D54872">
                      <w:pPr>
                        <w:spacing w:before="12"/>
                        <w:rPr>
                          <w:rFonts w:ascii="Calibri" w:eastAsia="Calibri" w:hAnsi="Calibri" w:cs="Calibri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D54872" w:rsidRDefault="00D54872">
                      <w:pPr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*-NO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8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OK-YES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  <w:r w:rsidR="00B73054" w:rsidRPr="00A136BC">
        <w:rPr>
          <w:rFonts w:ascii="Calibri"/>
          <w:sz w:val="20"/>
        </w:rPr>
        <w:tab/>
      </w:r>
      <w:r w:rsidRPr="00DB3A5C">
        <w:rPr>
          <w:rFonts w:ascii="Calibri"/>
          <w:noProof/>
          <w:sz w:val="20"/>
          <w:lang w:bidi="he-IL"/>
        </w:rPr>
      </w:r>
      <w:r>
        <w:rPr>
          <w:rFonts w:ascii="Calibri"/>
          <w:noProof/>
          <w:sz w:val="20"/>
          <w:lang w:bidi="he-IL"/>
        </w:rPr>
        <w:pict>
          <v:group id="Group 434" o:spid="_x0000_s1561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">
            <v:group id="Group 435" o:spid="_x0000_s1562" style="position:absolute;width:1361;height:6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<v:shape id="Freeform 438" o:spid="_x0000_s1565" style="position:absolute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qUfsQA&#10;AADcAAAADwAAAGRycy9kb3ducmV2LnhtbESPT4vCMBTE74LfITxhb5rqoWjXKK4guydh/Yu3R/M2&#10;rdu8lCZr67ffCILHYWZ+w8yXna3EjRpfOlYwHiUgiHOnSzYKDvvNcArCB2SNlWNScCcPy0W/N8dM&#10;u5a/6bYLRkQI+wwVFCHUmZQ+L8iiH7maOHo/rrEYomyM1A22EW4rOUmSVFosOS4UWNO6oPx392cV&#10;yMvHNrnaz/LkXHoxx7M52XOr1NugW72DCNSFV/jZ/tIK0ukMH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6lH7EAAAA3AAAAA8AAAAAAAAAAAAAAAAAmAIAAGRycy9k&#10;b3ducmV2LnhtbFBLBQYAAAAABAAEAPUAAACJAwAAAAA=&#10;" path="m57,l24,1,7,7,1,24,,56,,624r1,32l7,673r17,6l56,680r1248,l1337,679r17,-6l1360,657r1,-33l1361,56,1337,1,57,xe" fillcolor="#231f20" stroked="f">
                <v:path arrowok="t" o:connecttype="custom" o:connectlocs="57,0;24,1;7,7;1,24;0,56;0,624;1,656;7,673;24,679;56,680;1304,680;1337,679;1354,673;1360,657;1361,624;1361,56;1337,1;57,0" o:connectangles="0,0,0,0,0,0,0,0,0,0,0,0,0,0,0,0,0,0"/>
              </v:shape>
              <v:shape id="Picture 437" o:spid="_x0000_s1564" type="#_x0000_t75" style="position:absolute;left:538;top:199;width:285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fS07EAAAA3AAAAA8AAABkcnMvZG93bnJldi54bWxET01rwkAQvRf8D8sIvYhu6iGtqauUgCAI&#10;olHB4zQ7TUKzszG7Ncm/dw9Cj4/3vVz3phZ3al1lWcHbLAJBnFtdcaHgfNpMP0A4j6yxtkwKBnKw&#10;Xo1elpho2/GR7pkvRAhhl6CC0vsmkdLlJRl0M9sQB+7HtgZ9gG0hdYtdCDe1nEdRLA1WHBpKbCgt&#10;Kf/N/oyCW3w937rDJv1+3w2TSXwZTtk+Vep13H99gvDU+3/x073VCuJFmB/Oh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4fS07EAAAA3AAAAA8AAAAAAAAAAAAAAAAA&#10;nwIAAGRycy9kb3ducmV2LnhtbFBLBQYAAAAABAAEAPcAAACQAwAAAAA=&#10;">
                <v:imagedata r:id="rId118" o:title=""/>
              </v:shape>
              <v:shape id="Text Box 436" o:spid="_x0000_s1563" type="#_x0000_t202" style="position:absolute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slsQA&#10;AADcAAAADwAAAGRycy9kb3ducmV2LnhtbESPQWvCQBSE7wX/w/KE3upGD6FGVxFREAqlMR48PrPP&#10;ZDH7NmZXTf99tyB4HGbmG2a+7G0j7tR541jBeJSAIC6dNlwpOBTbj08QPiBrbByTgl/ysFwM3uaY&#10;affgnO77UIkIYZ+hgjqENpPSlzVZ9CPXEkfv7DqLIcqukrrDR4TbRk6SJJUWDceFGlta11Re9jer&#10;YHXkfGOu36ef/Jybopgm/JVelHof9qsZiEB9eIWf7Z1WkE7H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yrJbEAAAA3AAAAA8AAAAAAAAAAAAAAAAAmAIAAGRycy9k&#10;b3ducmV2LnhtbFBLBQYAAAAABAAEAPUAAACJAwAAAAA=&#10;" filled="f" stroked="f">
                <v:textbox inset="0,0,0,0">
                  <w:txbxContent>
                    <w:p w:rsidR="00D54872" w:rsidRDefault="00D54872">
                      <w:pPr>
                        <w:spacing w:before="4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SUCCESS</w:t>
                      </w:r>
                    </w:p>
                    <w:p w:rsidR="00D54872" w:rsidRDefault="00D54872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D54872" w:rsidRDefault="00D54872">
                      <w:pPr>
                        <w:spacing w:before="3"/>
                        <w:rPr>
                          <w:rFonts w:ascii="Calibri" w:eastAsia="Calibri" w:hAnsi="Calibri" w:cs="Calibri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D54872" w:rsidRDefault="00D54872">
                      <w:pPr>
                        <w:ind w:left="2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DELETED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3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ALL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</w:p>
    <w:p w:rsidR="00FF438E" w:rsidRPr="00A136BC" w:rsidRDefault="00FF438E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FF438E">
      <w:pPr>
        <w:spacing w:before="8"/>
        <w:rPr>
          <w:rFonts w:ascii="Calibri" w:eastAsia="Calibri" w:hAnsi="Calibri" w:cs="Calibri"/>
          <w:b/>
          <w:bCs/>
          <w:sz w:val="7"/>
          <w:szCs w:val="7"/>
        </w:rPr>
      </w:pPr>
    </w:p>
    <w:p w:rsidR="00FF438E" w:rsidRPr="00A136BC" w:rsidRDefault="000C2A40">
      <w:pPr>
        <w:ind w:left="575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</w:t>
      </w:r>
      <w:r w:rsidR="00B73054" w:rsidRPr="00A136BC">
        <w:rPr>
          <w:rFonts w:ascii="Calibri"/>
          <w:color w:val="231F20"/>
          <w:spacing w:val="-5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[OK]</w:t>
      </w:r>
    </w:p>
    <w:p w:rsidR="000C2A40" w:rsidRPr="00A136BC" w:rsidRDefault="00B73054" w:rsidP="000C2A40">
      <w:pPr>
        <w:spacing w:before="74"/>
        <w:ind w:left="284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br w:type="column"/>
      </w:r>
      <w:r w:rsidR="000C2A40" w:rsidRPr="00A136BC">
        <w:rPr>
          <w:rFonts w:ascii="Calibri" w:eastAsia="Calibri" w:hAnsi="Calibri" w:cs="Calibri"/>
          <w:b/>
          <w:bCs/>
          <w:color w:val="231F20"/>
          <w:sz w:val="10"/>
          <w:szCs w:val="10"/>
        </w:rPr>
        <w:lastRenderedPageBreak/>
        <w:t xml:space="preserve">Выбор удаляемого пользователя </w:t>
      </w:r>
      <w:r w:rsidR="000C2A40" w:rsidRPr="00A136BC">
        <w:rPr>
          <w:rFonts w:ascii="Calibri" w:eastAsia="Calibri" w:hAnsi="Calibri" w:cs="Calibri"/>
          <w:b/>
          <w:bCs/>
          <w:color w:val="231F20"/>
          <w:spacing w:val="-1"/>
          <w:sz w:val="10"/>
          <w:szCs w:val="10"/>
        </w:rPr>
        <w:t>[8</w:t>
      </w:r>
      <w:r w:rsidR="000C2A40" w:rsidRPr="00A136BC">
        <w:rPr>
          <w:rFonts w:ascii="Arial" w:eastAsia="Arial" w:hAnsi="Arial" w:cs="Arial"/>
          <w:color w:val="231F20"/>
          <w:spacing w:val="-1"/>
          <w:position w:val="2"/>
          <w:sz w:val="10"/>
          <w:szCs w:val="10"/>
        </w:rPr>
        <w:t>▼</w:t>
      </w:r>
      <w:r w:rsidR="000C2A40" w:rsidRPr="00A136BC">
        <w:rPr>
          <w:rFonts w:ascii="Calibri" w:eastAsia="Calibri" w:hAnsi="Calibri" w:cs="Calibri"/>
          <w:b/>
          <w:bCs/>
          <w:color w:val="231F20"/>
          <w:spacing w:val="-1"/>
          <w:sz w:val="10"/>
          <w:szCs w:val="10"/>
        </w:rPr>
        <w:t>] или</w:t>
      </w:r>
      <w:r w:rsidR="000C2A40" w:rsidRPr="00A136BC">
        <w:rPr>
          <w:rFonts w:ascii="Arial" w:eastAsia="Arial" w:hAnsi="Arial" w:cs="Arial"/>
          <w:color w:val="231F20"/>
          <w:spacing w:val="-2"/>
          <w:sz w:val="10"/>
          <w:szCs w:val="10"/>
        </w:rPr>
        <w:t xml:space="preserve"> </w:t>
      </w:r>
      <w:r w:rsidR="000C2A40" w:rsidRPr="00A136BC">
        <w:rPr>
          <w:rFonts w:ascii="Calibri" w:eastAsia="Calibri" w:hAnsi="Calibri" w:cs="Calibri"/>
          <w:b/>
          <w:bCs/>
          <w:color w:val="231F20"/>
          <w:spacing w:val="-1"/>
          <w:sz w:val="10"/>
          <w:szCs w:val="10"/>
        </w:rPr>
        <w:t>[2</w:t>
      </w:r>
      <w:r w:rsidR="000C2A40" w:rsidRPr="00A136BC">
        <w:rPr>
          <w:rFonts w:ascii="Arial" w:eastAsia="Arial" w:hAnsi="Arial" w:cs="Arial"/>
          <w:color w:val="231F20"/>
          <w:spacing w:val="-1"/>
          <w:position w:val="2"/>
          <w:sz w:val="10"/>
          <w:szCs w:val="10"/>
        </w:rPr>
        <w:t>▲</w:t>
      </w:r>
      <w:r w:rsidR="000C2A40" w:rsidRPr="00A136BC">
        <w:rPr>
          <w:rFonts w:ascii="Calibri" w:eastAsia="Calibri" w:hAnsi="Calibri" w:cs="Calibri"/>
          <w:b/>
          <w:bCs/>
          <w:color w:val="231F20"/>
          <w:spacing w:val="-1"/>
          <w:sz w:val="10"/>
          <w:szCs w:val="10"/>
        </w:rPr>
        <w:t>]</w:t>
      </w:r>
    </w:p>
    <w:p w:rsidR="00FF438E" w:rsidRPr="00343EDC" w:rsidRDefault="000C2A40" w:rsidP="006C72A3">
      <w:pPr>
        <w:spacing w:before="74"/>
        <w:ind w:left="567"/>
        <w:rPr>
          <w:rFonts w:ascii="Calibri" w:eastAsia="Calibri" w:hAnsi="Calibri" w:cs="Calibri"/>
          <w:sz w:val="10"/>
          <w:szCs w:val="10"/>
          <w:lang w:val="en-US"/>
        </w:rPr>
      </w:pPr>
      <w:r w:rsidRPr="00343EDC">
        <w:rPr>
          <w:rFonts w:ascii="Calibri"/>
          <w:b/>
          <w:color w:val="231F20"/>
          <w:sz w:val="10"/>
          <w:lang w:val="en-US"/>
        </w:rPr>
        <w:t>[DELETE</w:t>
      </w:r>
      <w:r w:rsidRPr="00343EDC">
        <w:rPr>
          <w:rFonts w:ascii="Calibri"/>
          <w:b/>
          <w:color w:val="231F20"/>
          <w:spacing w:val="-7"/>
          <w:sz w:val="10"/>
          <w:lang w:val="en-US"/>
        </w:rPr>
        <w:t xml:space="preserve"> </w:t>
      </w:r>
      <w:r w:rsidR="006C72A3" w:rsidRPr="00343EDC">
        <w:rPr>
          <w:rFonts w:ascii="Calibri"/>
          <w:b/>
          <w:color w:val="231F20"/>
          <w:sz w:val="10"/>
          <w:lang w:val="en-US"/>
        </w:rPr>
        <w:t>ALL</w:t>
      </w:r>
      <w:r w:rsidRPr="00343EDC">
        <w:rPr>
          <w:rFonts w:ascii="Calibri"/>
          <w:b/>
          <w:color w:val="231F20"/>
          <w:sz w:val="10"/>
          <w:lang w:val="en-US"/>
        </w:rPr>
        <w:t xml:space="preserve">] </w:t>
      </w:r>
      <w:proofErr w:type="gramStart"/>
      <w:r w:rsidRPr="00A136BC">
        <w:rPr>
          <w:rFonts w:ascii="Calibri"/>
          <w:b/>
          <w:color w:val="231F20"/>
          <w:sz w:val="10"/>
        </w:rPr>
        <w:t>и</w:t>
      </w:r>
      <w:r w:rsidRPr="00343EDC">
        <w:rPr>
          <w:rFonts w:ascii="Calibri"/>
          <w:b/>
          <w:color w:val="231F20"/>
          <w:sz w:val="10"/>
          <w:lang w:val="en-US"/>
        </w:rPr>
        <w:t>[</w:t>
      </w:r>
      <w:proofErr w:type="gramEnd"/>
      <w:r w:rsidRPr="00343EDC">
        <w:rPr>
          <w:rFonts w:ascii="Calibri"/>
          <w:b/>
          <w:color w:val="231F20"/>
          <w:sz w:val="10"/>
          <w:lang w:val="en-US"/>
        </w:rPr>
        <w:t>OK]</w:t>
      </w:r>
    </w:p>
    <w:p w:rsidR="00FF438E" w:rsidRPr="00343EDC" w:rsidRDefault="00B73054">
      <w:pPr>
        <w:spacing w:before="8"/>
        <w:rPr>
          <w:rFonts w:ascii="Calibri" w:eastAsia="Calibri" w:hAnsi="Calibri" w:cs="Calibri"/>
          <w:b/>
          <w:bCs/>
          <w:sz w:val="7"/>
          <w:szCs w:val="7"/>
          <w:lang w:val="en-US"/>
        </w:rPr>
      </w:pPr>
      <w:r w:rsidRPr="00343EDC">
        <w:rPr>
          <w:lang w:val="en-US"/>
        </w:rPr>
        <w:br w:type="column"/>
      </w:r>
    </w:p>
    <w:p w:rsidR="00FF438E" w:rsidRPr="00343EDC" w:rsidRDefault="006C72A3" w:rsidP="006C72A3">
      <w:pPr>
        <w:ind w:left="284" w:right="-271"/>
        <w:rPr>
          <w:rFonts w:ascii="Calibri" w:eastAsia="Calibri" w:hAnsi="Calibri" w:cs="Calibri"/>
          <w:sz w:val="10"/>
          <w:szCs w:val="10"/>
          <w:lang w:val="en-US"/>
        </w:rPr>
      </w:pPr>
      <w:r w:rsidRPr="00A136BC">
        <w:rPr>
          <w:rFonts w:ascii="Calibri"/>
          <w:color w:val="231F20"/>
          <w:spacing w:val="-1"/>
          <w:sz w:val="10"/>
        </w:rPr>
        <w:t>нажмите</w:t>
      </w:r>
      <w:r w:rsidR="00B73054" w:rsidRPr="00343EDC">
        <w:rPr>
          <w:rFonts w:ascii="Calibri"/>
          <w:color w:val="231F20"/>
          <w:spacing w:val="-5"/>
          <w:sz w:val="10"/>
          <w:lang w:val="en-US"/>
        </w:rPr>
        <w:t xml:space="preserve"> </w:t>
      </w:r>
      <w:r w:rsidR="00B73054" w:rsidRPr="00343EDC">
        <w:rPr>
          <w:rFonts w:ascii="Calibri"/>
          <w:b/>
          <w:color w:val="231F20"/>
          <w:sz w:val="10"/>
          <w:lang w:val="en-US"/>
        </w:rPr>
        <w:t>[OK]</w:t>
      </w:r>
    </w:p>
    <w:p w:rsidR="00FF438E" w:rsidRPr="00343EDC" w:rsidRDefault="00B73054">
      <w:pPr>
        <w:spacing w:before="8"/>
        <w:rPr>
          <w:rFonts w:ascii="Calibri" w:eastAsia="Calibri" w:hAnsi="Calibri" w:cs="Calibri"/>
          <w:b/>
          <w:bCs/>
          <w:sz w:val="7"/>
          <w:szCs w:val="7"/>
          <w:lang w:val="en-US"/>
        </w:rPr>
      </w:pPr>
      <w:r w:rsidRPr="00343EDC">
        <w:rPr>
          <w:lang w:val="en-US"/>
        </w:rPr>
        <w:br w:type="column"/>
      </w:r>
    </w:p>
    <w:p w:rsidR="00FF438E" w:rsidRPr="00A136BC" w:rsidRDefault="006C72A3" w:rsidP="006C72A3">
      <w:pPr>
        <w:ind w:left="426" w:right="-135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</w:t>
      </w:r>
      <w:r w:rsidRPr="00A136BC">
        <w:rPr>
          <w:rFonts w:ascii="Calibri"/>
          <w:color w:val="231F20"/>
          <w:spacing w:val="-5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[OK]</w:t>
      </w:r>
    </w:p>
    <w:p w:rsidR="00FF438E" w:rsidRPr="00A136BC" w:rsidRDefault="00B73054">
      <w:pPr>
        <w:spacing w:before="8"/>
        <w:rPr>
          <w:rFonts w:ascii="Calibri" w:eastAsia="Calibri" w:hAnsi="Calibri" w:cs="Calibri"/>
          <w:b/>
          <w:bCs/>
          <w:sz w:val="7"/>
          <w:szCs w:val="7"/>
        </w:rPr>
      </w:pPr>
      <w:r w:rsidRPr="00A136BC">
        <w:br w:type="column"/>
      </w:r>
    </w:p>
    <w:p w:rsidR="006C72A3" w:rsidRPr="00A136BC" w:rsidRDefault="006C72A3" w:rsidP="006C72A3">
      <w:pPr>
        <w:tabs>
          <w:tab w:val="left" w:pos="1919"/>
          <w:tab w:val="left" w:pos="3054"/>
        </w:tabs>
        <w:ind w:left="720" w:hanging="11"/>
        <w:rPr>
          <w:rFonts w:ascii="Calibri"/>
          <w:color w:val="231F20"/>
          <w:spacing w:val="-2"/>
          <w:sz w:val="10"/>
        </w:rPr>
      </w:pPr>
      <w:r w:rsidRPr="00A136BC">
        <w:rPr>
          <w:rFonts w:ascii="Calibri"/>
          <w:color w:val="231F20"/>
          <w:spacing w:val="-2"/>
          <w:sz w:val="10"/>
        </w:rPr>
        <w:t>звучит 2 сигнала и</w:t>
      </w:r>
    </w:p>
    <w:p w:rsidR="006C72A3" w:rsidRPr="00A136BC" w:rsidRDefault="006C72A3" w:rsidP="006C72A3">
      <w:pPr>
        <w:ind w:right="137"/>
        <w:jc w:val="right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2"/>
          <w:sz w:val="10"/>
        </w:rPr>
        <w:t xml:space="preserve"> загорается  зеленый  светодиод </w:t>
      </w: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  <w:sectPr w:rsidR="00FF438E" w:rsidRPr="00A136BC" w:rsidSect="000C2A40">
          <w:type w:val="continuous"/>
          <w:pgSz w:w="8400" w:h="11910"/>
          <w:pgMar w:top="1160" w:right="460" w:bottom="280" w:left="460" w:header="720" w:footer="720" w:gutter="0"/>
          <w:cols w:num="5" w:space="720" w:equalWidth="0">
            <w:col w:w="1383" w:space="2"/>
            <w:col w:w="1697" w:space="2"/>
            <w:col w:w="863" w:space="475"/>
            <w:col w:w="999" w:space="40"/>
            <w:col w:w="2019"/>
          </w:cols>
        </w:sectPr>
      </w:pPr>
    </w:p>
    <w:p w:rsidR="00FF438E" w:rsidRPr="00A136BC" w:rsidRDefault="00FF438E">
      <w:pPr>
        <w:spacing w:before="6"/>
        <w:rPr>
          <w:rFonts w:ascii="Calibri" w:eastAsia="Calibri" w:hAnsi="Calibri" w:cs="Calibri"/>
          <w:sz w:val="21"/>
          <w:szCs w:val="21"/>
        </w:rPr>
      </w:pPr>
    </w:p>
    <w:p w:rsidR="00FF438E" w:rsidRPr="00A136BC" w:rsidRDefault="00845F57">
      <w:pPr>
        <w:pStyle w:val="2"/>
        <w:numPr>
          <w:ilvl w:val="1"/>
          <w:numId w:val="7"/>
        </w:numPr>
        <w:tabs>
          <w:tab w:val="left" w:pos="555"/>
        </w:tabs>
        <w:ind w:left="554" w:hanging="448"/>
        <w:rPr>
          <w:rFonts w:cs="Calibri"/>
          <w:b w:val="0"/>
          <w:bCs w:val="0"/>
        </w:rPr>
      </w:pPr>
      <w:r w:rsidRPr="00A136BC">
        <w:rPr>
          <w:color w:val="231F20"/>
          <w:spacing w:val="-2"/>
        </w:rPr>
        <w:t>Сброс к заводским настройкам</w:t>
      </w:r>
    </w:p>
    <w:p w:rsidR="00FF438E" w:rsidRPr="00A136BC" w:rsidRDefault="00845F57" w:rsidP="00845F57">
      <w:pPr>
        <w:pStyle w:val="a3"/>
        <w:spacing w:before="47"/>
        <w:ind w:left="106"/>
        <w:rPr>
          <w:rFonts w:cs="Calibri"/>
        </w:rPr>
      </w:pPr>
      <w:r w:rsidRPr="00A136BC">
        <w:rPr>
          <w:b/>
          <w:color w:val="231F20"/>
          <w:spacing w:val="-1"/>
        </w:rPr>
        <w:t>Внимание: Действие сброса к заводским настройкам удалит всю информацию, хранящуюся в памяти,</w:t>
      </w:r>
      <w:r w:rsidR="00357DD4" w:rsidRPr="00A136BC">
        <w:rPr>
          <w:b/>
          <w:color w:val="231F20"/>
          <w:spacing w:val="-1"/>
        </w:rPr>
        <w:t xml:space="preserve"> в том числе</w:t>
      </w:r>
      <w:r w:rsidR="00E65725" w:rsidRPr="00A136BC">
        <w:rPr>
          <w:b/>
          <w:color w:val="231F20"/>
          <w:spacing w:val="-1"/>
        </w:rPr>
        <w:t xml:space="preserve"> данные всех</w:t>
      </w:r>
      <w:r w:rsidRPr="00A136BC">
        <w:rPr>
          <w:b/>
          <w:color w:val="231F20"/>
          <w:spacing w:val="-1"/>
        </w:rPr>
        <w:t xml:space="preserve"> пользователей и </w:t>
      </w:r>
      <w:r w:rsidR="00E65725" w:rsidRPr="00A136BC">
        <w:rPr>
          <w:b/>
          <w:color w:val="231F20"/>
          <w:spacing w:val="-1"/>
        </w:rPr>
        <w:t>связанного</w:t>
      </w:r>
      <w:r w:rsidRPr="00A136BC">
        <w:rPr>
          <w:b/>
          <w:color w:val="231F20"/>
          <w:spacing w:val="-1"/>
        </w:rPr>
        <w:t xml:space="preserve"> замка.</w:t>
      </w:r>
    </w:p>
    <w:p w:rsidR="00FF438E" w:rsidRPr="00A136BC" w:rsidRDefault="00DB3A5C">
      <w:pPr>
        <w:spacing w:before="10"/>
        <w:rPr>
          <w:rFonts w:ascii="Calibri" w:eastAsia="Calibri" w:hAnsi="Calibri" w:cs="Calibri"/>
          <w:sz w:val="18"/>
          <w:szCs w:val="18"/>
        </w:rPr>
      </w:pPr>
      <w:r w:rsidRPr="00DB3A5C">
        <w:rPr>
          <w:noProof/>
          <w:lang w:bidi="he-IL"/>
        </w:rPr>
        <w:pict>
          <v:group id="Group 394" o:spid="_x0000_s1521" style="position:absolute;margin-left:125.55pt;margin-top:1.25pt;width:243.55pt;height:34.05pt;z-index:251556864;mso-position-horizontal-relative:page" coordorigin="1864,420" coordsize="487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">
            <v:group id="Group 427" o:spid="_x0000_s1554" style="position:absolute;left:1864;top:420;width:1361;height:681" coordorigin="1864,420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<v:shape id="Freeform 428" o:spid="_x0000_s1555" style="position:absolute;left:1864;top:420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u5MQA&#10;AADcAAAADwAAAGRycy9kb3ducmV2LnhtbESPT2vCQBTE7wW/w/IEb7qxSKjRVbRQ2lPB/3h7ZJ+b&#10;aPZtyG5N+u3dgtDjMDO/YebLzlbiTo0vHSsYjxIQxLnTJRsF+93H8A2ED8gaK8ek4Jc8LBe9lzlm&#10;2rW8ofs2GBEh7DNUUIRQZ1L6vCCLfuRq4uhdXGMxRNkYqRtsI9xW8jVJUmmx5LhQYE3vBeW37Y9V&#10;IM/r7+RqP8ujc+nZHE7maE+tUoN+t5qBCNSF//Cz/aUVpJMp/J2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DLuTEAAAA3AAAAA8AAAAAAAAAAAAAAAAAmAIAAGRycy9k&#10;b3ducmV2LnhtbFBLBQYAAAAABAAEAPUAAACJAwAAAAA=&#10;" path="m57,l24,,7,7,1,23,,56,,624r1,32l7,673r17,6l57,680r1247,l1337,679r17,-6l1360,656r1,-32l1361,56,1337,,57,xe" fillcolor="#231f20" stroked="f">
                <v:path arrowok="t" o:connecttype="custom" o:connectlocs="57,420;24,420;7,427;1,443;0,476;0,1044;1,1076;7,1093;24,1099;57,1100;1304,1100;1337,1099;1354,1093;1360,1076;1361,1044;1361,476;1337,420;57,420" o:connectangles="0,0,0,0,0,0,0,0,0,0,0,0,0,0,0,0,0,0"/>
              </v:shape>
            </v:group>
            <v:group id="Group 425" o:spid="_x0000_s1552" style="position:absolute;left:1998;top:644;width:1094;height:2" coordorigin="1998,644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<v:shape id="Freeform 426" o:spid="_x0000_s1553" style="position:absolute;left:1998;top:644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/pUMQA&#10;AADcAAAADwAAAGRycy9kb3ducmV2LnhtbESPQWvCQBSE74L/YXlCb7qxtFZSVymhoTn0YrT3R/a5&#10;Cc2+Ddltkvrr3ULB4zAz3zC7w2RbMVDvG8cK1qsEBHHldMNGwfmUL7cgfEDW2DomBb/k4bCfz3aY&#10;ajfykYYyGBEh7FNUUIfQpVL6qiaLfuU64uhdXG8xRNkbqXscI9y28jFJNtJiw3Ghxo6ymqrv8scq&#10;uL48nYeP7H2rC5MnX/ZirPs0Sj0sprdXEIGmcA//twutYPO8hr8z8QjI/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/6VDEAAAA3AAAAA8AAAAAAAAAAAAAAAAAmAIAAGRycy9k&#10;b3ducmV2LnhtbFBLBQYAAAAABAAEAPUAAACJAwAAAAA=&#10;" path="m,l1093,e" filled="f" strokecolor="white" strokeweight="1pt">
                <v:path arrowok="t" o:connecttype="custom" o:connectlocs="0,0;1093,0" o:connectangles="0,0"/>
              </v:shape>
            </v:group>
            <v:group id="Group 423" o:spid="_x0000_s1550" style="position:absolute;left:1998;top:868;width:1094;height:2" coordorigin="1998,868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<v:shape id="Freeform 424" o:spid="_x0000_s1551" style="position:absolute;left:1998;top:868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HSvMUA&#10;AADcAAAADwAAAGRycy9kb3ducmV2LnhtbESPQWvCQBSE7wX/w/KE3urGaq1EN0HE0Bx6qbX3R/a5&#10;CWbfhuw2pv31bqHgcZiZb5htPtpWDNT7xrGC+SwBQVw53bBRcPosntYgfEDW2DomBT/kIc8mD1tM&#10;tbvyBw3HYESEsE9RQR1Cl0rpq5os+pnriKN3dr3FEGVvpO7xGuG2lc9JspIWG44LNXa0r6m6HL+t&#10;gt/X5Wl42x/WujRF8mXPxrp3o9TjdNxtQAQawz383y61gtXLAv7Ox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4dK8xQAAANwAAAAPAAAAAAAAAAAAAAAAAJgCAABkcnMv&#10;ZG93bnJldi54bWxQSwUGAAAAAAQABAD1AAAAigMAAAAA&#10;" path="m,l1093,e" filled="f" strokecolor="white" strokeweight="1pt">
                <v:path arrowok="t" o:connecttype="custom" o:connectlocs="0,0;1093,0" o:connectangles="0,0"/>
              </v:shape>
            </v:group>
            <v:group id="Group 421" o:spid="_x0000_s1548" style="position:absolute;left:3617;top:420;width:1361;height:681" coordorigin="3617,420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<v:shape id="Freeform 422" o:spid="_x0000_s1549" style="position:absolute;left:3617;top:420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yPMUA&#10;AADcAAAADwAAAGRycy9kb3ducmV2LnhtbESPT2vCQBTE7wW/w/IEb3VjwVBSN8EKRU9CrX/w9si+&#10;bmKzb0N2NfHbdwsFj8PM/IZZFINtxI06XztWMJsmIIhLp2s2CvZfH8+vIHxA1tg4JgV38lDko6cF&#10;Ztr1/Em3XTAiQthnqKAKoc2k9GVFFv3UtcTR+3adxRBlZ6TusI9w28iXJEmlxZrjQoUtrSoqf3ZX&#10;q0Ce37fJxa7ro3Pp2RxO5mhPvVKT8bB8AxFoCI/wf3ujFaTzO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7I8xQAAANwAAAAPAAAAAAAAAAAAAAAAAJgCAABkcnMv&#10;ZG93bnJldi54bWxQSwUGAAAAAAQABAD1AAAAigMAAAAA&#10;" path="m57,l24,,7,7,1,23,,56,,624r1,32l7,673r17,6l56,680r1248,l1337,679r17,-6l1360,656r1,-32l1361,56,1337,,57,xe" fillcolor="#231f20" stroked="f">
                <v:path arrowok="t" o:connecttype="custom" o:connectlocs="57,420;24,420;7,427;1,443;0,476;0,1044;1,1076;7,1093;24,1099;56,1100;1304,1100;1337,1099;1354,1093;1360,1076;1361,1044;1361,476;1337,420;57,420" o:connectangles="0,0,0,0,0,0,0,0,0,0,0,0,0,0,0,0,0,0"/>
              </v:shape>
            </v:group>
            <v:group id="Group 419" o:spid="_x0000_s1546" style="position:absolute;left:3751;top:644;width:1094;height:2" coordorigin="3751,644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<v:shape id="Freeform 420" o:spid="_x0000_s1547" style="position:absolute;left:3751;top:644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rUv8MA&#10;AADcAAAADwAAAGRycy9kb3ducmV2LnhtbESPT4vCMBTE78J+h/AW9qapy/qHrlEWUfTgxereH80z&#10;LTYvpYm1+umNIHgcZuY3zGzR2Uq01PjSsYLhIAFBnDtdslFwPKz7UxA+IGusHJOCG3lYzD96M0y1&#10;u/Ke2iwYESHsU1RQhFCnUvq8IIt+4Gri6J1cYzFE2RipG7xGuK3kd5KMpcWS40KBNS0Lys/ZxSq4&#10;T36O7Wa5muqtWSf/9mSs2xmlvj67v18QgbrwDr/aW61gPJr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rUv8MAAADcAAAADwAAAAAAAAAAAAAAAACYAgAAZHJzL2Rv&#10;d25yZXYueG1sUEsFBgAAAAAEAAQA9QAAAIgDAAAAAA==&#10;" path="m,l1093,e" filled="f" strokecolor="white" strokeweight="1pt">
                <v:path arrowok="t" o:connecttype="custom" o:connectlocs="0,0;1093,0" o:connectangles="0,0"/>
              </v:shape>
            </v:group>
            <v:group id="Group 417" o:spid="_x0000_s1544" style="position:absolute;left:3751;top:868;width:1094;height:2" coordorigin="3751,868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<v:shape id="Freeform 418" o:spid="_x0000_s1545" style="position:absolute;left:3751;top:868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nlVsUA&#10;AADcAAAADwAAAGRycy9kb3ducmV2LnhtbESPQWvCQBSE70L/w/IKvemm0lob3YQiDc3Bi9beH9nn&#10;Jph9G7JrTPvru4LgcZiZb5h1PtpWDNT7xrGC51kCgrhyumGj4PBdTJcgfEDW2DomBb/kIc8eJmtM&#10;tbvwjoZ9MCJC2KeooA6hS6X0VU0W/cx1xNE7ut5iiLI3Uvd4iXDbynmSLKTFhuNCjR1taqpO+7NV&#10;8Pf2chi+Np9LXZoi+bFHY93WKPX0OH6sQAQawz18a5daweL1Ha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eVWxQAAANwAAAAPAAAAAAAAAAAAAAAAAJgCAABkcnMv&#10;ZG93bnJldi54bWxQSwUGAAAAAAQABAD1AAAAigMAAAAA&#10;" path="m,l1093,e" filled="f" strokecolor="white" strokeweight="1pt">
                <v:path arrowok="t" o:connecttype="custom" o:connectlocs="0,0;1093,0" o:connectangles="0,0"/>
              </v:shape>
            </v:group>
            <v:group id="Group 412" o:spid="_x0000_s1539" style="position:absolute;left:3277;top:637;width:284;height:247" coordorigin="3277,637" coordsize="284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<v:shape id="Freeform 416" o:spid="_x0000_s1543" style="position:absolute;left:3277;top:637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KezcUA&#10;AADcAAAADwAAAGRycy9kb3ducmV2LnhtbESPQWvCQBSE74X+h+UVeqsbpQaJbkKpCBV7aGMv3h7Z&#10;Z7KafRuyWxP/vVsoeBxm5htmVYy2FRfqvXGsYDpJQBBXThuuFfzsNy8LED4ga2wdk4IreSjyx4cV&#10;ZtoN/E2XMtQiQthnqKAJocuk9FVDFv3EdcTRO7reYoiyr6XucYhw28pZkqTSouG40GBH7w1V5/LX&#10;KgifZrN45ZMx893Bb8fd+us47JV6fhrfliACjeEe/m9/aAVpOoW/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wp7NxQAAANwAAAAPAAAAAAAAAAAAAAAAAJgCAABkcnMv&#10;ZG93bnJldi54bWxQSwUGAAAAAAQABAD1AAAAigMAAAAA&#10;" path="m178,246r-1,-59l105,175,104,71,176,58,176,,283,122,178,246xe" fillcolor="black" stroked="f">
                <v:path arrowok="t" o:connecttype="custom" o:connectlocs="178,883;177,824;105,812;104,708;176,695;176,637;283,759;178,883" o:connectangles="0,0,0,0,0,0,0,0"/>
              </v:shape>
              <v:shape id="Freeform 415" o:spid="_x0000_s1542" style="position:absolute;left:3277;top:637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AAusUA&#10;AADcAAAADwAAAGRycy9kb3ducmV2LnhtbESPQWvCQBSE74X+h+UVvNVNRYOkbkJpERQ9tLGX3h7Z&#10;Z7Jt9m3Irib+e1coeBxm5htmVYy2FWfqvXGs4GWagCCunDZcK/g+rJ+XIHxA1tg6JgUX8lDkjw8r&#10;zLQb+IvOZahFhLDPUEETQpdJ6auGLPqp64ijd3S9xRBlX0vd4xDhtpWzJEmlRcNxocGO3huq/sqT&#10;VRD2Zr2c868xi92P3467j8/jcFBq8jS+vYIINIZ7+L+90QrSdAa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AC6xQAAANwAAAAPAAAAAAAAAAAAAAAAAJgCAABkcnMv&#10;ZG93bnJldi54bWxQSwUGAAAAAAQABAD1AAAAigMAAAAA&#10;" path="m84,171l58,166,57,80,83,75r1,96xe" fillcolor="black" stroked="f">
                <v:path arrowok="t" o:connecttype="custom" o:connectlocs="84,808;58,803;57,717;83,712;84,808" o:connectangles="0,0,0,0,0"/>
              </v:shape>
              <v:shape id="Freeform 414" o:spid="_x0000_s1541" style="position:absolute;left:3277;top:637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lIcYA&#10;AADcAAAADwAAAGRycy9kb3ducmV2LnhtbESPS2vDMBCE74X8B7GB3ho5fZjgRA4hJdCSHvK65LZY&#10;a1uJtTKWGrv/vioUchxm5htmsRxsI27UeeNYwXSSgCAunDZcKTgdN08zED4ga2wck4If8rDMRw8L&#10;zLTreU+3Q6hEhLDPUEEdQptJ6YuaLPqJa4mjV7rOYoiyq6TusI9w28jnJEmlRcNxocaW1jUV18O3&#10;VRC+zGb2yhdj3rZn/zls33dlf1TqcTys5iACDeEe/m9/aAVp+gJ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ylIcYAAADcAAAADwAAAAAAAAAAAAAAAACYAgAAZHJz&#10;L2Rvd25yZXYueG1sUEsFBgAAAAAEAAQA9QAAAIsDAAAAAA==&#10;" path="m45,164l29,162,28,85,44,82r1,82xe" fillcolor="black" stroked="f">
                <v:path arrowok="t" o:connecttype="custom" o:connectlocs="45,801;29,799;28,722;44,719;45,801" o:connectangles="0,0,0,0,0"/>
              </v:shape>
              <v:shape id="Freeform 413" o:spid="_x0000_s1540" style="position:absolute;left:3277;top:637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9VcUA&#10;AADcAAAADwAAAGRycy9kb3ducmV2LnhtbESPQWvCQBSE74X+h+UVvNVNRYOkbkJpERQ9tLGX3h7Z&#10;Z7Jt9m3Irib+e1coeBxm5htmVYy2FWfqvXGs4GWagCCunDZcK/g+rJ+XIHxA1tg6JgUX8lDkjw8r&#10;zLQb+IvOZahFhLDPUEETQpdJ6auGLPqp64ijd3S9xRBlX0vd4xDhtpWzJEmlRcNxocGO3huq/sqT&#10;VRD2Zr2c868xi92P3467j8/jcFBq8jS+vYIINIZ7+L+90QrSdA6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tT1VxQAAANwAAAAPAAAAAAAAAAAAAAAAAJgCAABkcnMv&#10;ZG93bnJldi54bWxQSwUGAAAAAAQABAD1AAAAigMAAAAA&#10;" path="m11,158l1,157,,90,10,88r1,70xe" fillcolor="black" stroked="f">
                <v:path arrowok="t" o:connecttype="custom" o:connectlocs="11,795;1,794;0,727;10,725;11,795" o:connectangles="0,0,0,0,0"/>
              </v:shape>
            </v:group>
            <v:group id="Group 407" o:spid="_x0000_s1534" style="position:absolute;left:5034;top:637;width:284;height:247" coordorigin="5034,637" coordsize="284,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<v:shape id="Freeform 411" o:spid="_x0000_s1538" style="position:absolute;left:5034;top:637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GucUA&#10;AADcAAAADwAAAGRycy9kb3ducmV2LnhtbESPT2vCQBTE74LfYXkFb7qp2CAxqxRFaLEH//TS2yP7&#10;kqzNvg3ZrUm/fbcgeBxm5jdMvhlsI27UeeNYwfMsAUFcOG24UvB52U+XIHxA1tg4JgW/5GGzHo9y&#10;zLTr+US3c6hEhLDPUEEdQptJ6YuaLPqZa4mjV7rOYoiyq6TusI9w28h5kqTSouG4UGNL25qK7/OP&#10;VRA+zH654KsxL4cv/z4cdseyvyg1eRpeVyACDeERvrfftII0Te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Kwa5xQAAANwAAAAPAAAAAAAAAAAAAAAAAJgCAABkcnMv&#10;ZG93bnJldi54bWxQSwUGAAAAAAQABAD1AAAAigMAAAAA&#10;" path="m178,246r,-59l106,175,105,71,177,58,176,,284,122,178,246xe" fillcolor="black" stroked="f">
                <v:path arrowok="t" o:connecttype="custom" o:connectlocs="178,883;178,824;106,812;105,708;177,695;176,637;284,759;178,883" o:connectangles="0,0,0,0,0,0,0,0"/>
              </v:shape>
              <v:shape id="Freeform 410" o:spid="_x0000_s1537" style="position:absolute;left:5034;top:637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ejIsUA&#10;AADcAAAADwAAAGRycy9kb3ducmV2LnhtbESPT2vCQBTE7wW/w/KE3urG0kaJriIWoUUP/rt4e2Sf&#10;yWr2bchuTfz2rlDocZiZ3zDTeWcrcaPGG8cKhoMEBHHutOFCwfGwehuD8AFZY+WYFNzJw3zWe5li&#10;pl3LO7rtQyEihH2GCsoQ6kxKn5dk0Q9cTRy9s2sshiibQuoG2wi3lXxPklRaNBwXSqxpWVJ+3f9a&#10;BWFjVuMPvhjzuT75n279tT23B6Ve+91iAiJQF/7Df+1vrSBNR/A8E4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6MixQAAANwAAAAPAAAAAAAAAAAAAAAAAJgCAABkcnMv&#10;ZG93bnJldi54bWxQSwUGAAAAAAQABAD1AAAAigMAAAAA&#10;" path="m85,171l58,166,57,80,83,75r2,96xe" fillcolor="black" stroked="f">
                <v:path arrowok="t" o:connecttype="custom" o:connectlocs="85,808;58,803;57,717;83,712;85,808" o:connectangles="0,0,0,0,0"/>
              </v:shape>
              <v:shape id="Freeform 409" o:spid="_x0000_s1536" style="position:absolute;left:5034;top:637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g3UMEA&#10;AADcAAAADwAAAGRycy9kb3ducmV2LnhtbERPy4rCMBTdC/MP4Q6403REi1SjDCOCogsfs5ndpbm2&#10;cZqb0kRb/94sBJeH854vO1uJOzXeOFbwNUxAEOdOGy4U/J7XgykIH5A1Vo5JwYM8LBcfvTlm2rV8&#10;pPspFCKGsM9QQRlCnUnp85Is+qGriSN3cY3FEGFTSN1gG8NtJUdJkkqLhmNDiTX9lJT/n25WQdib&#10;9XTMV2Mmuz+/7Xarw6U9K9X/7L5nIAJ14S1+uTdaQZrG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4N1DBAAAA3AAAAA8AAAAAAAAAAAAAAAAAmAIAAGRycy9kb3du&#10;cmV2LnhtbFBLBQYAAAAABAAEAPUAAACGAwAAAAA=&#10;" path="m45,164l30,162,29,85,44,82r1,82xe" fillcolor="black" stroked="f">
                <v:path arrowok="t" o:connecttype="custom" o:connectlocs="45,801;30,799;29,722;44,719;45,801" o:connectangles="0,0,0,0,0"/>
              </v:shape>
              <v:shape id="Freeform 408" o:spid="_x0000_s1535" style="position:absolute;left:5034;top:637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SSy8UA&#10;AADcAAAADwAAAGRycy9kb3ducmV2LnhtbESPT2vCQBTE7wW/w/KE3urG0gaNriIWoUUP/rt4e2Sf&#10;yWr2bchuTfz2rlDocZiZ3zDTeWcrcaPGG8cKhoMEBHHutOFCwfGwehuB8AFZY+WYFNzJw3zWe5li&#10;pl3LO7rtQyEihH2GCsoQ6kxKn5dk0Q9cTRy9s2sshiibQuoG2wi3lXxPklRaNBwXSqxpWVJ+3f9a&#10;BWFjVqMPvhjzuT75n279tT23B6Ve+91iAiJQF/7Df+1vrSBNx/A8E4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JLLxQAAANwAAAAPAAAAAAAAAAAAAAAAAJgCAABkcnMv&#10;ZG93bnJldi54bWxQSwUGAAAAAAQABAD1AAAAigMAAAAA&#10;" path="m11,158l1,157,,90,10,88r1,70xe" fillcolor="black" stroked="f">
                <v:path arrowok="t" o:connecttype="custom" o:connectlocs="11,795;1,794;0,727;10,725;11,795" o:connectangles="0,0,0,0,0"/>
              </v:shape>
            </v:group>
            <v:group id="Group 405" o:spid="_x0000_s1532" style="position:absolute;left:5374;top:420;width:1361;height:681" coordorigin="5374,420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<v:shape id="Freeform 406" o:spid="_x0000_s1533" style="position:absolute;left:5374;top:420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noX8QA&#10;AADcAAAADwAAAGRycy9kb3ducmV2LnhtbESPQWvCQBSE7wX/w/IEb3VjD6mkrqKC1JOgtoq3R/Z1&#10;E82+DdnVxH/fFQSPw8x8w0xmna3EjRpfOlYwGiYgiHOnSzYKfvar9zEIH5A1Vo5JwZ08zKa9twlm&#10;2rW8pdsuGBEh7DNUUIRQZ1L6vCCLfuhq4uj9ucZiiLIxUjfYRrit5EeSpNJiyXGhwJqWBeWX3dUq&#10;kKfFJjnb7/LgXHoyv0dzsMdWqUG/m3+BCNSFV/jZXmsF6ecIHmfiEZ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Z6F/EAAAA3AAAAA8AAAAAAAAAAAAAAAAAmAIAAGRycy9k&#10;b3ducmV2LnhtbFBLBQYAAAAABAAEAPUAAACJAwAAAAA=&#10;" path="m57,l24,,8,7,1,23,,56,,624r1,32l8,673r16,6l57,680r1247,l1337,679r17,-6l1360,656r1,-32l1361,56,1337,,57,xe" fillcolor="#231f20" stroked="f">
                <v:path arrowok="t" o:connecttype="custom" o:connectlocs="57,420;24,420;8,427;1,443;0,476;0,1044;1,1076;8,1093;24,1099;57,1100;1304,1100;1337,1099;1354,1093;1360,1076;1361,1044;1361,476;1337,420;57,420" o:connectangles="0,0,0,0,0,0,0,0,0,0,0,0,0,0,0,0,0,0"/>
              </v:shape>
            </v:group>
            <v:group id="Group 403" o:spid="_x0000_s1530" style="position:absolute;left:5508;top:644;width:1094;height:2" coordorigin="5508,644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<v:shape id="Freeform 404" o:spid="_x0000_s1531" style="position:absolute;left:5508;top:644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O3MMA&#10;AADcAAAADwAAAGRycy9kb3ducmV2LnhtbESPQYvCMBSE78L+h/AW9qapu6LSNcoiih68WN37o3mm&#10;xealNLFWf70RBI/DzHzDzBadrURLjS8dKxgOEhDEudMlGwXHw7o/BeEDssbKMSm4kYfF/KM3w1S7&#10;K++pzYIREcI+RQVFCHUqpc8LsugHriaO3sk1FkOUjZG6wWuE20p+J8lYWiw5LhRY07Kg/JxdrIL7&#10;ZHRsN8vVVG/NOvm3J2Pdzij19dn9/YII1IV3+NXeagXjyQ8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SO3MMAAADcAAAADwAAAAAAAAAAAAAAAACYAgAAZHJzL2Rv&#10;d25yZXYueG1sUEsFBgAAAAAEAAQA9QAAAIgDAAAAAA==&#10;" path="m,l1093,e" filled="f" strokecolor="white" strokeweight="1pt">
                <v:path arrowok="t" o:connecttype="custom" o:connectlocs="0,0;1093,0" o:connectangles="0,0"/>
              </v:shape>
            </v:group>
            <v:group id="Group 395" o:spid="_x0000_s1522" style="position:absolute;left:5508;top:868;width:1094;height:2" coordorigin="5508,868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<v:shape id="Freeform 402" o:spid="_x0000_s1529" style="position:absolute;left:5508;top:868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GzM8MA&#10;AADcAAAADwAAAGRycy9kb3ducmV2LnhtbESPT4vCMBTE78J+h/AW9qapy/qHrlEWUfTgxereH80z&#10;LTYvpYm1+umNIHgcZuY3zGzR2Uq01PjSsYLhIAFBnDtdslFwPKz7UxA+IGusHJOCG3lYzD96M0y1&#10;u/Ke2iwYESHsU1RQhFCnUvq8IIt+4Gri6J1cYzFE2RipG7xGuK3kd5KMpcWS40KBNS0Lys/ZxSq4&#10;T36O7Wa5muqtWSf/9mSs2xmlvj67v18QgbrwDr/aW61gPBnB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GzM8MAAADcAAAADwAAAAAAAAAAAAAAAACYAgAAZHJzL2Rv&#10;d25yZXYueG1sUEsFBgAAAAAEAAQA9QAAAIgDAAAAAA==&#10;" path="m,l1093,e" filled="f" strokecolor="white" strokeweight="1pt">
                <v:path arrowok="t" o:connecttype="custom" o:connectlocs="0,0;1093,0" o:connectangles="0,0"/>
              </v:shape>
              <v:shape id="Picture 401" o:spid="_x0000_s1528" type="#_x0000_t75" style="position:absolute;left:5667;top:463;width:12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vX+7CAAAA3AAAAA8AAABkcnMvZG93bnJldi54bWxEj92KwjAUhO8XfIdwhL1bUxesUo2iLsre&#10;+vMAh+bYBJuT0kRb9+mNsODlMDPfMItV72pxpzZYzwrGowwEcem15UrB+bT7moEIEVlj7ZkUPCjA&#10;ajn4WGChfccHuh9jJRKEQ4EKTIxNIWUoDTkMI98QJ+/iW4cxybaSusUuwV0tv7Mslw4tpwWDDW0N&#10;ldfjzSmoJo/s8OPW9m9/C6bDa3+x+41Sn8N+PQcRqY/v8H/7VyvIpzm8zqQj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r1/uwgAAANwAAAAPAAAAAAAAAAAAAAAAAJ8C&#10;AABkcnMvZG93bnJldi54bWxQSwUGAAAAAAQABAD3AAAAjgMAAAAA&#10;">
                <v:imagedata r:id="rId133" o:title=""/>
              </v:shape>
              <v:shape id="Picture 400" o:spid="_x0000_s1527" type="#_x0000_t75" style="position:absolute;left:5656;top:695;width:14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k+yrEAAAA3AAAAA8AAABkcnMvZG93bnJldi54bWxEj9FqwkAURN8L/sNyhb7VjT6opK5SBEWw&#10;VRr7AdfsNUndvRuyG5P+vSsIfRxm5gyzWPXWiBs1vnKsYDxKQBDnTldcKPg5bd7mIHxA1mgck4I/&#10;8rBaDl4WmGrX8TfdslCICGGfooIyhDqV0uclWfQjVxNH7+IaiyHKppC6wS7CrZGTJJlKixXHhRJr&#10;WpeUX7PWKjh87dfb82l8zD7b1shOb363bJR6HfYf7yAC9eE//GzvtILpbAaPM/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k+yrEAAAA3AAAAA8AAAAAAAAAAAAAAAAA&#10;nwIAAGRycy9kb3ducmV2LnhtbFBLBQYAAAAABAAEAPcAAACQAwAAAAA=&#10;">
                <v:imagedata r:id="rId134" o:title=""/>
              </v:shape>
              <v:shape id="Text Box 399" o:spid="_x0000_s1526" type="#_x0000_t202" style="position:absolute;left:2188;top:483;width:714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j8cIA&#10;AADcAAAADwAAAGRycy9kb3ducmV2LnhtbERPz2vCMBS+C/4P4Q1203QeutmZioiCMBir9eDxrXlt&#10;g81LbaJ2//1yGOz48f1erUfbiTsN3jhW8DJPQBBXThtuFJzK/ewNhA/IGjvHpOCHPKzz6WSFmXYP&#10;Luh+DI2IIewzVNCG0GdS+qoli37ueuLI1W6wGCIcGqkHfMRw28lFkqTSouHY0GJP25aqy/FmFWzO&#10;XOzM9fP7q6gLU5bLhD/Si1LPT+PmHUSgMfyL/9wHrSB9jWv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OPxwgAAANwAAAAPAAAAAAAAAAAAAAAAAJgCAABkcnMvZG93&#10;bnJldi54bWxQSwUGAAAAAAQABAD1AAAAhwMAAAAA&#10;" filled="f" stroked="f">
                <v:textbox style="mso-next-textbox:#Text Box 399" inset="0,0,0,0">
                  <w:txbxContent>
                    <w:p w:rsidR="00D54872" w:rsidRDefault="00D54872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USER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CODE</w:t>
                      </w:r>
                    </w:p>
                  </w:txbxContent>
                </v:textbox>
              </v:shape>
              <v:shape id="Text Box 398" o:spid="_x0000_s1525" type="#_x0000_t202" style="position:absolute;left:3854;top:483;width:887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Gas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enHB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EZqxQAAANwAAAAPAAAAAAAAAAAAAAAAAJgCAABkcnMv&#10;ZG93bnJldi54bWxQSwUGAAAAAAQABAD1AAAAigMAAAAA&#10;" filled="f" stroked="f">
                <v:textbox style="mso-next-textbox:#Text Box 398" inset="0,0,0,0">
                  <w:txbxContent>
                    <w:p w:rsidR="00D54872" w:rsidRDefault="00D54872">
                      <w:pPr>
                        <w:spacing w:line="123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 xml:space="preserve">MASTER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CODE</w:t>
                      </w:r>
                    </w:p>
                    <w:p w:rsidR="00D54872" w:rsidRDefault="00D54872">
                      <w:pPr>
                        <w:spacing w:before="14" w:line="224" w:lineRule="exact"/>
                        <w:ind w:left="106" w:right="104" w:firstLine="196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 xml:space="preserve">******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23:49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3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03/01</w:t>
                      </w:r>
                    </w:p>
                  </w:txbxContent>
                </v:textbox>
              </v:shape>
              <v:shape id="Text Box 397" o:spid="_x0000_s1524" type="#_x0000_t202" style="position:absolute;left:5795;top:483;width:521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f0MMA&#10;AADcAAAADwAAAGRycy9kb3ducmV2LnhtbERPPWvDMBDdA/0P4gLdYjkdTOJaMSG0UCiUOs7Q8WJd&#10;bGHr5Fpq4v77aihkfLzvopztIK40eeNYwTpJQRA3ThtuFZzq19UGhA/IGgfHpOCXPJS7h0WBuXY3&#10;ruh6DK2IIexzVNCFMOZS+qYjiz5xI3HkLm6yGCKcWqknvMVwO8inNM2kRcOxocORDh01/fHHKth/&#10;cfVivj/On9WlMnW9Tfk965V6XM77ZxCB5nAX/7vftIJsE+fH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ef0MMAAADcAAAADwAAAAAAAAAAAAAAAACYAgAAZHJzL2Rv&#10;d25yZXYueG1sUEsFBgAAAAAEAAQA9QAAAIgDAAAAAA==&#10;" filled="f" stroked="f">
                <v:textbox style="mso-next-textbox:#Text Box 397" inset="0,0,0,0">
                  <w:txbxContent>
                    <w:p w:rsidR="00D54872" w:rsidRDefault="00D54872">
                      <w:pPr>
                        <w:spacing w:line="123" w:lineRule="exact"/>
                        <w:ind w:left="53" w:hanging="54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2"/>
                        </w:rPr>
                        <w:t>SETTING</w:t>
                      </w:r>
                    </w:p>
                    <w:p w:rsidR="00D54872" w:rsidRDefault="00D54872">
                      <w:pPr>
                        <w:spacing w:before="81" w:line="135" w:lineRule="exact"/>
                        <w:ind w:left="53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USERS</w:t>
                      </w:r>
                    </w:p>
                  </w:txbxContent>
                </v:textbox>
              </v:shape>
              <v:shape id="Text Box 396" o:spid="_x0000_s1523" type="#_x0000_t202" style="position:absolute;left:2208;top:927;width:674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s6S8QA&#10;AADcAAAADwAAAGRycy9kb3ducmV2LnhtbESPQWvCQBSE74L/YXlCb7qxh6DRVUQsCIXSGA8en9ln&#10;sph9G7Orpv++Wyh4HGbmG2a57m0jHtR541jBdJKAIC6dNlwpOBYf4xkIH5A1No5JwQ95WK+GgyVm&#10;2j05p8chVCJC2GeooA6hzaT0ZU0W/cS1xNG7uM5iiLKrpO7wGeG2ke9JkkqLhuNCjS1tayqvh7tV&#10;sDlxvjO3r/N3fslNUcwT/kyvSr2N+s0CRKA+vML/7b1WkM6m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rOkvEAAAA3AAAAA8AAAAAAAAAAAAAAAAAmAIAAGRycy9k&#10;b3ducmV2LnhtbFBLBQYAAAAABAAEAPUAAACJAwAAAAA=&#10;" filled="f" stroked="f">
                <v:textbox style="mso-next-textbox:#Text Box 396" inset="0,0,0,0">
                  <w:txbxContent>
                    <w:p w:rsidR="00D54872" w:rsidRDefault="00D54872">
                      <w:pPr>
                        <w:spacing w:line="120" w:lineRule="exact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23:49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3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03/01</w:t>
                      </w:r>
                    </w:p>
                  </w:txbxContent>
                </v:textbox>
              </v:shape>
            </v:group>
            <w10:wrap anchorx="page"/>
          </v:group>
        </w:pict>
      </w:r>
    </w:p>
    <w:p w:rsidR="00FF438E" w:rsidRPr="00A136BC" w:rsidRDefault="00DB3A5C">
      <w:pPr>
        <w:pStyle w:val="a3"/>
        <w:spacing w:before="0"/>
        <w:ind w:left="106"/>
        <w:rPr>
          <w:sz w:val="18"/>
          <w:szCs w:val="18"/>
        </w:rPr>
      </w:pPr>
      <w:r>
        <w:rPr>
          <w:noProof/>
          <w:sz w:val="18"/>
          <w:szCs w:val="18"/>
          <w:lang w:bidi="he-IL"/>
        </w:rPr>
        <w:pict>
          <v:group id="Group 389" o:spid="_x0000_s1516" style="position:absolute;left:0;text-align:left;margin-left:109.45pt;margin-top:-.1pt;width:14.2pt;height:12.35pt;z-index:251557888;mso-position-horizontal-relative:page" coordorigin="1474,-31" coordsize="284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">
            <v:shape id="Freeform 393" o:spid="_x0000_s1520" style="position:absolute;left:1474;top:-31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n5QcUA&#10;AADcAAAADwAAAGRycy9kb3ducmV2LnhtbESPzWsCMRTE74X+D+EVvNVs6weyGqVUBEUP9ePi7bF5&#10;7kY3L8smuut/bwShx2FmfsNMZq0txY1qbxwr+OomIIgzpw3nCg77xecIhA/IGkvHpOBOHmbT97cJ&#10;pto1vKXbLuQiQtinqKAIoUql9FlBFn3XVcTRO7naYoiyzqWusYlwW8rvJBlKi4bjQoEV/RaUXXZX&#10;qyBszGLU57Mxg/XRr9r1/O/U7JXqfLQ/YxCB2vAffrWXWsGw34PnmXg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6flBxQAAANwAAAAPAAAAAAAAAAAAAAAAAJgCAABkcnMv&#10;ZG93bnJldi54bWxQSwUGAAAAAAQABAD1AAAAigMAAAAA&#10;" path="m178,246r,-58l106,175,104,72,176,59,176,,284,122,178,246xe" fillcolor="black" stroked="f">
              <v:path arrowok="t" o:connecttype="custom" o:connectlocs="178,215;178,157;106,144;104,41;176,28;176,-31;284,91;178,215" o:connectangles="0,0,0,0,0,0,0,0"/>
            </v:shape>
            <v:shape id="Freeform 392" o:spid="_x0000_s1519" style="position:absolute;left:1474;top:-31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hNcUA&#10;AADcAAAADwAAAGRycy9kb3ducmV2LnhtbESPQWvCQBSE7wX/w/IEb3VjSUWiq0iLYLEHjV68PbLP&#10;ZDX7NmS3Jv333YLgcZiZb5jFqre1uFPrjWMFk3ECgrhw2nCp4HTcvM5A+ICssXZMCn7Jw2o5eFlg&#10;pl3HB7rnoRQRwj5DBVUITSalLyqy6MeuIY7exbUWQ5RtKXWLXYTbWr4lyVRaNBwXKmzoo6Lilv9Y&#10;BeHbbGYpX4153539V7/73F+6o1KjYb+egwjUh2f40d5qBdM0hf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GE1xQAAANwAAAAPAAAAAAAAAAAAAAAAAJgCAABkcnMv&#10;ZG93bnJldi54bWxQSwUGAAAAAAQABAD1AAAAigMAAAAA&#10;" path="m84,172l58,167,57,80,83,76r1,96xe" fillcolor="black" stroked="f">
              <v:path arrowok="t" o:connecttype="custom" o:connectlocs="84,141;58,136;57,49;83,45;84,141" o:connectangles="0,0,0,0,0"/>
            </v:shape>
            <v:shape id="Freeform 391" o:spid="_x0000_s1518" style="position:absolute;left:1474;top:-31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ErsQA&#10;AADcAAAADwAAAGRycy9kb3ducmV2LnhtbESPQYvCMBSE7wv+h/CEva2poiLVKKIILu7BVS/eHs2z&#10;jTYvpYm2/nuzIOxxmJlvmNmitaV4UO2NYwX9XgKCOHPacK7gdNx8TUD4gKyxdEwKnuRhMe98zDDV&#10;ruFfehxCLiKEfYoKihCqVEqfFWTR91xFHL2Lqy2GKOtc6hqbCLelHCTJWFo0HBcKrGhVUHY73K2C&#10;8GM2kyFfjRntzv673a33l+ao1Ge3XU5BBGrDf/jd3moF4+EI/s7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MxK7EAAAA3AAAAA8AAAAAAAAAAAAAAAAAmAIAAGRycy9k&#10;b3ducmV2LnhtbFBLBQYAAAAABAAEAPUAAACJAwAAAAA=&#10;" path="m45,165l30,162,28,85,44,83r1,82xe" fillcolor="black" stroked="f">
              <v:path arrowok="t" o:connecttype="custom" o:connectlocs="45,134;30,131;28,54;44,52;45,134" o:connectangles="0,0,0,0,0"/>
            </v:shape>
            <v:shape id="Freeform 390" o:spid="_x0000_s1517" style="position:absolute;left:1474;top:-31;width:284;height:247;visibility:visible;mso-wrap-style:square;v-text-anchor:top" coordsize="284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5a2cUA&#10;AADcAAAADwAAAGRycy9kb3ducmV2LnhtbESPQWvCQBSE74X+h+UVvNVNRYOkbkJpERQ9tLGX3h7Z&#10;Z7Jt9m3Irib+e1coeBxm5htmVYy2FWfqvXGs4GWagCCunDZcK/g+rJ+XIHxA1tg6JgUX8lDkjw8r&#10;zLQb+IvOZahFhLDPUEETQpdJ6auGLPqp64ijd3S9xRBlX0vd4xDhtpWzJEmlRcNxocGO3huq/sqT&#10;VRD2Zr2c868xi92P3467j8/jcFBq8jS+vYIINIZ7+L+90QrSeQq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lrZxQAAANwAAAAPAAAAAAAAAAAAAAAAAJgCAABkcnMv&#10;ZG93bnJldi54bWxQSwUGAAAAAAQABAD1AAAAigMAAAAA&#10;" path="m11,159l1,157,,91,10,89r1,70xe" fillcolor="black" stroked="f">
              <v:path arrowok="t" o:connecttype="custom" o:connectlocs="11,128;1,126;0,60;10,58;11,128" o:connectangles="0,0,0,0,0"/>
            </v:shape>
            <w10:wrap anchorx="page"/>
          </v:group>
        </w:pict>
      </w:r>
      <w:r w:rsidR="00E65725" w:rsidRPr="00A136BC">
        <w:rPr>
          <w:color w:val="231F20"/>
          <w:spacing w:val="-3"/>
          <w:sz w:val="18"/>
          <w:szCs w:val="18"/>
        </w:rPr>
        <w:t>Сенсорный экран</w:t>
      </w:r>
    </w:p>
    <w:p w:rsidR="00FF438E" w:rsidRPr="00A136BC" w:rsidRDefault="00FF438E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357DD4" w:rsidP="00357DD4">
      <w:pPr>
        <w:spacing w:before="79"/>
        <w:ind w:left="1985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lastRenderedPageBreak/>
        <w:t>нажмите</w:t>
      </w:r>
      <w:proofErr w:type="gramStart"/>
      <w:r w:rsidR="00B73054" w:rsidRPr="00A136BC">
        <w:rPr>
          <w:rFonts w:ascii="Calibri"/>
          <w:color w:val="231F20"/>
          <w:spacing w:val="-4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</w:t>
      </w:r>
      <w:r w:rsidR="00B73054" w:rsidRPr="00A136BC">
        <w:rPr>
          <w:rFonts w:ascii="Calibri"/>
          <w:color w:val="231F20"/>
          <w:position w:val="-2"/>
          <w:sz w:val="12"/>
        </w:rPr>
        <w:t>*</w:t>
      </w:r>
      <w:r w:rsidR="00B73054" w:rsidRPr="00A136BC">
        <w:rPr>
          <w:rFonts w:ascii="Calibri"/>
          <w:b/>
          <w:color w:val="231F20"/>
          <w:sz w:val="10"/>
        </w:rPr>
        <w:t>]</w:t>
      </w:r>
      <w:proofErr w:type="gramEnd"/>
    </w:p>
    <w:p w:rsidR="00357DD4" w:rsidRPr="00A136BC" w:rsidRDefault="00B73054" w:rsidP="00357DD4">
      <w:pPr>
        <w:tabs>
          <w:tab w:val="left" w:pos="2410"/>
        </w:tabs>
        <w:spacing w:before="84"/>
        <w:ind w:right="1703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br w:type="column"/>
      </w:r>
      <w:r w:rsidR="00357DD4" w:rsidRPr="00A136BC">
        <w:rPr>
          <w:rFonts w:ascii="Calibri" w:eastAsia="Calibri" w:hAnsi="Calibri" w:cs="Calibri"/>
          <w:sz w:val="10"/>
          <w:szCs w:val="10"/>
        </w:rPr>
        <w:lastRenderedPageBreak/>
        <w:t xml:space="preserve">Введите [Мастер </w:t>
      </w:r>
      <w:proofErr w:type="spellStart"/>
      <w:r w:rsidR="00357DD4" w:rsidRPr="00A136BC">
        <w:rPr>
          <w:rFonts w:ascii="Calibri" w:eastAsia="Calibri" w:hAnsi="Calibri" w:cs="Calibri"/>
          <w:sz w:val="10"/>
          <w:szCs w:val="10"/>
        </w:rPr>
        <w:t>ПИН-код</w:t>
      </w:r>
      <w:proofErr w:type="spellEnd"/>
      <w:r w:rsidR="00357DD4" w:rsidRPr="00A136BC">
        <w:rPr>
          <w:rFonts w:ascii="Calibri" w:eastAsia="Calibri" w:hAnsi="Calibri" w:cs="Calibri"/>
          <w:sz w:val="10"/>
          <w:szCs w:val="10"/>
        </w:rPr>
        <w:t>], нажмите [ОК]. Или</w:t>
      </w:r>
    </w:p>
    <w:p w:rsidR="00FF438E" w:rsidRPr="00A136BC" w:rsidRDefault="00357DD4" w:rsidP="00357DD4">
      <w:pPr>
        <w:ind w:right="1703"/>
        <w:jc w:val="center"/>
        <w:rPr>
          <w:rFonts w:ascii="Calibri" w:eastAsia="Calibri" w:hAnsi="Calibri" w:cs="Calibri"/>
          <w:sz w:val="10"/>
          <w:szCs w:val="10"/>
        </w:rPr>
        <w:sectPr w:rsidR="00FF438E" w:rsidRPr="00A136BC" w:rsidSect="00357DD4">
          <w:type w:val="continuous"/>
          <w:pgSz w:w="8400" w:h="11910"/>
          <w:pgMar w:top="1160" w:right="460" w:bottom="280" w:left="460" w:header="720" w:footer="720" w:gutter="0"/>
          <w:cols w:num="2" w:space="720" w:equalWidth="0">
            <w:col w:w="3368" w:space="141"/>
            <w:col w:w="3971"/>
          </w:cols>
        </w:sectPr>
      </w:pPr>
      <w:r w:rsidRPr="00A136BC">
        <w:rPr>
          <w:rFonts w:ascii="Calibri" w:eastAsia="Calibri" w:hAnsi="Calibri" w:cs="Calibri"/>
          <w:sz w:val="10"/>
          <w:szCs w:val="10"/>
        </w:rPr>
        <w:t>проведите пальцем по сканеру отпечатков пальцев</w:t>
      </w:r>
    </w:p>
    <w:p w:rsidR="00FF438E" w:rsidRPr="00A136BC" w:rsidRDefault="00B73054">
      <w:pPr>
        <w:pStyle w:val="4"/>
        <w:tabs>
          <w:tab w:val="left" w:pos="1476"/>
        </w:tabs>
        <w:rPr>
          <w:rFonts w:cs="Calibri"/>
          <w:b w:val="0"/>
          <w:bCs w:val="0"/>
        </w:rPr>
      </w:pP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1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tabs>
          <w:tab w:val="left" w:pos="1431"/>
        </w:tabs>
        <w:spacing w:before="67"/>
        <w:ind w:left="73"/>
        <w:rPr>
          <w:rFonts w:ascii="Calibri" w:eastAsia="Calibri" w:hAnsi="Calibri" w:cs="Calibri"/>
          <w:sz w:val="16"/>
          <w:szCs w:val="16"/>
        </w:rPr>
      </w:pPr>
      <w:r w:rsidRPr="00A136BC">
        <w:br w:type="column"/>
      </w:r>
      <w:r w:rsidRPr="00A136BC">
        <w:rPr>
          <w:rFonts w:ascii="Calibri"/>
          <w:b/>
          <w:color w:val="231F20"/>
          <w:sz w:val="16"/>
          <w:highlight w:val="lightGray"/>
        </w:rPr>
        <w:lastRenderedPageBreak/>
        <w:t xml:space="preserve"> </w:t>
      </w:r>
      <w:r w:rsidRPr="00A136BC">
        <w:rPr>
          <w:rFonts w:ascii="Calibri"/>
          <w:b/>
          <w:color w:val="231F20"/>
          <w:spacing w:val="-16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w w:val="99"/>
          <w:sz w:val="16"/>
          <w:highlight w:val="lightGray"/>
        </w:rPr>
        <w:t>2</w:t>
      </w:r>
      <w:r w:rsidRPr="00A136BC">
        <w:rPr>
          <w:rFonts w:ascii="Calibri"/>
          <w:b/>
          <w:color w:val="231F20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sz w:val="16"/>
          <w:highlight w:val="lightGray"/>
        </w:rPr>
        <w:tab/>
      </w:r>
    </w:p>
    <w:p w:rsidR="00FF438E" w:rsidRPr="00A136BC" w:rsidRDefault="00B73054">
      <w:pPr>
        <w:tabs>
          <w:tab w:val="left" w:pos="1433"/>
        </w:tabs>
        <w:spacing w:before="67"/>
        <w:ind w:left="75"/>
        <w:rPr>
          <w:rFonts w:ascii="Calibri" w:eastAsia="Calibri" w:hAnsi="Calibri" w:cs="Calibri"/>
          <w:sz w:val="16"/>
          <w:szCs w:val="16"/>
        </w:rPr>
      </w:pPr>
      <w:r w:rsidRPr="00A136BC">
        <w:br w:type="column"/>
      </w:r>
      <w:r w:rsidRPr="00A136BC">
        <w:rPr>
          <w:rFonts w:ascii="Calibri"/>
          <w:b/>
          <w:color w:val="231F20"/>
          <w:sz w:val="16"/>
          <w:highlight w:val="lightGray"/>
        </w:rPr>
        <w:lastRenderedPageBreak/>
        <w:t xml:space="preserve"> </w:t>
      </w:r>
      <w:r w:rsidRPr="00A136BC">
        <w:rPr>
          <w:rFonts w:ascii="Calibri"/>
          <w:b/>
          <w:color w:val="231F20"/>
          <w:spacing w:val="-16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w w:val="99"/>
          <w:sz w:val="16"/>
          <w:highlight w:val="lightGray"/>
        </w:rPr>
        <w:t>3</w:t>
      </w:r>
      <w:r w:rsidRPr="00A136BC">
        <w:rPr>
          <w:rFonts w:ascii="Calibri"/>
          <w:b/>
          <w:color w:val="231F20"/>
          <w:sz w:val="16"/>
          <w:highlight w:val="lightGray"/>
        </w:rPr>
        <w:t xml:space="preserve"> </w:t>
      </w:r>
      <w:r w:rsidRPr="00A136BC">
        <w:rPr>
          <w:rFonts w:ascii="Calibri"/>
          <w:b/>
          <w:color w:val="231F20"/>
          <w:sz w:val="16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num="3" w:space="720" w:equalWidth="0">
            <w:col w:w="1477" w:space="40"/>
            <w:col w:w="1432" w:space="40"/>
            <w:col w:w="4491"/>
          </w:cols>
        </w:sectPr>
      </w:pPr>
    </w:p>
    <w:p w:rsidR="00FF438E" w:rsidRPr="00A136BC" w:rsidRDefault="00FF438E">
      <w:pPr>
        <w:spacing w:before="5"/>
        <w:rPr>
          <w:rFonts w:ascii="Calibri" w:eastAsia="Calibri" w:hAnsi="Calibri" w:cs="Calibri"/>
          <w:b/>
          <w:bCs/>
          <w:sz w:val="7"/>
          <w:szCs w:val="7"/>
        </w:rPr>
      </w:pPr>
    </w:p>
    <w:p w:rsidR="00FF438E" w:rsidRPr="00A136BC" w:rsidRDefault="00DB3A5C">
      <w:pPr>
        <w:tabs>
          <w:tab w:val="left" w:pos="1592"/>
          <w:tab w:val="left" w:pos="3062"/>
          <w:tab w:val="left" w:pos="4532"/>
          <w:tab w:val="left" w:pos="6003"/>
        </w:tabs>
        <w:spacing w:line="200" w:lineRule="atLeast"/>
        <w:ind w:left="111"/>
        <w:rPr>
          <w:rFonts w:ascii="Calibri" w:eastAsia="Calibri" w:hAnsi="Calibri" w:cs="Calibri"/>
          <w:sz w:val="20"/>
          <w:szCs w:val="20"/>
        </w:rPr>
      </w:pPr>
      <w:r w:rsidRPr="00DB3A5C">
        <w:rPr>
          <w:rFonts w:ascii="Calibri"/>
          <w:noProof/>
          <w:sz w:val="20"/>
          <w:lang w:bidi="he-IL"/>
        </w:rPr>
      </w:r>
      <w:r w:rsidRPr="00DB3A5C">
        <w:rPr>
          <w:rFonts w:ascii="Calibri"/>
          <w:noProof/>
          <w:sz w:val="20"/>
          <w:lang w:bidi="he-IL"/>
        </w:rPr>
        <w:pict>
          <v:group id="Group 372" o:spid="_x0000_s1499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">
            <v:group id="Group 380" o:spid="_x0000_s1507" style="position:absolute;width:1361;height:6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<v:shape id="Freeform 381" o:spid="_x0000_s1508" style="position:absolute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/6rcQA&#10;AADcAAAADwAAAGRycy9kb3ducmV2LnhtbESPQWvCQBSE74X+h+UVequbeogS3QQtiD0Vqq3i7ZF9&#10;bqLZtyG7Nem/dwXB4zAz3zDzYrCNuFDna8cK3kcJCOLS6ZqNgp/t6m0KwgdkjY1jUvBPHor8+WmO&#10;mXY9f9NlE4yIEPYZKqhCaDMpfVmRRT9yLXH0jq6zGKLsjNQd9hFuGzlOklRarDkuVNjSR0XlefNn&#10;FcjD8is52XW9cy49mN+92dl9r9Try7CYgQg0hEf43v7UCtLxBG5n4hG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P+q3EAAAA3AAAAA8AAAAAAAAAAAAAAAAAmAIAAGRycy9k&#10;b3ducmV2LnhtbFBLBQYAAAAABAAEAPUAAACJAwAAAAA=&#10;" path="m57,l24,1,7,7,1,24,,56,,624r1,32l7,673r17,6l56,680r1248,l1337,679r17,-6l1360,657r1,-33l1361,56,1337,1,57,xe" fillcolor="#231f20" stroked="f">
                <v:path arrowok="t" o:connecttype="custom" o:connectlocs="57,0;24,1;7,7;1,24;0,56;0,624;1,656;7,673;24,679;56,680;1304,680;1337,679;1354,673;1360,657;1361,624;1361,56;1337,1;57,0" o:connectangles="0,0,0,0,0,0,0,0,0,0,0,0,0,0,0,0,0,0"/>
              </v:shape>
            </v:group>
            <v:group id="Group 378" o:spid="_x0000_s1505" style="position:absolute;left:134;top:224;width:1094;height:2" coordorigin="134,224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<v:shape id="Freeform 379" o:spid="_x0000_s1506" style="position:absolute;left:134;top:224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+WK8MA&#10;AADcAAAADwAAAGRycy9kb3ducmV2LnhtbESPQYvCMBSE78L+h/AWvGm6Iup2jbKIogcvVvf+aJ5p&#10;2ealNLFWf70RBI/DzHzDzJedrURLjS8dK/gaJiCIc6dLNgpOx81gBsIHZI2VY1JwIw/LxUdvjql2&#10;Vz5QmwUjIoR9igqKEOpUSp8XZNEPXU0cvbNrLIYoGyN1g9cIt5UcJclEWiw5LhRY06qg/D+7WAX3&#10;6fjUblfrmd6ZTfJnz8a6vVGq/9n9/oAI1IV3+NXeaQWT0Tc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+WK8MAAADcAAAADwAAAAAAAAAAAAAAAACYAgAAZHJzL2Rv&#10;d25yZXYueG1sUEsFBgAAAAAEAAQA9QAAAIgDAAAAAA==&#10;" path="m,l1093,e" filled="f" strokecolor="white" strokeweight="1pt">
                <v:path arrowok="t" o:connecttype="custom" o:connectlocs="0,0;1093,0" o:connectangles="0,0"/>
              </v:shape>
            </v:group>
            <v:group id="Group 373" o:spid="_x0000_s1500" style="position:absolute;left:134;top:449;width:1094;height:2" coordorigin="134,449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<v:shape id="Freeform 377" o:spid="_x0000_s1504" style="position:absolute;left:134;top:449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M8MQA&#10;AADcAAAADwAAAGRycy9kb3ducmV2LnhtbESPQWvCQBSE74L/YXlCb7qxLVZSVymhoTn0YrT3R/a5&#10;Cc2+Ddltkvrr3ULB4zAz3zC7w2RbMVDvG8cK1qsEBHHldMNGwfmUL7cgfEDW2DomBb/k4bCfz3aY&#10;ajfykYYyGBEh7FNUUIfQpVL6qiaLfuU64uhdXG8xRNkbqXscI9y28jFJNtJiw3Ghxo6ymqrv8scq&#10;uL48n4eP7H2rC5MnX/ZirPs0Sj0sprdXEIGmcA//twutYPO0hr8z8QjI/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gDPDEAAAA3AAAAA8AAAAAAAAAAAAAAAAAmAIAAGRycy9k&#10;b3ducmV2LnhtbFBLBQYAAAAABAAEAPUAAACJAwAAAAA=&#10;" path="m,l1093,e" filled="f" strokecolor="white" strokeweight="1pt">
                <v:path arrowok="t" o:connecttype="custom" o:connectlocs="0,0;1093,0" o:connectangles="0,0"/>
              </v:shape>
              <v:shape id="Picture 376" o:spid="_x0000_s1503" type="#_x0000_t75" style="position:absolute;left:293;top:44;width:12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+4C3CAAAA3AAAAA8AAABkcnMvZG93bnJldi54bWxEj92KwjAUhO+FfYdwBO9sqouydI3iKive&#10;+vMAh+bYBJuT0kRbfXojLOzlMDPfMItV72pxpzZYzwomWQ6CuPTacqXgfPodf4EIEVlj7ZkUPCjA&#10;avkxWGChfccHuh9jJRKEQ4EKTIxNIWUoDTkMmW+Ik3fxrcOYZFtJ3WKX4K6W0zyfS4eW04LBhjaG&#10;yuvx5hRUs0d+2Lq1fe5uwXR47S9296PUaNivv0FE6uN/+K+91wrmn1N4n0lHQC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/uAtwgAAANwAAAAPAAAAAAAAAAAAAAAAAJ8C&#10;AABkcnMvZG93bnJldi54bWxQSwUGAAAAAAQABAD3AAAAjgMAAAAA&#10;">
                <v:imagedata r:id="rId133" o:title=""/>
              </v:shape>
              <v:shape id="Picture 375" o:spid="_x0000_s1502" type="#_x0000_t75" style="position:absolute;left:271;top:268;width:14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jNHbFAAAA3AAAAA8AAABkcnMvZG93bnJldi54bWxEj09rwkAUxO9Cv8PyCr2ZjVXSkrpKEYTi&#10;QfAP9PqafSaL2bcxuzXRT+8KgsdhZn7DTOe9rcWZWm8cKxglKQjiwmnDpYL9bjn8BOEDssbaMSm4&#10;kIf57GUwxVy7jjd03oZSRAj7HBVUITS5lL6oyKJPXEMcvYNrLYYo21LqFrsIt7V8T9NMWjQcFyps&#10;aFFRcdz+WwX9x+r3r1uPTpPmmh0mdDSrcmmUenvtv79ABOrDM/xo/2gF2XgM9zPxCMj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YzR2xQAAANwAAAAPAAAAAAAAAAAAAAAA&#10;AJ8CAABkcnMvZG93bnJldi54bWxQSwUGAAAAAAQABAD3AAAAkQMAAAAA&#10;">
                <v:imagedata r:id="rId135" o:title=""/>
              </v:shape>
              <v:shape id="Text Box 374" o:spid="_x0000_s1501" type="#_x0000_t202" style="position:absolute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NQNM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C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1A0xQAAANwAAAAPAAAAAAAAAAAAAAAAAJgCAABkcnMv&#10;ZG93bnJldi54bWxQSwUGAAAAAAQABAD1AAAAigMAAAAA&#10;" filled="f" stroked="f">
                <v:textbox inset="0,0,0,0">
                  <w:txbxContent>
                    <w:p w:rsidR="00D54872" w:rsidRDefault="00D54872">
                      <w:pPr>
                        <w:spacing w:before="48" w:line="381" w:lineRule="auto"/>
                        <w:ind w:left="456" w:right="418" w:hanging="37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5"/>
                          <w:sz w:val="12"/>
                        </w:rPr>
                        <w:t>SETTING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DEVICE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  <w:r w:rsidR="00B73054" w:rsidRPr="00A136BC">
        <w:rPr>
          <w:rFonts w:ascii="Calibri"/>
          <w:sz w:val="20"/>
        </w:rPr>
        <w:tab/>
      </w:r>
      <w:r w:rsidRPr="00DB3A5C">
        <w:rPr>
          <w:rFonts w:ascii="Calibri"/>
          <w:noProof/>
          <w:sz w:val="20"/>
          <w:lang w:bidi="he-IL"/>
        </w:rPr>
      </w:r>
      <w:r>
        <w:rPr>
          <w:rFonts w:ascii="Calibri"/>
          <w:noProof/>
          <w:sz w:val="20"/>
          <w:lang w:bidi="he-IL"/>
        </w:rPr>
        <w:pict>
          <v:group id="Group 362" o:spid="_x0000_s1489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">
            <v:group id="Group 370" o:spid="_x0000_s1497" style="position:absolute;width:1361;height:6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<v:shape id="Freeform 371" o:spid="_x0000_s1498" style="position:absolute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wEMQA&#10;AADcAAAADwAAAGRycy9kb3ducmV2LnhtbESPQWvCQBSE7wX/w/IEb3VjD6mkrqKC1JOgtoq3R/Z1&#10;E82+DdnVxH/fFQSPw8x8w0xmna3EjRpfOlYwGiYgiHOnSzYKfvar9zEIH5A1Vo5JwZ08zKa9twlm&#10;2rW8pdsuGBEh7DNUUIRQZ1L6vCCLfuhq4uj9ucZiiLIxUjfYRrit5EeSpNJiyXGhwJqWBeWX3dUq&#10;kKfFJjnb7/LgXHoyv0dzsMdWqUG/m3+BCNSFV/jZXmsF6egTHmfiEZ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jMBDEAAAA3AAAAA8AAAAAAAAAAAAAAAAAmAIAAGRycy9k&#10;b3ducmV2LnhtbFBLBQYAAAAABAAEAPUAAACJAwAAAAA=&#10;" path="m57,l24,1,7,7,1,24,,56,,624r1,32l7,673r17,6l56,680r1248,l1337,679r17,-6l1360,657r1,-33l1361,56,1337,1,57,xe" fillcolor="#231f20" stroked="f">
                <v:path arrowok="t" o:connecttype="custom" o:connectlocs="57,0;24,1;7,7;1,24;0,56;0,624;1,656;7,673;24,679;56,680;1304,680;1337,679;1354,673;1360,657;1361,624;1361,56;1337,1;57,0" o:connectangles="0,0,0,0,0,0,0,0,0,0,0,0,0,0,0,0,0,0"/>
              </v:shape>
            </v:group>
            <v:group id="Group 368" o:spid="_x0000_s1495" style="position:absolute;left:128;top:228;width:1094;height:2" coordorigin="128,228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<v:shape id="Freeform 369" o:spid="_x0000_s1496" style="position:absolute;left:128;top:228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clsQA&#10;AADcAAAADwAAAGRycy9kb3ducmV2LnhtbESPQWvCQBSE70L/w/IKvekmpahNXUMJlXroxWjvj+xz&#10;E5p9G7LbJPXXuwXB4zAz3zCbfLKtGKj3jWMF6SIBQVw53bBRcDru5msQPiBrbB2Tgj/ykG8fZhvM&#10;tBv5QEMZjIgQ9hkqqEPoMil9VZNFv3AdcfTOrrcYouyN1D2OEW5b+ZwkS2mx4bhQY0dFTdVP+WsV&#10;XFYvp+Gz+Fjrvdkl3/ZsrPsySj09Tu9vIAJN4R6+tfdawTJ9hf8z8QjI7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jXJbEAAAA3AAAAA8AAAAAAAAAAAAAAAAAmAIAAGRycy9k&#10;b3ducmV2LnhtbFBLBQYAAAAABAAEAPUAAACJAwAAAAA=&#10;" path="m,l1093,e" filled="f" strokecolor="white" strokeweight="1pt">
                <v:path arrowok="t" o:connecttype="custom" o:connectlocs="0,0;1093,0" o:connectangles="0,0"/>
              </v:shape>
            </v:group>
            <v:group id="Group 363" o:spid="_x0000_s1490" style="position:absolute;left:128;top:452;width:1094;height:2" coordorigin="128,452" coordsize="10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<v:shape id="Freeform 367" o:spid="_x0000_s1494" style="position:absolute;left:128;top:452;width:1094;height:2;visibility:visible;mso-wrap-style:square;v-text-anchor:top" coordsize="10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maLcMA&#10;AADcAAAADwAAAGRycy9kb3ducmV2LnhtbESPT4vCMBTE78J+h/AWvGmqLCq1qYgo68HL+uf+aJ5p&#10;sXkpTax1P/1GWPA4zMxvmGzV21p01PrKsYLJOAFBXDhdsVFwPu1GCxA+IGusHZOCJ3lY5R+DDFPt&#10;HvxD3TEYESHsU1RQhtCkUvqiJIt+7Bri6F1dazFE2RqpW3xEuK3lNElm0mLFcaHEhjYlFbfj3Sr4&#10;nX+du+/NdqH3Zpdc7NVYdzBKDT/79RJEoD68w//tvVYwm07gdSYe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maLcMAAADcAAAADwAAAAAAAAAAAAAAAACYAgAAZHJzL2Rv&#10;d25yZXYueG1sUEsFBgAAAAAEAAQA9QAAAIgDAAAAAA==&#10;" path="m,l1093,e" filled="f" strokecolor="white" strokeweight="1pt">
                <v:path arrowok="t" o:connecttype="custom" o:connectlocs="0,0;1093,0" o:connectangles="0,0"/>
              </v:shape>
              <v:shape id="Picture 366" o:spid="_x0000_s1493" type="#_x0000_t75" style="position:absolute;left:271;top:51;width:14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2BzDFAAAA3AAAAA8AAABkcnMvZG93bnJldi54bWxEj0+LwjAUxO8LfofwhL2tqUXqUo0iC8Li&#10;QfAP7PXZPNtg81KbrK376TeC4HGYmd8w82Vva3Gj1hvHCsajBARx4bThUsHxsP74BOEDssbaMSm4&#10;k4flYvA2x1y7jnd024dSRAj7HBVUITS5lL6oyKIfuYY4emfXWgxRtqXULXYRbmuZJkkmLRqOCxU2&#10;9FVRcdn/WgX9dPNz6rbj66T5y84TuphNuTZKvQ/71QxEoD68ws/2t1aQpSk8zsQjI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9gcwxQAAANwAAAAPAAAAAAAAAAAAAAAA&#10;AJ8CAABkcnMvZG93bnJldi54bWxQSwUGAAAAAAQABAD3AAAAkQMAAAAA&#10;">
                <v:imagedata r:id="rId135" o:title=""/>
              </v:shape>
              <v:shape id="Picture 365" o:spid="_x0000_s1492" type="#_x0000_t75" style="position:absolute;left:956;top:263;width:140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vNvnHAAAA3AAAAA8AAABkcnMvZG93bnJldi54bWxEj0FrwkAUhO8F/8PyhF6K2agQNHUVEQo9&#10;1Eqjhfb2yD6zwezbkF1N+u+7BaHHYWa+YVabwTbiRp2vHSuYJikI4tLpmisFp+PLZAHCB2SNjWNS&#10;8EMeNuvRwwpz7Xr+oFsRKhEh7HNUYEJocyl9aciiT1xLHL2z6yyGKLtK6g77CLeNnKVpJi3WHBcM&#10;trQzVF6Kq1VwuBZf2efy/e2pz8xivi/338VUK/U4HrbPIAIN4T98b79qBdlsDn9n4hGQ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5vNvnHAAAA3AAAAA8AAAAAAAAAAAAA&#10;AAAAnwIAAGRycy9kb3ducmV2LnhtbFBLBQYAAAAABAAEAPcAAACTAwAAAAA=&#10;">
                <v:imagedata r:id="rId136" o:title=""/>
              </v:shape>
              <v:shape id="Text Box 364" o:spid="_x0000_s1491" type="#_x0000_t202" style="position:absolute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G6c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nTy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+sbpxQAAANwAAAAPAAAAAAAAAAAAAAAAAJgCAABkcnMv&#10;ZG93bnJldi54bWxQSwUGAAAAAAQABAD1AAAAigMAAAAA&#10;" filled="f" stroked="f">
                <v:textbox inset="0,0,0,0">
                  <w:txbxContent>
                    <w:p w:rsidR="00D54872" w:rsidRDefault="00D54872">
                      <w:pPr>
                        <w:spacing w:before="52" w:line="381" w:lineRule="auto"/>
                        <w:ind w:left="368" w:right="423" w:firstLine="87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DEVICE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0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12"/>
                        </w:rPr>
                        <w:t>FACTORY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  <w:r w:rsidR="00B73054" w:rsidRPr="00A136BC">
        <w:rPr>
          <w:rFonts w:ascii="Calibri"/>
          <w:sz w:val="20"/>
        </w:rPr>
        <w:tab/>
      </w:r>
      <w:r w:rsidRPr="00DB3A5C">
        <w:rPr>
          <w:rFonts w:ascii="Calibri"/>
          <w:noProof/>
          <w:sz w:val="20"/>
          <w:lang w:bidi="he-IL"/>
        </w:rPr>
      </w:r>
      <w:r>
        <w:rPr>
          <w:rFonts w:ascii="Calibri"/>
          <w:noProof/>
          <w:sz w:val="20"/>
          <w:lang w:bidi="he-IL"/>
        </w:rPr>
        <w:pict>
          <v:group id="Group 357" o:spid="_x0000_s1484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">
            <v:group id="Group 358" o:spid="_x0000_s1485" style="position:absolute;width:1361;height:6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<v:shape id="Freeform 361" o:spid="_x0000_s1488" style="position:absolute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STiMUA&#10;AADcAAAADwAAAGRycy9kb3ducmV2LnhtbESPzWrDMBCE74G+g9hCb7GcHExxo4S0UJJToflxyG2x&#10;trJTa2UkNXbfvioEchxm5htmsRptJ67kQ+tYwSzLQRDXTrdsFBz279NnECEia+wck4JfCrBaPkwW&#10;WGo38Cddd9GIBOFQooImxr6UMtQNWQyZ64mT9+W8xZikN1J7HBLcdnKe54W02HJaaLCnt4bq792P&#10;VSDPrx/5xW7ayrnibI4nU9nToNTT47h+ARFpjPfwrb3VCorZHP7Pp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1JOIxQAAANwAAAAPAAAAAAAAAAAAAAAAAJgCAABkcnMv&#10;ZG93bnJldi54bWxQSwUGAAAAAAQABAD1AAAAigMAAAAA&#10;" path="m57,l24,1,7,7,1,24,,56,,624r1,32l7,673r17,6l56,680r1248,l1337,679r17,-6l1360,657r1,-33l1361,56,1337,1,57,xe" fillcolor="#231f20" stroked="f">
                <v:path arrowok="t" o:connecttype="custom" o:connectlocs="57,0;24,1;7,7;1,24;0,56;0,624;1,656;7,673;24,679;56,680;1304,680;1337,679;1354,673;1360,657;1361,624;1361,56;1337,1;57,0" o:connectangles="0,0,0,0,0,0,0,0,0,0,0,0,0,0,0,0,0,0"/>
              </v:shape>
              <v:shape id="Picture 360" o:spid="_x0000_s1487" type="#_x0000_t75" style="position:absolute;left:538;top:201;width:285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62sXEAAAA3AAAAA8AAABkcnMvZG93bnJldi54bWxEj19LwzAUxd8HfodwBV+GS6ejSF02ZDAQ&#10;Rhmr+n5t7tpqc1OS2MZvvwjCHg/nz4+z3kbTi5Gc7ywrWC4yEMS11R03Ct7f9vdPIHxA1thbJgW/&#10;5GG7uZmtsdB24hONVWhEGmFfoII2hKGQ0tctGfQLOxAn72ydwZCka6R2OKVx08uHLMulwY4TocWB&#10;di3V39WPSdy5LUs3fX0eVrGsDuXxnMePUam72/jyDCJQDNfwf/tVK8iXj/B3Jh0Bub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62sXEAAAA3AAAAA8AAAAAAAAAAAAAAAAA&#10;nwIAAGRycy9kb3ducmV2LnhtbFBLBQYAAAAABAAEAPcAAACQAwAAAAA=&#10;">
                <v:imagedata r:id="rId137" o:title=""/>
              </v:shape>
              <v:shape id="Text Box 359" o:spid="_x0000_s1486" type="#_x0000_t202" style="position:absolute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YMVM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gxUxQAAANwAAAAPAAAAAAAAAAAAAAAAAJgCAABkcnMv&#10;ZG93bnJldi54bWxQSwUGAAAAAAQABAD1AAAAigMAAAAA&#10;" filled="f" stroked="f">
                <v:textbox inset="0,0,0,0">
                  <w:txbxContent>
                    <w:p w:rsidR="00D54872" w:rsidRDefault="00D54872">
                      <w:pPr>
                        <w:spacing w:before="4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RESET?</w:t>
                      </w:r>
                    </w:p>
                    <w:p w:rsidR="00D54872" w:rsidRDefault="00D54872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D54872" w:rsidRDefault="00D54872">
                      <w:pPr>
                        <w:spacing w:before="12"/>
                        <w:rPr>
                          <w:rFonts w:ascii="Calibri" w:eastAsia="Calibri" w:hAnsi="Calibri" w:cs="Calibri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D54872" w:rsidRDefault="00D54872">
                      <w:pPr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*-NO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8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OK-YES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  <w:r w:rsidR="00B73054" w:rsidRPr="00A136BC">
        <w:rPr>
          <w:rFonts w:ascii="Calibri"/>
          <w:sz w:val="20"/>
        </w:rPr>
        <w:tab/>
      </w:r>
      <w:r w:rsidRPr="00DB3A5C">
        <w:rPr>
          <w:rFonts w:ascii="Calibri"/>
          <w:noProof/>
          <w:sz w:val="20"/>
          <w:lang w:bidi="he-IL"/>
        </w:rPr>
      </w:r>
      <w:r>
        <w:rPr>
          <w:rFonts w:ascii="Calibri"/>
          <w:noProof/>
          <w:sz w:val="20"/>
          <w:lang w:bidi="he-IL"/>
        </w:rPr>
        <w:pict>
          <v:group id="Group 341" o:spid="_x0000_s1468" style="width:68.05pt;height:34.05pt;mso-position-horizontal-relative:char;mso-position-vertical-relative:line" coordsize="1361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">
            <v:group id="Group 355" o:spid="_x0000_s1482" style="position:absolute;width:1361;height:6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<v:shape id="Freeform 356" o:spid="_x0000_s1483" style="position:absolute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3rcQA&#10;AADcAAAADwAAAGRycy9kb3ducmV2LnhtbESPT2vCQBTE7wW/w/IEb7qxYKjRVbRQ2lPB/3h7ZJ+b&#10;aPZtyG5N+u3dgtDjMDO/YebLzlbiTo0vHSsYjxIQxLnTJRsF+93H8A2ED8gaK8ek4Jc8LBe9lzlm&#10;2rW8ofs2GBEh7DNUUIRQZ1L6vCCLfuRq4uhdXGMxRNkYqRtsI9xW8jVJUmmx5LhQYE3vBeW37Y9V&#10;IM/r7+RqP8ujc+nZHE7maE+tUoN+t5qBCNSF//Cz/aUVTKYp/J2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Z963EAAAA3AAAAA8AAAAAAAAAAAAAAAAAmAIAAGRycy9k&#10;b3ducmV2LnhtbFBLBQYAAAAABAAEAPUAAACJAwAAAAA=&#10;" path="m57,l24,1,7,7,1,24,,56,,624r1,32l7,673r17,6l56,680r1248,l1337,679r17,-6l1360,657r1,-33l1361,56,1337,1,57,xe" fillcolor="#231f20" stroked="f">
                <v:path arrowok="t" o:connecttype="custom" o:connectlocs="57,0;24,1;7,7;1,24;0,56;0,624;1,656;7,673;24,679;56,680;1304,680;1337,679;1354,673;1360,657;1361,624;1361,56;1337,1;57,0" o:connectangles="0,0,0,0,0,0,0,0,0,0,0,0,0,0,0,0,0,0"/>
              </v:shape>
            </v:group>
            <v:group id="Group 353" o:spid="_x0000_s1480" style="position:absolute;left:565;top:226;width:259;height:228" coordorigin="565,226" coordsize="25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<v:shape id="Freeform 354" o:spid="_x0000_s1481" style="position:absolute;left:565;top:226;width:259;height:228;visibility:visible;mso-wrap-style:square;v-text-anchor:top" coordsize="25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r/nsEA&#10;AADcAAAADwAAAGRycy9kb3ducmV2LnhtbERPTU/CQBC9m/gfNmPiDbYarbawEGPAeCIUiedJd2ir&#10;3dlNd4Hy75mDiceX9z1fjq5XJxpi59nAwzQDRVx723FjYP+1nryCignZYu+ZDFwownJxezPH0voz&#10;V3TapUZJCMcSDbQphVLrWLfkME59IBbu4AeHSeDQaDvgWcJdrx+zLNcOO5aGFgO9t1T/7o5Oej82&#10;+fY7hKd8lRc/L/sq0coVxtzfjW8zUInG9C/+c39aA8+FrJUzcgT04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q/57BAAAA3AAAAA8AAAAAAAAAAAAAAAAAmAIAAGRycy9kb3du&#10;cmV2LnhtbFBLBQYAAAAABAAEAPUAAACGAwAAAAA=&#10;" path="m128,l3,207,,219r,1l246,228r2,l259,216r,-2l141,8,128,xe" stroked="f">
                <v:path arrowok="t" o:connecttype="custom" o:connectlocs="128,226;3,433;0,445;0,446;246,454;248,454;259,442;259,440;141,234;128,226" o:connectangles="0,0,0,0,0,0,0,0,0,0"/>
              </v:shape>
            </v:group>
            <v:group id="Group 351" o:spid="_x0000_s1478" style="position:absolute;left:565;top:226;width:259;height:228" coordorigin="565,226" coordsize="25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<v:shape id="Freeform 352" o:spid="_x0000_s1479" style="position:absolute;left:565;top:226;width:259;height:228;visibility:visible;mso-wrap-style:square;v-text-anchor:top" coordsize="25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wTsMMA&#10;AADcAAAADwAAAGRycy9kb3ducmV2LnhtbERPW2vCMBR+H/gfwhH2NhMHWulMyxQmTtjAy8N8OzTH&#10;tqw5KUmm3b83D4M9fnz3ZTnYTlzJh9axhulEgSCunGm51nA6vj0tQISIbLBzTBp+KUBZjB6WmBt3&#10;4z1dD7EWKYRDjhqaGPtcylA1ZDFMXE+cuIvzFmOCvpbG4y2F204+KzWXFltODQ32tG6o+j78WA3b&#10;zef5A7PjXqps9j79WmW92nmtH8fD6wuISEP8F/+5t0bDXKX56Uw6Ar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wTsMMAAADcAAAADwAAAAAAAAAAAAAAAACYAgAAZHJzL2Rv&#10;d25yZXYueG1sUEsFBgAAAAAEAAQA9QAAAIgDAAAAAA==&#10;" path="m3,207l117,8r1,l118,7r1,l119,6r1,-1l121,4r1,-1l123,2r1,l125,1r1,l127,1,128,r1,l130,r1,l131,1r1,l133,1r1,l134,2r1,l139,6r1,l256,208r3,8l259,217r-15,11l16,228,,217r,-1l3,207e" filled="f" strokecolor="#1f1a17" strokeweight=".00847mm">
                <v:path arrowok="t" o:connecttype="custom" o:connectlocs="3,433;117,234;118,234;118,233;118,233;119,233;119,232;119,232;120,231;120,231;120,231;121,230;121,230;121,230;122,229;122,229;122,229;123,228;123,228;124,228;124,228;124,228;125,227;125,227;126,227;126,227;126,227;127,227;127,227;128,226;128,226;128,226;129,226;129,226;130,226;130,226;131,226;131,226;131,227;132,227;132,227;133,227;133,227;133,227;134,227;134,228;135,228;135,228;135,228;139,232;140,232;256,434;259,442;259,443;244,454;16,454;0,443;0,442;3,433" o:connectangles="0,0,0,0,0,0,0,0,0,0,0,0,0,0,0,0,0,0,0,0,0,0,0,0,0,0,0,0,0,0,0,0,0,0,0,0,0,0,0,0,0,0,0,0,0,0,0,0,0,0,0,0,0,0,0,0,0,0,0"/>
              </v:shape>
            </v:group>
            <v:group id="Group 349" o:spid="_x0000_s1476" style="position:absolute;left:569;top:230;width:251;height:220" coordorigin="569,230" coordsize="251,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<v:shape id="Freeform 350" o:spid="_x0000_s1477" style="position:absolute;left:569;top:230;width:251;height:220;visibility:visible;mso-wrap-style:square;v-text-anchor:top" coordsize="251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akvcUA&#10;AADcAAAADwAAAGRycy9kb3ducmV2LnhtbESP3WrCQBSE7wu+w3IE7+pGQ4NGV7EF26qg+PMAh+wx&#10;CWbPhuxW07d3BcHLYWa+Yabz1lTiSo0rLSsY9CMQxJnVJecKTsfl+wiE88gaK8uk4J8czGedtymm&#10;2t54T9eDz0WAsEtRQeF9nUrpsoIMur6tiYN3to1BH2STS93gLcBNJYdRlEiDJYeFAmv6Kii7HP6M&#10;gvG21hivjtXmZ11+77Yf8WcyipXqddvFBISn1r/Cz/avVpBEQ3icC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9qS9xQAAANwAAAAPAAAAAAAAAAAAAAAAAJgCAABkcnMv&#10;ZG93bnJldi54bWxQSwUGAAAAAAQABAD1AAAAigMAAAAA&#10;" path="m124,l1,207,,214r,1l242,220r2,l251,211r-1,-1l133,5,124,xe" stroked="f">
                <v:path arrowok="t" o:connecttype="custom" o:connectlocs="124,230;1,437;0,444;0,445;242,450;244,450;251,441;250,440;133,235;124,230" o:connectangles="0,0,0,0,0,0,0,0,0,0"/>
              </v:shape>
            </v:group>
            <v:group id="Group 347" o:spid="_x0000_s1474" style="position:absolute;left:582;top:246;width:226;height:193" coordorigin="582,246" coordsize="226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<v:shape id="Freeform 348" o:spid="_x0000_s1475" style="position:absolute;left:582;top:246;width:226;height:193;visibility:visible;mso-wrap-style:square;v-text-anchor:top" coordsize="226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hFsUA&#10;AADcAAAADwAAAGRycy9kb3ducmV2LnhtbESPQWvCQBSE70L/w/IKXqRuFLUldZWiKCJeTNP7I/ua&#10;pM2+DdmNif/eFQSPw8x8wyzXvanEhRpXWlYwGUcgiDOrS84VpN+7tw8QziNrrCyTgis5WK9eBkuM&#10;te34TJfE5yJA2MWooPC+jqV0WUEG3djWxMH7tY1BH2STS91gF+CmktMoWkiDJYeFAmvaFJT9J61R&#10;MN2389nPsR5VaYfX9u99e0rSrVLD1/7rE4Sn3j/Dj/ZBK1hEM7ifC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SEWxQAAANwAAAAPAAAAAAAAAAAAAAAAAJgCAABkcnMv&#10;ZG93bnJldi54bWxQSwUGAAAAAAQABAD1AAAAigMAAAAA&#10;" path="m113,l,193r225,l113,xe" fillcolor="#010202" stroked="f">
                <v:path arrowok="t" o:connecttype="custom" o:connectlocs="113,246;0,439;225,439;113,246" o:connectangles="0,0,0,0"/>
              </v:shape>
            </v:group>
            <v:group id="Group 345" o:spid="_x0000_s1472" style="position:absolute;left:680;top:390;width:30;height:31" coordorigin="680,390" coordsize="30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<v:shape id="Freeform 346" o:spid="_x0000_s1473" style="position:absolute;left:680;top:390;width:30;height:31;visibility:visible;mso-wrap-style:square;v-text-anchor:top" coordsize="3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rk9cMA&#10;AADcAAAADwAAAGRycy9kb3ducmV2LnhtbESPwW7CMBBE75X4B2uReisOPaRVwCAEQoILbYEPWMWb&#10;OBCvo9hN3L/HlSr1OJqZN5rlOtpWDNT7xrGC+SwDQVw63XCt4HrZv7yD8AFZY+uYFPyQh/Vq8rTE&#10;QruRv2g4h1okCPsCFZgQukJKXxqy6GeuI05e5XqLIcm+lrrHMcFtK1+zLJcWG04LBjvaGirv52+r&#10;YHfSZC5xc/zQ+ad7G6vq5uKg1PM0bhYgAsXwH/5rH7SCPMvh90w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rk9cMAAADcAAAADwAAAAAAAAAAAAAAAACYAgAAZHJzL2Rv&#10;d25yZXYueG1sUEsFBgAAAAAEAAQA9QAAAIgDAAAAAA==&#10;" path="m13,l,17r,2l14,30r2,l29,13r,-2l13,xe" stroked="f">
                <v:path arrowok="t" o:connecttype="custom" o:connectlocs="13,390;0,407;0,409;14,420;16,420;29,403;29,401;13,390" o:connectangles="0,0,0,0,0,0,0,0"/>
              </v:shape>
            </v:group>
            <v:group id="Group 342" o:spid="_x0000_s1469" style="position:absolute;left:677;top:298;width:36;height:86" coordorigin="677,298" coordsize="36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<v:shape id="Freeform 344" o:spid="_x0000_s1471" style="position:absolute;left:677;top:298;width:36;height:86;visibility:visible;mso-wrap-style:square;v-text-anchor:top" coordsize="3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GUgsMA&#10;AADcAAAADwAAAGRycy9kb3ducmV2LnhtbERPy2rCQBTdF/yH4QrdFJ3UQpToKFoIdFfiY+Humrkm&#10;wcydkJk8/HtnUejycN6b3Whq0VPrKssKPucRCOLc6ooLBedTOluBcB5ZY22ZFDzJwW47edtgou3A&#10;GfVHX4gQwi5BBaX3TSKly0sy6Oa2IQ7c3bYGfYBtIXWLQwg3tVxEUSwNVhwaSmzou6T8ceyMguy8&#10;uGWH/HH9uuyvq4HSj9/lvVPqfTru1yA8jf5f/Of+0QriKKwNZ8IR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GUgsMAAADcAAAADwAAAAAAAAAAAAAAAACYAgAAZHJzL2Rv&#10;d25yZXYueG1sUEsFBgAAAAAEAAQA9QAAAIgDAAAAAA==&#10;" path="m16,l,18,3,71r,1l20,85r1,l35,18r,-2l20,,16,xe" stroked="f">
                <v:path arrowok="t" o:connecttype="custom" o:connectlocs="16,298;0,316;3,369;3,370;20,383;21,383;35,316;35,314;20,298;16,298" o:connectangles="0,0,0,0,0,0,0,0,0,0"/>
              </v:shape>
              <v:shape id="Text Box 343" o:spid="_x0000_s1470" type="#_x0000_t202" style="position:absolute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41F8UA&#10;AADcAAAADwAAAGRycy9kb3ducmV2LnhtbESPQWsCMRSE7wX/Q3iCt5rUw6Jbo0hREITSdXvo8XXz&#10;3A1uXtZN1O2/b4RCj8PMfMMs14NrxY36YD1reJkqEMSVN5ZrDZ/l7nkOIkRkg61n0vBDAdar0dMS&#10;c+PvXNDtGGuRIBxy1NDE2OVShqohh2HqO+LknXzvMCbZ19L0eE9w18qZUpl0aDktNNjRW0PV+Xh1&#10;GjZfXGzt5f37ozgVtiwXig/ZWevJeNi8gog0xP/wX3tvNGRqAY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jUXxQAAANwAAAAPAAAAAAAAAAAAAAAAAJgCAABkcnMv&#10;ZG93bnJldi54bWxQSwUGAAAAAAQABAD1AAAAigMAAAAA&#10;" filled="f" stroked="f">
                <v:textbox inset="0,0,0,0">
                  <w:txbxContent>
                    <w:p w:rsidR="00D54872" w:rsidRDefault="00D54872">
                      <w:pPr>
                        <w:spacing w:before="48"/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SURE?</w:t>
                      </w:r>
                    </w:p>
                    <w:p w:rsidR="00D54872" w:rsidRDefault="00D54872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D54872" w:rsidRDefault="00D54872">
                      <w:pPr>
                        <w:spacing w:before="12"/>
                        <w:rPr>
                          <w:rFonts w:ascii="Calibri" w:eastAsia="Calibri" w:hAnsi="Calibri" w:cs="Calibri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D54872" w:rsidRDefault="00D54872">
                      <w:pPr>
                        <w:jc w:val="center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2"/>
                        </w:rPr>
                        <w:t>*-NO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8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OK-YES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  <w:r w:rsidR="00B73054" w:rsidRPr="00A136BC">
        <w:rPr>
          <w:rFonts w:ascii="Calibri"/>
          <w:sz w:val="20"/>
        </w:rPr>
        <w:tab/>
      </w:r>
      <w:r w:rsidRPr="00DB3A5C">
        <w:rPr>
          <w:rFonts w:ascii="Calibri"/>
          <w:noProof/>
          <w:sz w:val="20"/>
          <w:lang w:bidi="he-IL"/>
        </w:rPr>
      </w:r>
      <w:r>
        <w:rPr>
          <w:rFonts w:ascii="Calibri"/>
          <w:noProof/>
          <w:sz w:val="20"/>
          <w:lang w:bidi="he-IL"/>
        </w:rPr>
        <w:pict>
          <v:group id="Group 335" o:spid="_x0000_s1462" style="width:68.05pt;height:34.05pt;mso-position-horizontal-relative:char;mso-position-vertical-relative:line" coordsize="1361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">
            <v:group id="Group 336" o:spid="_x0000_s1463" style="position:absolute;width:1361;height:681" coordsize="1361,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<v:shape id="Freeform 340" o:spid="_x0000_s1467" style="position:absolute;width:1361;height:681;visibility:visible;mso-wrap-style:square;v-text-anchor:top" coordsize="136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zKQsEA&#10;AADcAAAADwAAAGRycy9kb3ducmV2LnhtbERPy4rCMBTdC/MP4Q6401RhxOkYRQUZV4KPUdxdmjtp&#10;tbkpTbT1781CcHk478mstaW4U+0LxwoG/QQEceZ0wUbBYb/qjUH4gKyxdEwKHuRhNv3oTDDVruEt&#10;3XfBiBjCPkUFeQhVKqXPcrLo+64ijty/qy2GCGsjdY1NDLelHCbJSFosODbkWNEyp+y6u1kF8rzY&#10;JBf7WxydG53N38kc7alRqvvZzn9ABGrDW/xyr7WCr+84P56JR0B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8ykLBAAAA3AAAAA8AAAAAAAAAAAAAAAAAmAIAAGRycy9kb3du&#10;cmV2LnhtbFBLBQYAAAAABAAEAPUAAACGAwAAAAA=&#10;" path="m57,l24,1,7,7,1,24,,56,,624r1,32l7,673r17,6l56,680r1248,l1337,679r17,-6l1360,657r1,-33l1361,56,1337,1,57,xe" fillcolor="#231f20" stroked="f">
                <v:path arrowok="t" o:connecttype="custom" o:connectlocs="57,0;24,1;7,7;1,24;0,56;0,624;1,656;7,673;24,679;56,680;1304,680;1337,679;1354,673;1360,657;1361,624;1361,56;1337,1;57,0" o:connectangles="0,0,0,0,0,0,0,0,0,0,0,0,0,0,0,0,0,0"/>
              </v:shape>
              <v:shape id="Picture 339" o:spid="_x0000_s1466" type="#_x0000_t75" style="position:absolute;left:538;top:199;width:285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2j6nHAAAA3AAAAA8AAABkcnMvZG93bnJldi54bWxEj0FrwkAUhO8F/8PyhF6kbiw0tqmrSEAQ&#10;CqVGBY+v2dckmH0bs6tJ/n23UPA4zMw3zGLVm1rcqHWVZQWzaQSCOLe64kLBYb95egXhPLLG2jIp&#10;GMjBajl6WGCibcc7umW+EAHCLkEFpfdNIqXLSzLoprYhDt6PbQ36INtC6ha7ADe1fI6iWBqsOCyU&#10;2FBaUn7OrkbBJT4dLt3XJv2efwyTSXwc9tlnqtTjuF+/g/DU+3v4v73VCl7eZvB3JhwBuf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p2j6nHAAAA3AAAAA8AAAAAAAAAAAAA&#10;AAAAnwIAAGRycy9kb3ducmV2LnhtbFBLBQYAAAAABAAEAPcAAACTAwAAAAA=&#10;">
                <v:imagedata r:id="rId118" o:title=""/>
              </v:shape>
              <v:shape id="Picture 338" o:spid="_x0000_s1465" type="#_x0000_t75" style="position:absolute;left:991;top:496;width:140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5O/nHAAAA3AAAAA8AAABkcnMvZG93bnJldi54bWxEj09rwkAUxO+FfoflFbwU3ag0aHSVUih4&#10;8A/GFtrbI/vMhmbfhuxq0m/fFQoeh5n5DbNc97YWV2p95VjBeJSAIC6crrhU8HF6H85A+ICssXZM&#10;Cn7Jw3r1+LDETLuOj3TNQykihH2GCkwITSalLwxZ9CPXEEfv7FqLIcq2lLrFLsJtLSdJkkqLFccF&#10;gw29GSp+8otVcLjkX+nnfL997lIzm+6K3Xc+1koNnvrXBYhAfbiH/9sbreBlPoHbmXgE5Oo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m5O/nHAAAA3AAAAA8AAAAAAAAAAAAA&#10;AAAAnwIAAGRycy9kb3ducmV2LnhtbFBLBQYAAAAABAAEAPcAAACTAwAAAAA=&#10;">
                <v:imagedata r:id="rId136" o:title=""/>
              </v:shape>
              <v:shape id="Text Box 337" o:spid="_x0000_s1464" type="#_x0000_t202" style="position:absolute;width:1361;height: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2B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fYGxQAAANwAAAAPAAAAAAAAAAAAAAAAAJgCAABkcnMv&#10;ZG93bnJldi54bWxQSwUGAAAAAAQABAD1AAAAigMAAAAA&#10;" filled="f" stroked="f">
                <v:textbox inset="0,0,0,0">
                  <w:txbxContent>
                    <w:p w:rsidR="00D54872" w:rsidRDefault="00D54872">
                      <w:pPr>
                        <w:spacing w:before="48"/>
                        <w:ind w:left="398" w:hanging="8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2"/>
                        </w:rPr>
                        <w:t>SUCCESS</w:t>
                      </w:r>
                    </w:p>
                    <w:p w:rsidR="00D54872" w:rsidRDefault="00D54872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D54872" w:rsidRDefault="00D54872">
                      <w:pPr>
                        <w:spacing w:before="12"/>
                        <w:rPr>
                          <w:rFonts w:ascii="Calibri" w:eastAsia="Calibri" w:hAnsi="Calibri" w:cs="Calibri"/>
                          <w:b/>
                          <w:bCs/>
                          <w:sz w:val="13"/>
                          <w:szCs w:val="13"/>
                        </w:rPr>
                      </w:pPr>
                    </w:p>
                    <w:p w:rsidR="00D54872" w:rsidRDefault="00D54872">
                      <w:pPr>
                        <w:ind w:left="398"/>
                        <w:rPr>
                          <w:rFonts w:ascii="Arial" w:eastAsia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sz w:val="12"/>
                        </w:rPr>
                        <w:t>FACTORY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</w:p>
    <w:p w:rsidR="00FF438E" w:rsidRPr="00A136BC" w:rsidRDefault="00FF438E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FF438E" w:rsidRPr="00A136BC">
          <w:type w:val="continuous"/>
          <w:pgSz w:w="8400" w:h="11910"/>
          <w:pgMar w:top="1160" w:right="460" w:bottom="280" w:left="460" w:header="720" w:footer="720" w:gutter="0"/>
          <w:cols w:space="720"/>
        </w:sectPr>
      </w:pPr>
    </w:p>
    <w:p w:rsidR="00FF438E" w:rsidRPr="00A136BC" w:rsidRDefault="00C858C5" w:rsidP="00C858C5">
      <w:pPr>
        <w:spacing w:before="74"/>
        <w:ind w:left="111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sz w:val="10"/>
          <w:szCs w:val="10"/>
        </w:rPr>
        <w:lastRenderedPageBreak/>
        <w:t xml:space="preserve">Выберете устройство </w:t>
      </w:r>
      <w:r w:rsidRPr="00A136BC">
        <w:rPr>
          <w:rFonts w:ascii="Calibri"/>
          <w:color w:val="231F20"/>
          <w:w w:val="95"/>
          <w:sz w:val="10"/>
        </w:rPr>
        <w:t xml:space="preserve">[DEVICE] при помощи </w:t>
      </w:r>
      <w:r w:rsidRPr="00A136BC">
        <w:rPr>
          <w:rFonts w:ascii="Calibri" w:eastAsia="Calibri" w:hAnsi="Calibri" w:cs="Calibri"/>
          <w:bCs/>
          <w:color w:val="231F20"/>
          <w:spacing w:val="-1"/>
          <w:sz w:val="10"/>
          <w:szCs w:val="10"/>
        </w:rPr>
        <w:t>[8</w:t>
      </w:r>
      <w:r w:rsidRPr="00A136BC">
        <w:rPr>
          <w:rFonts w:ascii="Arial" w:eastAsia="Arial" w:hAnsi="Arial" w:cs="Arial"/>
          <w:bCs/>
          <w:color w:val="231F20"/>
          <w:spacing w:val="-1"/>
          <w:position w:val="2"/>
          <w:sz w:val="10"/>
          <w:szCs w:val="10"/>
        </w:rPr>
        <w:t>▼</w:t>
      </w:r>
      <w:r w:rsidRPr="00A136BC">
        <w:rPr>
          <w:rFonts w:ascii="Calibri" w:eastAsia="Calibri" w:hAnsi="Calibri" w:cs="Calibri"/>
          <w:bCs/>
          <w:color w:val="231F20"/>
          <w:spacing w:val="-1"/>
          <w:sz w:val="10"/>
          <w:szCs w:val="10"/>
        </w:rPr>
        <w:t xml:space="preserve">] </w:t>
      </w:r>
      <w:r w:rsidRPr="00A136BC">
        <w:rPr>
          <w:rFonts w:ascii="Arial" w:eastAsia="Arial" w:hAnsi="Arial" w:cs="Arial"/>
          <w:color w:val="231F20"/>
          <w:spacing w:val="-1"/>
          <w:sz w:val="10"/>
          <w:szCs w:val="10"/>
        </w:rPr>
        <w:t xml:space="preserve">или </w:t>
      </w:r>
      <w:r w:rsidRPr="00A136BC">
        <w:rPr>
          <w:rFonts w:ascii="Calibri" w:eastAsia="Calibri" w:hAnsi="Calibri" w:cs="Calibri"/>
          <w:bCs/>
          <w:color w:val="231F20"/>
          <w:spacing w:val="-1"/>
          <w:sz w:val="10"/>
          <w:szCs w:val="10"/>
        </w:rPr>
        <w:t>[2</w:t>
      </w:r>
      <w:r w:rsidRPr="00A136BC">
        <w:rPr>
          <w:rFonts w:ascii="Arial" w:eastAsia="Arial" w:hAnsi="Arial" w:cs="Arial"/>
          <w:bCs/>
          <w:color w:val="231F20"/>
          <w:spacing w:val="-1"/>
          <w:position w:val="2"/>
          <w:sz w:val="10"/>
          <w:szCs w:val="10"/>
        </w:rPr>
        <w:t>▲</w:t>
      </w:r>
      <w:r w:rsidRPr="00A136BC">
        <w:rPr>
          <w:rFonts w:ascii="Calibri" w:eastAsia="Calibri" w:hAnsi="Calibri" w:cs="Calibri"/>
          <w:bCs/>
          <w:color w:val="231F20"/>
          <w:spacing w:val="-1"/>
          <w:sz w:val="10"/>
          <w:szCs w:val="10"/>
        </w:rPr>
        <w:t xml:space="preserve">] и нажмите </w:t>
      </w:r>
      <w:r w:rsidRPr="00A136BC">
        <w:rPr>
          <w:rFonts w:ascii="Calibri" w:eastAsia="Calibri" w:hAnsi="Calibri" w:cs="Calibri"/>
          <w:bCs/>
          <w:color w:val="231F20"/>
          <w:spacing w:val="4"/>
          <w:sz w:val="10"/>
          <w:szCs w:val="10"/>
        </w:rPr>
        <w:t xml:space="preserve"> </w:t>
      </w:r>
      <w:r w:rsidRPr="00A136BC">
        <w:rPr>
          <w:rFonts w:ascii="Calibri"/>
          <w:color w:val="231F20"/>
          <w:sz w:val="10"/>
        </w:rPr>
        <w:t>[OK]</w:t>
      </w:r>
      <w:r w:rsidR="00B73054" w:rsidRPr="00A136BC">
        <w:br w:type="column"/>
      </w:r>
      <w:r w:rsidRPr="00A136BC">
        <w:rPr>
          <w:sz w:val="10"/>
          <w:szCs w:val="10"/>
        </w:rPr>
        <w:lastRenderedPageBreak/>
        <w:t xml:space="preserve">Выберете действие </w:t>
      </w:r>
      <w:r w:rsidRPr="00A136BC">
        <w:rPr>
          <w:rFonts w:ascii="Calibri"/>
          <w:b/>
          <w:color w:val="231F20"/>
          <w:spacing w:val="-2"/>
          <w:w w:val="95"/>
          <w:sz w:val="10"/>
        </w:rPr>
        <w:t>[FACTORY]</w:t>
      </w:r>
      <w:r w:rsidRPr="00A136BC">
        <w:rPr>
          <w:rFonts w:ascii="Calibri"/>
          <w:color w:val="231F20"/>
          <w:w w:val="95"/>
          <w:sz w:val="10"/>
        </w:rPr>
        <w:t xml:space="preserve"> при помощи </w:t>
      </w:r>
      <w:r w:rsidRPr="00A136BC">
        <w:rPr>
          <w:rFonts w:ascii="Calibri" w:eastAsia="Calibri" w:hAnsi="Calibri" w:cs="Calibri"/>
          <w:bCs/>
          <w:color w:val="231F20"/>
          <w:spacing w:val="-1"/>
          <w:sz w:val="10"/>
          <w:szCs w:val="10"/>
        </w:rPr>
        <w:t>[8</w:t>
      </w:r>
      <w:r w:rsidRPr="00A136BC">
        <w:rPr>
          <w:rFonts w:ascii="Arial" w:eastAsia="Arial" w:hAnsi="Arial" w:cs="Arial"/>
          <w:bCs/>
          <w:color w:val="231F20"/>
          <w:spacing w:val="-1"/>
          <w:position w:val="2"/>
          <w:sz w:val="10"/>
          <w:szCs w:val="10"/>
        </w:rPr>
        <w:t>▼</w:t>
      </w:r>
      <w:r w:rsidRPr="00A136BC">
        <w:rPr>
          <w:rFonts w:ascii="Calibri" w:eastAsia="Calibri" w:hAnsi="Calibri" w:cs="Calibri"/>
          <w:bCs/>
          <w:color w:val="231F20"/>
          <w:spacing w:val="-1"/>
          <w:sz w:val="10"/>
          <w:szCs w:val="10"/>
        </w:rPr>
        <w:t xml:space="preserve">] </w:t>
      </w:r>
      <w:r w:rsidRPr="00A136BC">
        <w:rPr>
          <w:rFonts w:ascii="Arial" w:eastAsia="Arial" w:hAnsi="Arial" w:cs="Arial"/>
          <w:color w:val="231F20"/>
          <w:spacing w:val="-1"/>
          <w:sz w:val="10"/>
          <w:szCs w:val="10"/>
        </w:rPr>
        <w:t xml:space="preserve">или </w:t>
      </w:r>
      <w:r w:rsidRPr="00A136BC">
        <w:rPr>
          <w:rFonts w:ascii="Calibri" w:eastAsia="Calibri" w:hAnsi="Calibri" w:cs="Calibri"/>
          <w:bCs/>
          <w:color w:val="231F20"/>
          <w:spacing w:val="-1"/>
          <w:sz w:val="10"/>
          <w:szCs w:val="10"/>
        </w:rPr>
        <w:t>[2</w:t>
      </w:r>
      <w:r w:rsidRPr="00A136BC">
        <w:rPr>
          <w:rFonts w:ascii="Arial" w:eastAsia="Arial" w:hAnsi="Arial" w:cs="Arial"/>
          <w:bCs/>
          <w:color w:val="231F20"/>
          <w:spacing w:val="-1"/>
          <w:position w:val="2"/>
          <w:sz w:val="10"/>
          <w:szCs w:val="10"/>
        </w:rPr>
        <w:t>▲</w:t>
      </w:r>
      <w:r w:rsidRPr="00A136BC">
        <w:rPr>
          <w:rFonts w:ascii="Calibri" w:eastAsia="Calibri" w:hAnsi="Calibri" w:cs="Calibri"/>
          <w:bCs/>
          <w:color w:val="231F20"/>
          <w:spacing w:val="-1"/>
          <w:sz w:val="10"/>
          <w:szCs w:val="10"/>
        </w:rPr>
        <w:t xml:space="preserve">] и нажмите </w:t>
      </w:r>
      <w:r w:rsidRPr="00A136BC">
        <w:rPr>
          <w:rFonts w:ascii="Calibri" w:eastAsia="Calibri" w:hAnsi="Calibri" w:cs="Calibri"/>
          <w:bCs/>
          <w:color w:val="231F20"/>
          <w:spacing w:val="4"/>
          <w:sz w:val="10"/>
          <w:szCs w:val="10"/>
        </w:rPr>
        <w:t xml:space="preserve"> </w:t>
      </w:r>
      <w:r w:rsidRPr="00A136BC">
        <w:rPr>
          <w:rFonts w:ascii="Calibri"/>
          <w:color w:val="231F20"/>
          <w:sz w:val="10"/>
        </w:rPr>
        <w:t>[OK]</w:t>
      </w:r>
      <w:r w:rsidR="00357DD4" w:rsidRPr="00A136BC">
        <w:rPr>
          <w:rFonts w:ascii="Calibri"/>
          <w:b/>
          <w:color w:val="231F20"/>
          <w:sz w:val="10"/>
        </w:rPr>
        <w:t xml:space="preserve"> </w:t>
      </w:r>
    </w:p>
    <w:p w:rsidR="00FF438E" w:rsidRPr="00A136BC" w:rsidRDefault="00B73054">
      <w:pPr>
        <w:spacing w:before="8"/>
        <w:rPr>
          <w:rFonts w:ascii="Calibri" w:eastAsia="Calibri" w:hAnsi="Calibri" w:cs="Calibri"/>
          <w:b/>
          <w:bCs/>
          <w:sz w:val="7"/>
          <w:szCs w:val="7"/>
        </w:rPr>
      </w:pPr>
      <w:r w:rsidRPr="00A136BC">
        <w:br w:type="column"/>
      </w:r>
    </w:p>
    <w:p w:rsidR="00FF438E" w:rsidRPr="00A136BC" w:rsidRDefault="00C858C5" w:rsidP="00C858C5">
      <w:pPr>
        <w:ind w:left="111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</w:t>
      </w:r>
      <w:r w:rsidR="00B73054" w:rsidRPr="00A136BC">
        <w:rPr>
          <w:rFonts w:ascii="Calibri"/>
          <w:color w:val="231F20"/>
          <w:spacing w:val="-5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[OK]</w:t>
      </w:r>
    </w:p>
    <w:p w:rsidR="00FF438E" w:rsidRPr="00A136BC" w:rsidRDefault="00B73054">
      <w:pPr>
        <w:spacing w:before="8"/>
        <w:rPr>
          <w:rFonts w:ascii="Calibri" w:eastAsia="Calibri" w:hAnsi="Calibri" w:cs="Calibri"/>
          <w:b/>
          <w:bCs/>
          <w:sz w:val="7"/>
          <w:szCs w:val="7"/>
        </w:rPr>
      </w:pPr>
      <w:r w:rsidRPr="00A136BC">
        <w:br w:type="column"/>
      </w:r>
    </w:p>
    <w:p w:rsidR="00FF438E" w:rsidRPr="00A136BC" w:rsidRDefault="00C858C5" w:rsidP="00C858C5">
      <w:pPr>
        <w:ind w:left="111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нажмите</w:t>
      </w:r>
      <w:r w:rsidR="00B73054" w:rsidRPr="00A136BC">
        <w:rPr>
          <w:rFonts w:ascii="Calibri"/>
          <w:color w:val="231F20"/>
          <w:spacing w:val="-5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[OK]</w:t>
      </w:r>
    </w:p>
    <w:p w:rsidR="00FF438E" w:rsidRPr="00A136BC" w:rsidRDefault="00B73054">
      <w:pPr>
        <w:spacing w:before="8"/>
        <w:rPr>
          <w:rFonts w:ascii="Calibri" w:eastAsia="Calibri" w:hAnsi="Calibri" w:cs="Calibri"/>
          <w:b/>
          <w:bCs/>
          <w:sz w:val="7"/>
          <w:szCs w:val="7"/>
        </w:rPr>
      </w:pPr>
      <w:r w:rsidRPr="00A136BC">
        <w:br w:type="column"/>
      </w:r>
    </w:p>
    <w:p w:rsidR="00C858C5" w:rsidRPr="00A136BC" w:rsidRDefault="00C858C5" w:rsidP="00C858C5">
      <w:pPr>
        <w:tabs>
          <w:tab w:val="left" w:pos="1919"/>
          <w:tab w:val="left" w:pos="3054"/>
        </w:tabs>
        <w:ind w:hanging="11"/>
        <w:jc w:val="center"/>
        <w:rPr>
          <w:rFonts w:ascii="Calibri"/>
          <w:color w:val="231F20"/>
          <w:spacing w:val="-2"/>
          <w:sz w:val="10"/>
        </w:rPr>
      </w:pPr>
      <w:r w:rsidRPr="00A136BC">
        <w:rPr>
          <w:rFonts w:ascii="Calibri"/>
          <w:color w:val="231F20"/>
          <w:spacing w:val="-2"/>
          <w:sz w:val="10"/>
        </w:rPr>
        <w:t>звучит 2 сигнала и</w:t>
      </w:r>
    </w:p>
    <w:p w:rsidR="00C858C5" w:rsidRPr="00A136BC" w:rsidRDefault="00C858C5" w:rsidP="00C858C5">
      <w:pPr>
        <w:jc w:val="right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2"/>
          <w:sz w:val="10"/>
        </w:rPr>
        <w:t xml:space="preserve"> загорается  зеленый  светодиод </w:t>
      </w: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  <w:sectPr w:rsidR="00FF438E" w:rsidRPr="00A136BC" w:rsidSect="00357DD4">
          <w:type w:val="continuous"/>
          <w:pgSz w:w="8400" w:h="11910"/>
          <w:pgMar w:top="1160" w:right="462" w:bottom="280" w:left="460" w:header="720" w:footer="720" w:gutter="0"/>
          <w:cols w:num="5" w:space="720" w:equalWidth="0">
            <w:col w:w="1523" w:space="2"/>
            <w:col w:w="1417" w:space="142"/>
            <w:col w:w="1276" w:space="245"/>
            <w:col w:w="1284" w:space="172"/>
            <w:col w:w="1417"/>
          </w:cols>
        </w:sectPr>
      </w:pPr>
    </w:p>
    <w:p w:rsidR="00FF438E" w:rsidRPr="00A136BC" w:rsidRDefault="0074196C" w:rsidP="0073620A">
      <w:pPr>
        <w:pStyle w:val="1"/>
        <w:numPr>
          <w:ilvl w:val="0"/>
          <w:numId w:val="14"/>
        </w:numPr>
        <w:tabs>
          <w:tab w:val="left" w:pos="448"/>
        </w:tabs>
        <w:rPr>
          <w:rFonts w:cs="Calibri"/>
          <w:bCs w:val="0"/>
        </w:rPr>
      </w:pPr>
      <w:r w:rsidRPr="00A136BC">
        <w:rPr>
          <w:bCs w:val="0"/>
        </w:rPr>
        <w:lastRenderedPageBreak/>
        <w:t>Управление замком через смартфон</w:t>
      </w:r>
      <w:r w:rsidRPr="00A136BC">
        <w:rPr>
          <w:color w:val="231F20"/>
        </w:rPr>
        <w:t xml:space="preserve"> </w:t>
      </w:r>
    </w:p>
    <w:p w:rsidR="00FF438E" w:rsidRPr="00A136BC" w:rsidRDefault="0074196C" w:rsidP="0074196C">
      <w:pPr>
        <w:pStyle w:val="2"/>
        <w:numPr>
          <w:ilvl w:val="1"/>
          <w:numId w:val="41"/>
        </w:numPr>
        <w:tabs>
          <w:tab w:val="left" w:pos="454"/>
        </w:tabs>
        <w:spacing w:before="112"/>
        <w:ind w:left="851"/>
        <w:rPr>
          <w:bCs w:val="0"/>
        </w:rPr>
      </w:pPr>
      <w:r w:rsidRPr="00A136BC">
        <w:rPr>
          <w:bCs w:val="0"/>
          <w:sz w:val="18"/>
          <w:szCs w:val="18"/>
        </w:rPr>
        <w:t>Установка приложения на смартфон</w:t>
      </w:r>
    </w:p>
    <w:p w:rsidR="00FF438E" w:rsidRPr="00A136BC" w:rsidRDefault="0073620A" w:rsidP="0073620A">
      <w:pPr>
        <w:pStyle w:val="a3"/>
        <w:numPr>
          <w:ilvl w:val="0"/>
          <w:numId w:val="18"/>
        </w:numPr>
        <w:tabs>
          <w:tab w:val="left" w:pos="277"/>
        </w:tabs>
        <w:spacing w:before="84" w:line="270" w:lineRule="auto"/>
        <w:ind w:left="277" w:right="270"/>
      </w:pPr>
      <w:r w:rsidRPr="00A136BC">
        <w:rPr>
          <w:color w:val="231F20"/>
        </w:rPr>
        <w:t>Если у вас</w:t>
      </w:r>
      <w:r w:rsidR="00B73054" w:rsidRPr="00A136BC">
        <w:rPr>
          <w:color w:val="231F20"/>
          <w:spacing w:val="-1"/>
        </w:rPr>
        <w:t xml:space="preserve"> </w:t>
      </w:r>
      <w:proofErr w:type="spellStart"/>
      <w:r w:rsidR="00B73054" w:rsidRPr="00A136BC">
        <w:rPr>
          <w:color w:val="231F20"/>
          <w:spacing w:val="-1"/>
        </w:rPr>
        <w:t>Android</w:t>
      </w:r>
      <w:proofErr w:type="spellEnd"/>
      <w:r w:rsidR="00B73054" w:rsidRPr="00A136BC">
        <w:rPr>
          <w:color w:val="231F20"/>
          <w:spacing w:val="-1"/>
        </w:rPr>
        <w:t xml:space="preserve"> </w:t>
      </w:r>
      <w:r w:rsidRPr="00A136BC">
        <w:rPr>
          <w:color w:val="231F20"/>
        </w:rPr>
        <w:t>смартфон</w:t>
      </w:r>
      <w:r w:rsidR="00B73054" w:rsidRPr="00A136BC">
        <w:rPr>
          <w:color w:val="231F20"/>
        </w:rPr>
        <w:t>:</w:t>
      </w:r>
      <w:r w:rsidRPr="00A136BC">
        <w:rPr>
          <w:color w:val="231F20"/>
          <w:spacing w:val="-1"/>
        </w:rPr>
        <w:t xml:space="preserve"> войдите в</w:t>
      </w:r>
      <w:r w:rsidR="00B73054" w:rsidRPr="00A136BC">
        <w:rPr>
          <w:color w:val="231F20"/>
          <w:spacing w:val="-1"/>
        </w:rPr>
        <w:t xml:space="preserve"> </w:t>
      </w:r>
      <w:proofErr w:type="spellStart"/>
      <w:r w:rsidR="00B73054" w:rsidRPr="00A136BC">
        <w:rPr>
          <w:color w:val="231F20"/>
        </w:rPr>
        <w:t>Google</w:t>
      </w:r>
      <w:proofErr w:type="spellEnd"/>
      <w:r w:rsidR="00B73054" w:rsidRPr="00A136BC">
        <w:rPr>
          <w:color w:val="231F20"/>
          <w:spacing w:val="-1"/>
        </w:rPr>
        <w:t xml:space="preserve"> </w:t>
      </w:r>
      <w:proofErr w:type="spellStart"/>
      <w:r w:rsidR="00B73054" w:rsidRPr="00A136BC">
        <w:rPr>
          <w:color w:val="231F20"/>
          <w:spacing w:val="-1"/>
        </w:rPr>
        <w:t>Play</w:t>
      </w:r>
      <w:proofErr w:type="spellEnd"/>
      <w:r w:rsidR="001421CF" w:rsidRPr="00A136BC">
        <w:rPr>
          <w:color w:val="231F20"/>
        </w:rPr>
        <w:t xml:space="preserve">, скачайте и установите </w:t>
      </w:r>
      <w:r w:rsidRPr="00A136BC">
        <w:rPr>
          <w:color w:val="231F20"/>
          <w:spacing w:val="-1"/>
        </w:rPr>
        <w:t>программу</w:t>
      </w:r>
      <w:r w:rsidR="00B73054" w:rsidRPr="00A136BC">
        <w:rPr>
          <w:color w:val="231F20"/>
          <w:spacing w:val="-1"/>
        </w:rPr>
        <w:t xml:space="preserve"> </w:t>
      </w:r>
      <w:r w:rsidR="00B73054" w:rsidRPr="00A136BC">
        <w:rPr>
          <w:color w:val="231F20"/>
        </w:rPr>
        <w:t>ENTR™</w:t>
      </w:r>
      <w:r w:rsidR="00B73054" w:rsidRPr="00A136BC">
        <w:rPr>
          <w:color w:val="231F20"/>
          <w:spacing w:val="-1"/>
        </w:rPr>
        <w:t>.</w:t>
      </w:r>
      <w:r w:rsidR="00B73054" w:rsidRPr="00A136BC">
        <w:rPr>
          <w:color w:val="231F20"/>
          <w:spacing w:val="45"/>
          <w:w w:val="99"/>
        </w:rPr>
        <w:t xml:space="preserve"> </w:t>
      </w:r>
      <w:r w:rsidR="0074196C" w:rsidRPr="00A136BC">
        <w:rPr>
          <w:color w:val="231F20"/>
          <w:spacing w:val="-2"/>
        </w:rPr>
        <w:t>Системные рекомендации</w:t>
      </w:r>
      <w:r w:rsidR="00B73054" w:rsidRPr="00A136BC">
        <w:rPr>
          <w:color w:val="231F20"/>
          <w:spacing w:val="-1"/>
        </w:rPr>
        <w:t>:</w:t>
      </w:r>
      <w:r w:rsidR="00B73054" w:rsidRPr="00A136BC">
        <w:rPr>
          <w:color w:val="231F20"/>
        </w:rPr>
        <w:t xml:space="preserve"> </w:t>
      </w:r>
      <w:proofErr w:type="spellStart"/>
      <w:r w:rsidR="00B73054" w:rsidRPr="00A136BC">
        <w:rPr>
          <w:color w:val="231F20"/>
          <w:spacing w:val="-1"/>
        </w:rPr>
        <w:t>Android</w:t>
      </w:r>
      <w:proofErr w:type="spellEnd"/>
      <w:r w:rsidR="00B73054" w:rsidRPr="00A136BC">
        <w:rPr>
          <w:color w:val="231F20"/>
        </w:rPr>
        <w:t xml:space="preserve"> 4.4</w:t>
      </w:r>
      <w:r w:rsidR="0074196C" w:rsidRPr="00A136BC">
        <w:rPr>
          <w:color w:val="231F20"/>
        </w:rPr>
        <w:t>.</w:t>
      </w:r>
    </w:p>
    <w:p w:rsidR="00FF438E" w:rsidRPr="00A136BC" w:rsidRDefault="0073620A">
      <w:pPr>
        <w:pStyle w:val="a3"/>
        <w:numPr>
          <w:ilvl w:val="0"/>
          <w:numId w:val="18"/>
        </w:numPr>
        <w:tabs>
          <w:tab w:val="left" w:pos="277"/>
        </w:tabs>
        <w:spacing w:before="56" w:line="270" w:lineRule="auto"/>
        <w:ind w:left="277" w:right="1728"/>
      </w:pPr>
      <w:r w:rsidRPr="00A136BC">
        <w:rPr>
          <w:color w:val="231F20"/>
        </w:rPr>
        <w:t>Если у вас</w:t>
      </w:r>
      <w:r w:rsidR="00B73054" w:rsidRPr="00A136BC">
        <w:rPr>
          <w:color w:val="231F20"/>
          <w:spacing w:val="-1"/>
        </w:rPr>
        <w:t xml:space="preserve"> </w:t>
      </w:r>
      <w:proofErr w:type="spellStart"/>
      <w:r w:rsidR="00B73054" w:rsidRPr="00A136BC">
        <w:rPr>
          <w:color w:val="231F20"/>
          <w:spacing w:val="-1"/>
        </w:rPr>
        <w:t>iPhone</w:t>
      </w:r>
      <w:proofErr w:type="spellEnd"/>
      <w:r w:rsidR="00B73054" w:rsidRPr="00A136BC">
        <w:rPr>
          <w:color w:val="231F20"/>
          <w:spacing w:val="-1"/>
        </w:rPr>
        <w:t>/</w:t>
      </w:r>
      <w:proofErr w:type="spellStart"/>
      <w:r w:rsidR="00B73054" w:rsidRPr="00A136BC">
        <w:rPr>
          <w:color w:val="231F20"/>
          <w:spacing w:val="-1"/>
        </w:rPr>
        <w:t>iPad</w:t>
      </w:r>
      <w:proofErr w:type="spellEnd"/>
      <w:r w:rsidR="00B73054" w:rsidRPr="00A136BC">
        <w:rPr>
          <w:color w:val="231F20"/>
          <w:spacing w:val="-1"/>
        </w:rPr>
        <w:t xml:space="preserve">: </w:t>
      </w:r>
      <w:r w:rsidRPr="00A136BC">
        <w:rPr>
          <w:color w:val="231F20"/>
          <w:spacing w:val="-1"/>
        </w:rPr>
        <w:t>войдите в</w:t>
      </w:r>
      <w:r w:rsidR="00B73054" w:rsidRPr="00A136BC">
        <w:rPr>
          <w:color w:val="231F20"/>
          <w:spacing w:val="-1"/>
        </w:rPr>
        <w:t xml:space="preserve"> </w:t>
      </w:r>
      <w:proofErr w:type="spellStart"/>
      <w:r w:rsidR="00B73054" w:rsidRPr="00A136BC">
        <w:rPr>
          <w:color w:val="231F20"/>
        </w:rPr>
        <w:t>App</w:t>
      </w:r>
      <w:proofErr w:type="spellEnd"/>
      <w:r w:rsidR="00B73054" w:rsidRPr="00A136BC">
        <w:rPr>
          <w:color w:val="231F20"/>
          <w:spacing w:val="-1"/>
        </w:rPr>
        <w:t xml:space="preserve"> </w:t>
      </w:r>
      <w:proofErr w:type="spellStart"/>
      <w:r w:rsidR="00B73054" w:rsidRPr="00A136BC">
        <w:rPr>
          <w:color w:val="231F20"/>
          <w:spacing w:val="-2"/>
        </w:rPr>
        <w:t>store</w:t>
      </w:r>
      <w:proofErr w:type="spellEnd"/>
      <w:r w:rsidR="001421CF" w:rsidRPr="00A136BC">
        <w:rPr>
          <w:color w:val="231F20"/>
        </w:rPr>
        <w:t xml:space="preserve">, скачайте и установите программу </w:t>
      </w:r>
      <w:r w:rsidR="00B73054" w:rsidRPr="00A136BC">
        <w:rPr>
          <w:color w:val="231F20"/>
        </w:rPr>
        <w:t>ENTR™</w:t>
      </w:r>
      <w:r w:rsidR="00B73054" w:rsidRPr="00A136BC">
        <w:rPr>
          <w:color w:val="231F20"/>
          <w:spacing w:val="-1"/>
        </w:rPr>
        <w:t>.</w:t>
      </w:r>
      <w:r w:rsidR="00B73054" w:rsidRPr="00A136BC">
        <w:rPr>
          <w:color w:val="231F20"/>
          <w:spacing w:val="55"/>
          <w:w w:val="99"/>
        </w:rPr>
        <w:t xml:space="preserve"> </w:t>
      </w:r>
      <w:r w:rsidR="001421CF" w:rsidRPr="00A136BC">
        <w:rPr>
          <w:color w:val="231F20"/>
          <w:spacing w:val="-2"/>
        </w:rPr>
        <w:t>Системные рекомендации</w:t>
      </w:r>
      <w:r w:rsidR="00B73054" w:rsidRPr="00A136BC">
        <w:rPr>
          <w:color w:val="231F20"/>
          <w:spacing w:val="-1"/>
        </w:rPr>
        <w:t>:</w:t>
      </w:r>
      <w:r w:rsidR="00B73054" w:rsidRPr="00A136BC">
        <w:rPr>
          <w:color w:val="231F20"/>
        </w:rPr>
        <w:t xml:space="preserve"> </w:t>
      </w:r>
      <w:proofErr w:type="spellStart"/>
      <w:r w:rsidR="00B73054" w:rsidRPr="00A136BC">
        <w:rPr>
          <w:color w:val="231F20"/>
        </w:rPr>
        <w:t>iOS</w:t>
      </w:r>
      <w:proofErr w:type="spellEnd"/>
      <w:r w:rsidR="00B73054" w:rsidRPr="00A136BC">
        <w:rPr>
          <w:color w:val="231F20"/>
        </w:rPr>
        <w:t xml:space="preserve"> 7.0 </w:t>
      </w:r>
      <w:r w:rsidR="001421CF" w:rsidRPr="00A136BC">
        <w:rPr>
          <w:color w:val="231F20"/>
        </w:rPr>
        <w:t>или выше</w:t>
      </w:r>
      <w:r w:rsidR="0074196C" w:rsidRPr="00A136BC">
        <w:rPr>
          <w:color w:val="231F20"/>
        </w:rPr>
        <w:t>.</w:t>
      </w:r>
    </w:p>
    <w:p w:rsidR="00FF438E" w:rsidRPr="00A136BC" w:rsidRDefault="000B5B57">
      <w:pPr>
        <w:pStyle w:val="a3"/>
        <w:numPr>
          <w:ilvl w:val="0"/>
          <w:numId w:val="18"/>
        </w:numPr>
        <w:tabs>
          <w:tab w:val="left" w:pos="277"/>
        </w:tabs>
        <w:spacing w:before="56"/>
        <w:ind w:left="277"/>
      </w:pPr>
      <w:r w:rsidRPr="00A136BC">
        <w:rPr>
          <w:color w:val="231F20"/>
          <w:spacing w:val="-1"/>
        </w:rPr>
        <w:t xml:space="preserve">Включите </w:t>
      </w:r>
      <w:proofErr w:type="spellStart"/>
      <w:r w:rsidR="00B73054" w:rsidRPr="00A136BC">
        <w:rPr>
          <w:color w:val="231F20"/>
          <w:spacing w:val="-1"/>
        </w:rPr>
        <w:t>Bluetooth</w:t>
      </w:r>
      <w:proofErr w:type="spellEnd"/>
      <w:r w:rsidR="00B73054" w:rsidRPr="00A136BC">
        <w:rPr>
          <w:color w:val="231F20"/>
        </w:rPr>
        <w:t xml:space="preserve"> </w:t>
      </w:r>
    </w:p>
    <w:p w:rsidR="00FF438E" w:rsidRPr="00A136BC" w:rsidRDefault="00FF438E">
      <w:pPr>
        <w:spacing w:before="1"/>
        <w:rPr>
          <w:rFonts w:ascii="Calibri" w:eastAsia="Calibri" w:hAnsi="Calibri" w:cs="Calibri"/>
          <w:sz w:val="24"/>
          <w:szCs w:val="24"/>
        </w:rPr>
      </w:pPr>
    </w:p>
    <w:p w:rsidR="00FF438E" w:rsidRPr="00A136BC" w:rsidRDefault="00DB3A5C">
      <w:pPr>
        <w:pStyle w:val="a3"/>
        <w:ind w:left="2149"/>
      </w:pPr>
      <w:r>
        <w:rPr>
          <w:noProof/>
          <w:lang w:bidi="he-IL"/>
        </w:rPr>
        <w:pict>
          <v:group id="Group 321" o:spid="_x0000_s1448" style="position:absolute;left:0;text-align:left;margin-left:28.35pt;margin-top:4.95pt;width:82.3pt;height:146.1pt;z-index:251564032;mso-position-horizontal-relative:page" coordorigin="567,99" coordsize="1646,2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">
            <v:shape id="Picture 324" o:spid="_x0000_s1451" type="#_x0000_t75" style="position:absolute;left:569;top:102;width:1641;height:2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ViOTFAAAA3AAAAA8AAABkcnMvZG93bnJldi54bWxEj81rAjEUxO+F/g/hCb3VxIIfrEZRaYun&#10;Qv04eHtsnsni5mXZRN32rzeFgsdhZn7DzBadr8WV2lgF1jDoKxDEZTAVWw373cfrBERMyAbrwKTh&#10;hyIs5s9PMyxMuPE3XbfJigzhWKAGl1JTSBlLRx5jPzTE2TuF1mPKsrXStHjLcF/LN6VG0mPFecFh&#10;Q2tH5Xl78RpMGju1sZ/l+vdwXF1s9f5FK6X1S69bTkEk6tIj/N/eGA3D8RD+zuQj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FYjkxQAAANwAAAAPAAAAAAAAAAAAAAAA&#10;AJ8CAABkcnMvZG93bnJldi54bWxQSwUGAAAAAAQABAD3AAAAkQMAAAAA&#10;">
              <v:imagedata r:id="rId138" o:title=""/>
            </v:shape>
            <v:group id="Group 322" o:spid="_x0000_s1449" style="position:absolute;left:569;top:102;width:1641;height:2918" coordorigin="569,102" coordsize="1641,2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<v:shape id="Freeform 323" o:spid="_x0000_s1450" style="position:absolute;left:569;top:102;width:1641;height:2918;visibility:visible;mso-wrap-style:square;v-text-anchor:top" coordsize="1641,2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lOMQA&#10;AADcAAAADwAAAGRycy9kb3ducmV2LnhtbESPS6vCMBSE94L/IRzBjWh6FR9Uo8gFUbxufC3cHZpj&#10;W2xOShO1/nsjXHA5zMw3zGxRm0I8qHK5ZQU/vQgEcWJ1zqmC03HVnYBwHlljYZkUvMjBYt5szDDW&#10;9sl7ehx8KgKEXYwKMu/LWEqXZGTQ9WxJHLyrrQz6IKtU6gqfAW4K2Y+ikTSYc1jIsKTfjJLb4W4U&#10;yM7pj4uOGW0HG4fn+3a3vuidUu1WvZyC8FT7b/i/vdEKhuMxfM6EIyD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lpTjEAAAA3AAAAA8AAAAAAAAAAAAAAAAAmAIAAGRycy9k&#10;b3ducmV2LnhtbFBLBQYAAAAABAAEAPUAAACJAwAAAAA=&#10;" path="m,2917r1641,l1641,,,,,2917xe" filled="f" strokecolor="#231f20" strokeweight=".24pt">
                <v:path arrowok="t" o:connecttype="custom" o:connectlocs="0,3019;1641,3019;1641,102;0,102;0,3019" o:connectangles="0,0,0,0,0"/>
              </v:shape>
            </v:group>
            <w10:wrap anchorx="page"/>
          </v:group>
        </w:pict>
      </w:r>
      <w:r w:rsidR="000B5B57" w:rsidRPr="00A136BC">
        <w:rPr>
          <w:noProof/>
          <w:lang w:bidi="he-IL"/>
        </w:rPr>
        <w:t>При старте</w:t>
      </w:r>
      <w:r w:rsidR="004C067D" w:rsidRPr="00A136BC">
        <w:rPr>
          <w:noProof/>
          <w:lang w:bidi="he-IL"/>
        </w:rPr>
        <w:t>, приложение ENTR™ прежде</w:t>
      </w:r>
      <w:r w:rsidR="000B5B57" w:rsidRPr="00A136BC">
        <w:rPr>
          <w:noProof/>
          <w:lang w:bidi="he-IL"/>
        </w:rPr>
        <w:t xml:space="preserve"> чем соединиться с замком</w:t>
      </w:r>
      <w:r w:rsidR="004C067D" w:rsidRPr="00A136BC">
        <w:rPr>
          <w:noProof/>
          <w:lang w:bidi="he-IL"/>
        </w:rPr>
        <w:t>,</w:t>
      </w:r>
      <w:r w:rsidR="000B5B57" w:rsidRPr="00A136BC">
        <w:rPr>
          <w:noProof/>
          <w:lang w:bidi="he-IL"/>
        </w:rPr>
        <w:t xml:space="preserve"> покажет</w:t>
      </w:r>
      <w:r w:rsidR="00B73054" w:rsidRPr="00A136BC">
        <w:rPr>
          <w:color w:val="231F20"/>
          <w:spacing w:val="-1"/>
        </w:rPr>
        <w:t>:</w:t>
      </w:r>
    </w:p>
    <w:p w:rsidR="00FF438E" w:rsidRPr="00A136BC" w:rsidRDefault="000B5B57">
      <w:pPr>
        <w:pStyle w:val="4"/>
        <w:spacing w:before="24"/>
        <w:ind w:left="2149"/>
        <w:rPr>
          <w:rFonts w:cs="Calibri"/>
          <w:b w:val="0"/>
          <w:bCs w:val="0"/>
        </w:rPr>
      </w:pPr>
      <w:r w:rsidRPr="00A136BC">
        <w:rPr>
          <w:color w:val="231F20"/>
          <w:spacing w:val="-1"/>
        </w:rPr>
        <w:t xml:space="preserve">«В данном диапазоне отсутствуют доступные ключи и замки» </w:t>
      </w:r>
      <w:r w:rsidRPr="00A136BC">
        <w:rPr>
          <w:b w:val="0"/>
          <w:color w:val="231F20"/>
          <w:spacing w:val="-1"/>
        </w:rPr>
        <w:t>(</w:t>
      </w:r>
      <w:proofErr w:type="spellStart"/>
      <w:r w:rsidR="00B73054" w:rsidRPr="00A136BC">
        <w:rPr>
          <w:b w:val="0"/>
          <w:color w:val="231F20"/>
          <w:spacing w:val="-1"/>
        </w:rPr>
        <w:t>There</w:t>
      </w:r>
      <w:proofErr w:type="spellEnd"/>
      <w:r w:rsidR="00B73054" w:rsidRPr="00A136BC">
        <w:rPr>
          <w:b w:val="0"/>
          <w:color w:val="231F20"/>
        </w:rPr>
        <w:t xml:space="preserve"> </w:t>
      </w:r>
      <w:proofErr w:type="spellStart"/>
      <w:r w:rsidR="00B73054" w:rsidRPr="00A136BC">
        <w:rPr>
          <w:b w:val="0"/>
          <w:color w:val="231F20"/>
          <w:spacing w:val="-1"/>
        </w:rPr>
        <w:t>are</w:t>
      </w:r>
      <w:proofErr w:type="spellEnd"/>
      <w:r w:rsidR="00B73054" w:rsidRPr="00A136BC">
        <w:rPr>
          <w:b w:val="0"/>
          <w:color w:val="231F20"/>
        </w:rPr>
        <w:t xml:space="preserve"> </w:t>
      </w:r>
      <w:proofErr w:type="spellStart"/>
      <w:r w:rsidR="00B73054" w:rsidRPr="00A136BC">
        <w:rPr>
          <w:b w:val="0"/>
          <w:color w:val="231F20"/>
        </w:rPr>
        <w:t>no</w:t>
      </w:r>
      <w:proofErr w:type="spellEnd"/>
      <w:r w:rsidR="00B73054" w:rsidRPr="00A136BC">
        <w:rPr>
          <w:b w:val="0"/>
          <w:color w:val="231F20"/>
        </w:rPr>
        <w:t xml:space="preserve"> </w:t>
      </w:r>
      <w:proofErr w:type="spellStart"/>
      <w:r w:rsidR="00B73054" w:rsidRPr="00A136BC">
        <w:rPr>
          <w:b w:val="0"/>
          <w:color w:val="231F20"/>
          <w:spacing w:val="-1"/>
        </w:rPr>
        <w:t>available</w:t>
      </w:r>
      <w:proofErr w:type="spellEnd"/>
      <w:r w:rsidR="00B73054" w:rsidRPr="00A136BC">
        <w:rPr>
          <w:b w:val="0"/>
          <w:color w:val="231F20"/>
        </w:rPr>
        <w:t xml:space="preserve"> </w:t>
      </w:r>
      <w:proofErr w:type="spellStart"/>
      <w:r w:rsidR="00B73054" w:rsidRPr="00A136BC">
        <w:rPr>
          <w:b w:val="0"/>
          <w:color w:val="231F20"/>
          <w:spacing w:val="-1"/>
        </w:rPr>
        <w:t>locks</w:t>
      </w:r>
      <w:proofErr w:type="spellEnd"/>
      <w:r w:rsidR="00B73054" w:rsidRPr="00A136BC">
        <w:rPr>
          <w:b w:val="0"/>
          <w:color w:val="231F20"/>
        </w:rPr>
        <w:t xml:space="preserve"> </w:t>
      </w:r>
      <w:proofErr w:type="spellStart"/>
      <w:r w:rsidR="00B73054" w:rsidRPr="00A136BC">
        <w:rPr>
          <w:b w:val="0"/>
          <w:color w:val="231F20"/>
        </w:rPr>
        <w:t>or</w:t>
      </w:r>
      <w:proofErr w:type="spellEnd"/>
      <w:r w:rsidR="00B73054" w:rsidRPr="00A136BC">
        <w:rPr>
          <w:b w:val="0"/>
          <w:color w:val="231F20"/>
        </w:rPr>
        <w:t xml:space="preserve"> </w:t>
      </w:r>
      <w:proofErr w:type="spellStart"/>
      <w:r w:rsidR="00B73054" w:rsidRPr="00A136BC">
        <w:rPr>
          <w:b w:val="0"/>
          <w:color w:val="231F20"/>
          <w:spacing w:val="-3"/>
        </w:rPr>
        <w:t>keys</w:t>
      </w:r>
      <w:proofErr w:type="spellEnd"/>
      <w:r w:rsidR="00B73054" w:rsidRPr="00A136BC">
        <w:rPr>
          <w:b w:val="0"/>
          <w:color w:val="231F20"/>
        </w:rPr>
        <w:t xml:space="preserve"> </w:t>
      </w:r>
      <w:proofErr w:type="spellStart"/>
      <w:r w:rsidR="00B73054" w:rsidRPr="00A136BC">
        <w:rPr>
          <w:b w:val="0"/>
          <w:color w:val="231F20"/>
        </w:rPr>
        <w:t>within</w:t>
      </w:r>
      <w:proofErr w:type="spellEnd"/>
      <w:r w:rsidR="00B73054" w:rsidRPr="00A136BC">
        <w:rPr>
          <w:b w:val="0"/>
          <w:color w:val="231F20"/>
        </w:rPr>
        <w:t xml:space="preserve"> </w:t>
      </w:r>
      <w:proofErr w:type="spellStart"/>
      <w:r w:rsidRPr="00A136BC">
        <w:rPr>
          <w:b w:val="0"/>
          <w:color w:val="231F20"/>
          <w:spacing w:val="-1"/>
        </w:rPr>
        <w:t>range</w:t>
      </w:r>
      <w:proofErr w:type="spellEnd"/>
      <w:r w:rsidRPr="00A136BC">
        <w:rPr>
          <w:b w:val="0"/>
          <w:color w:val="231F20"/>
          <w:spacing w:val="-1"/>
        </w:rPr>
        <w:t>)</w:t>
      </w:r>
      <w:r w:rsidR="00B73054" w:rsidRPr="00A136BC">
        <w:rPr>
          <w:b w:val="0"/>
          <w:color w:val="231F20"/>
          <w:spacing w:val="-1"/>
        </w:rPr>
        <w:t>.</w:t>
      </w: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B73054">
      <w:pPr>
        <w:spacing w:before="105"/>
        <w:ind w:left="106"/>
        <w:rPr>
          <w:rFonts w:ascii="Calibri" w:eastAsia="Calibri" w:hAnsi="Calibri" w:cs="Calibri"/>
          <w:sz w:val="20"/>
          <w:szCs w:val="20"/>
        </w:rPr>
      </w:pPr>
      <w:r w:rsidRPr="00A136BC">
        <w:rPr>
          <w:rFonts w:ascii="Calibri"/>
          <w:b/>
          <w:color w:val="231F20"/>
          <w:sz w:val="20"/>
        </w:rPr>
        <w:t>7.2</w:t>
      </w:r>
      <w:r w:rsidRPr="00A136BC">
        <w:rPr>
          <w:rFonts w:ascii="Calibri"/>
          <w:b/>
          <w:color w:val="231F20"/>
          <w:spacing w:val="35"/>
          <w:sz w:val="20"/>
        </w:rPr>
        <w:t xml:space="preserve"> </w:t>
      </w:r>
      <w:r w:rsidR="000B5B57" w:rsidRPr="00A136BC">
        <w:rPr>
          <w:b/>
          <w:bCs/>
          <w:color w:val="231F20"/>
          <w:sz w:val="18"/>
          <w:szCs w:val="18"/>
        </w:rPr>
        <w:t xml:space="preserve">Сопряжение смартфона с замком </w:t>
      </w:r>
      <w:r w:rsidR="000B5B57" w:rsidRPr="00A136BC">
        <w:rPr>
          <w:rFonts w:eastAsia="Calibri" w:cs="Calibri"/>
          <w:b/>
          <w:bCs/>
          <w:color w:val="231F20"/>
          <w:sz w:val="18"/>
          <w:szCs w:val="18"/>
        </w:rPr>
        <w:t>ENTR™</w:t>
      </w:r>
    </w:p>
    <w:p w:rsidR="00FF438E" w:rsidRPr="00A136BC" w:rsidRDefault="000B5B57" w:rsidP="000B5B57">
      <w:pPr>
        <w:spacing w:before="4"/>
        <w:ind w:left="284"/>
        <w:rPr>
          <w:rFonts w:ascii="Calibri" w:eastAsia="Calibri" w:hAnsi="Calibri" w:cs="Calibri"/>
          <w:sz w:val="9"/>
          <w:szCs w:val="9"/>
        </w:rPr>
      </w:pPr>
      <w:r w:rsidRPr="00A136BC">
        <w:rPr>
          <w:rFonts w:ascii="Calibri" w:eastAsia="Calibri" w:hAnsi="Calibri"/>
          <w:noProof/>
          <w:sz w:val="16"/>
          <w:szCs w:val="16"/>
          <w:lang w:bidi="he-IL"/>
        </w:rPr>
        <w:t>Эта процедура осуществляется с помощью дверного блока замка ENTR ™</w:t>
      </w:r>
    </w:p>
    <w:p w:rsidR="00FF438E" w:rsidRPr="00A136BC" w:rsidRDefault="00FF438E">
      <w:pPr>
        <w:rPr>
          <w:rFonts w:ascii="Calibri" w:eastAsia="Calibri" w:hAnsi="Calibri" w:cs="Calibri"/>
          <w:sz w:val="9"/>
          <w:szCs w:val="9"/>
        </w:rPr>
        <w:sectPr w:rsidR="00FF438E" w:rsidRPr="00A136BC">
          <w:pgSz w:w="8400" w:h="11910"/>
          <w:pgMar w:top="620" w:right="440" w:bottom="660" w:left="460" w:header="185" w:footer="465" w:gutter="0"/>
          <w:cols w:space="720"/>
        </w:sectPr>
      </w:pPr>
    </w:p>
    <w:p w:rsidR="00FF438E" w:rsidRPr="00A136BC" w:rsidRDefault="00B73054">
      <w:pPr>
        <w:pStyle w:val="a3"/>
        <w:tabs>
          <w:tab w:val="left" w:pos="1585"/>
        </w:tabs>
        <w:ind w:left="111"/>
        <w:rPr>
          <w:rFonts w:cs="Calibri"/>
        </w:rPr>
      </w:pP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highlight w:val="lightGray"/>
        </w:rPr>
        <w:t xml:space="preserve">1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5"/>
        </w:tabs>
        <w:ind w:left="111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2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5"/>
        </w:tabs>
        <w:ind w:left="111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3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B73054">
      <w:pPr>
        <w:pStyle w:val="a3"/>
        <w:tabs>
          <w:tab w:val="left" w:pos="1585"/>
        </w:tabs>
        <w:ind w:left="111"/>
        <w:rPr>
          <w:rFonts w:cs="Calibri"/>
        </w:rPr>
      </w:pPr>
      <w:r w:rsidRPr="00A136BC">
        <w:br w:type="column"/>
      </w:r>
      <w:r w:rsidRPr="00A136BC">
        <w:rPr>
          <w:color w:val="231F20"/>
          <w:highlight w:val="lightGray"/>
        </w:rPr>
        <w:lastRenderedPageBreak/>
        <w:t xml:space="preserve"> </w:t>
      </w:r>
      <w:r w:rsidRPr="00A136BC">
        <w:rPr>
          <w:color w:val="231F20"/>
          <w:spacing w:val="-16"/>
          <w:highlight w:val="lightGray"/>
        </w:rPr>
        <w:t xml:space="preserve"> </w:t>
      </w:r>
      <w:r w:rsidRPr="00A136BC">
        <w:rPr>
          <w:color w:val="231F20"/>
          <w:w w:val="99"/>
          <w:highlight w:val="lightGray"/>
        </w:rPr>
        <w:t>4</w:t>
      </w:r>
      <w:r w:rsidRPr="00A136BC">
        <w:rPr>
          <w:color w:val="231F20"/>
          <w:highlight w:val="lightGray"/>
        </w:rPr>
        <w:t xml:space="preserve"> </w:t>
      </w:r>
      <w:r w:rsidRPr="00A136BC">
        <w:rPr>
          <w:color w:val="231F20"/>
          <w:highlight w:val="lightGray"/>
        </w:rPr>
        <w:tab/>
      </w:r>
    </w:p>
    <w:p w:rsidR="00FF438E" w:rsidRPr="00A136BC" w:rsidRDefault="00FF438E">
      <w:pPr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40" w:bottom="280" w:left="460" w:header="720" w:footer="720" w:gutter="0"/>
          <w:cols w:num="4" w:space="720" w:equalWidth="0">
            <w:col w:w="1586" w:space="342"/>
            <w:col w:w="1586" w:space="342"/>
            <w:col w:w="1586" w:space="342"/>
            <w:col w:w="1716"/>
          </w:cols>
        </w:sectPr>
      </w:pPr>
    </w:p>
    <w:p w:rsidR="00FF438E" w:rsidRPr="00A136BC" w:rsidRDefault="00FF438E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0B5B57" w:rsidRPr="00A136BC" w:rsidRDefault="00DB3A5C" w:rsidP="000B5B57">
      <w:pPr>
        <w:spacing w:line="275" w:lineRule="auto"/>
        <w:ind w:left="106"/>
        <w:jc w:val="center"/>
        <w:rPr>
          <w:rFonts w:ascii="Calibri" w:eastAsia="Calibri" w:hAnsi="Calibri" w:cs="Calibri"/>
          <w:sz w:val="20"/>
          <w:szCs w:val="20"/>
        </w:rPr>
      </w:pPr>
      <w:r w:rsidRPr="00DB3A5C">
        <w:rPr>
          <w:noProof/>
          <w:sz w:val="10"/>
          <w:szCs w:val="10"/>
          <w:lang w:bidi="he-IL"/>
        </w:rPr>
        <w:pict>
          <v:group id="_x0000_s10508" style="position:absolute;left:0;text-align:left;margin-left:201.15pt;margin-top:-17.85pt;width:16.95pt;height:14.7pt;z-index:251707392;mso-position-horizontal-relative:page" coordorigin="4023,-357" coordsize="339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">
            <v:shape id="Freeform 3046" o:spid="_x0000_s10509" style="position:absolute;left:4023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zBWcgA&#10;AADdAAAADwAAAGRycy9kb3ducmV2LnhtbESPT2vCQBTE70K/w/IKvemmKlZTV2kt/gEPVVvo9TX7&#10;TNJm34bsGpNv7wqCx2FmfsNM540pRE2Vyy0reO5FIIgTq3NOFXx/LbtjEM4jaywsk4KWHMxnD50p&#10;xtqeeU/1waciQNjFqCDzvoyldElGBl3PlsTBO9rKoA+ySqWu8BzgppD9KBpJgzmHhQxLWmSU/B9O&#10;RsF2eGxrny5+d/zXrj9f3gcfw9WPUk+PzdsrCE+Nv4dv7Y1WMOhPRnB9E56AnF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PMFZyAAAAN0AAAAPAAAAAAAAAAAAAAAAAJgCAABk&#10;cnMvZG93bnJldi54bWxQSwUGAAAAAAQABAD1AAAAjQMAAAAA&#10;" path="m213,294r-1,-70l126,209,125,85,211,70,210,,339,146,213,294xe" fillcolor="#939598" stroked="f">
              <v:path arrowok="t" o:connecttype="custom" o:connectlocs="213,-63;212,-133;126,-148;125,-272;211,-287;210,-357;339,-211;213,-63" o:connectangles="0,0,0,0,0,0,0,0"/>
            </v:shape>
            <v:shape id="Freeform 3045" o:spid="_x0000_s10510" style="position:absolute;left:4023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BkwscA&#10;AADdAAAADwAAAGRycy9kb3ducmV2LnhtbESPQWvCQBSE70L/w/IKvdVNVbSNrqIWq9BDWxW8vmaf&#10;STT7NmS3Mfn3rlDwOMzMN8xk1phC1FS53LKCl24EgjixOudUwX63en4F4TyyxsIyKWjJwWz60Jlg&#10;rO2Ff6je+lQECLsYFWTel7GULsnIoOvakjh4R1sZ9EFWqdQVXgLcFLIXRUNpMOewkGFJy4yS8/bP&#10;KPgcHNvap8vfbz6166/Rov8++Dgo9fTYzMcgPDX+Hv5vb7SCfu9tBLc34Qn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wZMLHAAAA3QAAAA8AAAAAAAAAAAAAAAAAmAIAAGRy&#10;cy9kb3ducmV2LnhtbFBLBQYAAAAABAAEAPUAAACMAwAAAAA=&#10;" path="m101,205l70,199,68,96,99,90r2,115xe" fillcolor="#939598" stroked="f">
              <v:path arrowok="t" o:connecttype="custom" o:connectlocs="101,-152;70,-158;68,-261;99,-267;101,-152" o:connectangles="0,0,0,0,0"/>
            </v:shape>
            <v:shape id="Freeform 3044" o:spid="_x0000_s10511" style="position:absolute;left:4023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/wsMUA&#10;AADdAAAADwAAAGRycy9kb3ducmV2LnhtbERPTU/CQBC9m/AfNkPizW4FAlJYiGIEEg4ImnAdu0Nb&#10;6M423bW0/549mHh8ed/zZWtK0VDtCssKnqMYBHFqdcGZgu+vj6cXEM4jaywtk4KOHCwXvYc5Jtre&#10;+EDN0WcihLBLUEHufZVI6dKcDLrIVsSBO9vaoA+wzqSu8RbCTSkHcTyWBgsODTlWtMopvR5/jYLd&#10;6Nw1Plv9fPKl2+wnb8P30fqk1GO/fZ2B8NT6f/Gfe6sVDAfTMDe8C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7/CwxQAAAN0AAAAPAAAAAAAAAAAAAAAAAJgCAABkcnMv&#10;ZG93bnJldi54bWxQSwUGAAAAAAQABAD1AAAAigMAAAAA&#10;" path="m54,197l36,194,34,102,53,99r1,98xe" fillcolor="#939598" stroked="f">
              <v:path arrowok="t" o:connecttype="custom" o:connectlocs="54,-160;36,-163;34,-255;53,-258;54,-160" o:connectangles="0,0,0,0,0"/>
            </v:shape>
            <v:shape id="Freeform 3043" o:spid="_x0000_s10512" style="position:absolute;left:4023;top:-357;width:339;height:294;visibility:visible;mso-wrap-style:square;v-text-anchor:top" coordsize="339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NVK8gA&#10;AADdAAAADwAAAGRycy9kb3ducmV2LnhtbESPT2vCQBTE74V+h+UVvOmmKrZGV/EPaqGHtlbw+sw+&#10;k9Ts25DdxuTbdwWhx2FmfsNM540pRE2Vyy0reO5FIIgTq3NOFRy+N91XEM4jaywsk4KWHMxnjw9T&#10;jLW98hfVe5+KAGEXo4LM+zKW0iUZGXQ9WxIH72wrgz7IKpW6wmuAm0L2o2gkDeYcFjIsaZVRctn/&#10;GgXvw3Nb+3R1+uSfdvfxshysh9ujUp2nZjEB4anx/+F7+00rGPTHY7i9CU9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o1UryAAAAN0AAAAPAAAAAAAAAAAAAAAAAJgCAABk&#10;cnMvZG93bnJldi54bWxQSwUGAAAAAAQABAD1AAAAjQMAAAAA&#10;" path="m14,190l2,188,,108r12,-2l14,190xe" fillcolor="#939598" stroked="f">
              <v:path arrowok="t" o:connecttype="custom" o:connectlocs="14,-167;2,-169;0,-249;12,-251;14,-167" o:connectangles="0,0,0,0,0"/>
            </v:shape>
            <w10:wrap anchorx="page"/>
          </v:group>
        </w:pict>
      </w:r>
      <w:r w:rsidR="000B5B57" w:rsidRPr="00A136BC">
        <w:rPr>
          <w:noProof/>
          <w:sz w:val="10"/>
          <w:szCs w:val="10"/>
          <w:lang w:bidi="he-IL"/>
        </w:rPr>
        <w:t>Прикоснитесь ладонью или пальцами к сенсорному экрану в течении 3-х секунд</w:t>
      </w:r>
    </w:p>
    <w:p w:rsidR="00FF438E" w:rsidRPr="00A136BC" w:rsidRDefault="00FF438E">
      <w:pPr>
        <w:spacing w:line="275" w:lineRule="auto"/>
        <w:ind w:left="109"/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B73054">
      <w:pPr>
        <w:spacing w:before="12"/>
        <w:rPr>
          <w:rFonts w:ascii="Calibri" w:eastAsia="Calibri" w:hAnsi="Calibri" w:cs="Calibri"/>
          <w:sz w:val="8"/>
          <w:szCs w:val="8"/>
        </w:rPr>
      </w:pPr>
      <w:r w:rsidRPr="00A136BC">
        <w:br w:type="column"/>
      </w:r>
    </w:p>
    <w:p w:rsidR="00FF438E" w:rsidRPr="00A136BC" w:rsidRDefault="000B5B57" w:rsidP="000B5B57">
      <w:pPr>
        <w:ind w:left="109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 xml:space="preserve">Нажмите </w:t>
      </w:r>
      <w:r w:rsidR="00B73054" w:rsidRPr="00A136BC">
        <w:rPr>
          <w:rFonts w:ascii="Calibri"/>
          <w:color w:val="231F20"/>
          <w:spacing w:val="-6"/>
          <w:sz w:val="10"/>
        </w:rPr>
        <w:t xml:space="preserve"> </w:t>
      </w:r>
      <w:r w:rsidR="00B73054" w:rsidRPr="00A136BC">
        <w:rPr>
          <w:rFonts w:ascii="Calibri"/>
          <w:b/>
          <w:color w:val="231F20"/>
          <w:sz w:val="10"/>
        </w:rPr>
        <w:t>[</w:t>
      </w:r>
      <w:proofErr w:type="spellStart"/>
      <w:r w:rsidR="00B73054" w:rsidRPr="00A136BC">
        <w:rPr>
          <w:rFonts w:ascii="Calibri"/>
          <w:b/>
          <w:color w:val="231F20"/>
          <w:sz w:val="10"/>
        </w:rPr>
        <w:t>Add</w:t>
      </w:r>
      <w:proofErr w:type="spellEnd"/>
      <w:r w:rsidR="00B73054" w:rsidRPr="00A136BC">
        <w:rPr>
          <w:rFonts w:ascii="Calibri"/>
          <w:b/>
          <w:color w:val="231F20"/>
          <w:sz w:val="10"/>
        </w:rPr>
        <w:t>]</w:t>
      </w:r>
    </w:p>
    <w:p w:rsidR="00FF438E" w:rsidRPr="00A136BC" w:rsidRDefault="00B73054" w:rsidP="000B5B57">
      <w:pPr>
        <w:spacing w:before="12"/>
        <w:jc w:val="center"/>
        <w:rPr>
          <w:rFonts w:ascii="Calibri" w:eastAsia="Calibri" w:hAnsi="Calibri" w:cs="Calibri"/>
          <w:sz w:val="10"/>
          <w:szCs w:val="10"/>
        </w:rPr>
      </w:pPr>
      <w:r w:rsidRPr="00A136BC">
        <w:br w:type="column"/>
      </w:r>
      <w:r w:rsidR="000B5B57" w:rsidRPr="00A136BC">
        <w:rPr>
          <w:rFonts w:ascii="Calibri"/>
          <w:color w:val="231F20"/>
          <w:sz w:val="10"/>
        </w:rPr>
        <w:lastRenderedPageBreak/>
        <w:t>На числовых кнопках наберите  PIN код и нажмите кнопку</w:t>
      </w:r>
      <w:proofErr w:type="gramStart"/>
      <w:r w:rsidR="000B5B57" w:rsidRPr="00A136BC">
        <w:rPr>
          <w:rFonts w:ascii="Calibri"/>
          <w:color w:val="231F20"/>
          <w:sz w:val="10"/>
        </w:rPr>
        <w:t xml:space="preserve"> [#]</w:t>
      </w:r>
      <w:proofErr w:type="gramEnd"/>
    </w:p>
    <w:p w:rsidR="00FF438E" w:rsidRPr="00A136BC" w:rsidRDefault="00B73054">
      <w:pPr>
        <w:spacing w:before="12"/>
        <w:rPr>
          <w:rFonts w:ascii="Calibri" w:eastAsia="Calibri" w:hAnsi="Calibri" w:cs="Calibri"/>
          <w:sz w:val="8"/>
          <w:szCs w:val="8"/>
        </w:rPr>
      </w:pPr>
      <w:r w:rsidRPr="00A136BC">
        <w:br w:type="column"/>
      </w:r>
    </w:p>
    <w:p w:rsidR="00137449" w:rsidRPr="00A136BC" w:rsidRDefault="00137449" w:rsidP="00137449">
      <w:pPr>
        <w:jc w:val="center"/>
        <w:rPr>
          <w:rFonts w:ascii="Calibri"/>
          <w:color w:val="231F20"/>
          <w:spacing w:val="-1"/>
          <w:sz w:val="10"/>
        </w:rPr>
      </w:pPr>
      <w:r w:rsidRPr="00A136BC">
        <w:rPr>
          <w:rFonts w:ascii="Calibri"/>
          <w:color w:val="231F20"/>
          <w:spacing w:val="-1"/>
          <w:sz w:val="10"/>
        </w:rPr>
        <w:t>Нажмите [2], чтобы добавить смартфон</w:t>
      </w:r>
    </w:p>
    <w:p w:rsidR="00137449" w:rsidRPr="00A136BC" w:rsidRDefault="00137449" w:rsidP="00137449">
      <w:pPr>
        <w:jc w:val="center"/>
        <w:rPr>
          <w:rFonts w:ascii="Calibri"/>
          <w:color w:val="231F20"/>
          <w:spacing w:val="-1"/>
          <w:sz w:val="10"/>
        </w:rPr>
      </w:pPr>
      <w:r w:rsidRPr="00A136BC">
        <w:rPr>
          <w:rFonts w:ascii="Calibri"/>
          <w:color w:val="231F20"/>
          <w:spacing w:val="-1"/>
          <w:sz w:val="10"/>
        </w:rPr>
        <w:t>индикация [OK], горит 3 секунды, кнопки с подсветкой моргают.</w:t>
      </w:r>
    </w:p>
    <w:p w:rsidR="00137449" w:rsidRPr="00A136BC" w:rsidRDefault="00137449" w:rsidP="00137449">
      <w:pPr>
        <w:jc w:val="center"/>
        <w:rPr>
          <w:rFonts w:ascii="Calibri" w:eastAsia="Calibri" w:hAnsi="Calibri" w:cs="Calibri"/>
          <w:sz w:val="10"/>
          <w:szCs w:val="10"/>
        </w:rPr>
      </w:pPr>
      <w:r w:rsidRPr="00A136BC">
        <w:rPr>
          <w:rFonts w:ascii="Calibri"/>
          <w:color w:val="231F20"/>
          <w:spacing w:val="-1"/>
          <w:sz w:val="10"/>
        </w:rPr>
        <w:t>ENTR ™ будет виден в течение 5 минут</w:t>
      </w:r>
    </w:p>
    <w:p w:rsidR="00FF438E" w:rsidRPr="00A136BC" w:rsidRDefault="00FF438E">
      <w:pPr>
        <w:ind w:left="109"/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FF438E">
      <w:pPr>
        <w:rPr>
          <w:rFonts w:ascii="Calibri" w:eastAsia="Calibri" w:hAnsi="Calibri" w:cs="Calibri"/>
          <w:sz w:val="10"/>
          <w:szCs w:val="10"/>
        </w:rPr>
        <w:sectPr w:rsidR="00FF438E" w:rsidRPr="00A136BC" w:rsidSect="000B5B57">
          <w:type w:val="continuous"/>
          <w:pgSz w:w="8400" w:h="11910"/>
          <w:pgMar w:top="1160" w:right="440" w:bottom="280" w:left="460" w:header="720" w:footer="720" w:gutter="0"/>
          <w:cols w:num="4" w:space="720" w:equalWidth="0">
            <w:col w:w="1498" w:space="430"/>
            <w:col w:w="1723" w:space="284"/>
            <w:col w:w="1559" w:space="291"/>
            <w:col w:w="1715"/>
          </w:cols>
        </w:sectPr>
      </w:pPr>
    </w:p>
    <w:p w:rsidR="00FF438E" w:rsidRPr="00A136BC" w:rsidRDefault="00DB3A5C">
      <w:pPr>
        <w:tabs>
          <w:tab w:val="left" w:pos="2136"/>
          <w:tab w:val="left" w:pos="4010"/>
          <w:tab w:val="left" w:pos="6054"/>
        </w:tabs>
        <w:spacing w:line="200" w:lineRule="atLeast"/>
        <w:ind w:left="291"/>
        <w:rPr>
          <w:rFonts w:ascii="Calibri" w:eastAsia="Calibri" w:hAnsi="Calibri" w:cs="Calibri"/>
          <w:sz w:val="20"/>
          <w:szCs w:val="20"/>
        </w:rPr>
      </w:pPr>
      <w:r w:rsidRPr="00DB3A5C">
        <w:rPr>
          <w:rFonts w:ascii="Calibri"/>
          <w:noProof/>
          <w:position w:val="5"/>
          <w:sz w:val="20"/>
          <w:lang w:bidi="he-IL"/>
        </w:rPr>
      </w:r>
      <w:r w:rsidRPr="00DB3A5C">
        <w:rPr>
          <w:rFonts w:ascii="Calibri"/>
          <w:noProof/>
          <w:position w:val="5"/>
          <w:sz w:val="20"/>
          <w:lang w:bidi="he-IL"/>
        </w:rPr>
        <w:pict>
          <v:group id="Group 273" o:spid="_x0000_s1400" style="width:59.95pt;height:93.1pt;mso-position-horizontal-relative:char;mso-position-vertical-relative:line" coordsize="1199,1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">
            <v:shape id="Picture 300" o:spid="_x0000_s1427" type="#_x0000_t75" style="position:absolute;width:1198;height:1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UjTbFAAAA3AAAAA8AAABkcnMvZG93bnJldi54bWxEj0FrwkAUhO+F/oflFXqrLwq1JbqKlrb0&#10;IBRTRbw9ss8kmH27ZLca/71bKHgcZuYbZjrvbatO3IXGiYbhIAPFUjrTSKVh8/Px9AoqRBJDrRPW&#10;cOEA89n93ZRy486y5lMRK5UgEnLSUMfoc8RQ1mwpDJxnSd7BdZZikl2FpqNzgtsWR1k2RkuNpIWa&#10;PL/VXB6LX6uheF+us+/ldrc6IEa/GX76PVqtHx/6xQRU5D7ewv/tL6PhefQCf2fSEcDZ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VI02xQAAANwAAAAPAAAAAAAAAAAAAAAA&#10;AJ8CAABkcnMvZG93bnJldi54bWxQSwUGAAAAAAQABAD3AAAAkQMAAAAA&#10;">
              <v:imagedata r:id="rId139" o:title=""/>
            </v:shape>
            <v:group id="Group 294" o:spid="_x0000_s1421" style="position:absolute;left:180;top:617;width:914;height:1241" coordorigin="180,617" coordsize="914,1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<v:shape id="Freeform 299" o:spid="_x0000_s1426" style="position:absolute;left:180;top:617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pX1cQA&#10;AADcAAAADwAAAGRycy9kb3ducmV2LnhtbESPQWsCMRSE7wX/Q3hCbzXrgouuRhGL4KEXrYLHx+a5&#10;Wd28LEnqbv99Uyj0OMzMN8xqM9hWPMmHxrGC6SQDQVw53XCt4Py5f5uDCBFZY+uYFHxTgM169LLC&#10;Uruej/Q8xVokCIcSFZgYu1LKUBmyGCauI07ezXmLMUlfS+2xT3DbyjzLCmmx4bRgsKOdoepx+rIK&#10;uuJ693P9XhjZHz/4esjPl8Yq9ToetksQkYb4H/5rH7SCWb6A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KV9XEAAAA3AAAAA8AAAAAAAAAAAAAAAAAmAIAAGRycy9k&#10;b3ducmV2LnhtbFBLBQYAAAAABAAEAPUAAACJAwAAAAA=&#10;" path="m48,812r-17,4l15,826,1,842,,860r11,23l25,895r19,18l81,964r27,54l141,1089r23,66l166,1164r4,15l175,1197r6,22l189,1241r723,l913,1225r,-14l913,1196r,-14l909,1112r-2,-23l905,1067r-8,-68l896,995r-635,l258,988,220,922,153,858r-4,-3l83,817,66,813,48,812xe" stroked="f">
                <v:path arrowok="t" o:connecttype="custom" o:connectlocs="48,1429;31,1433;15,1443;1,1459;0,1477;11,1500;25,1512;44,1530;81,1581;108,1635;141,1706;164,1772;166,1781;170,1796;175,1814;181,1836;189,1858;912,1858;913,1842;913,1828;913,1813;913,1799;909,1729;907,1706;905,1684;897,1616;896,1612;261,1612;258,1605;220,1539;153,1475;149,1472;83,1434;66,1430;48,1429" o:connectangles="0,0,0,0,0,0,0,0,0,0,0,0,0,0,0,0,0,0,0,0,0,0,0,0,0,0,0,0,0,0,0,0,0,0,0"/>
              </v:shape>
              <v:shape id="Freeform 298" o:spid="_x0000_s1425" style="position:absolute;left:180;top:617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lolcIA&#10;AADcAAAADwAAAGRycy9kb3ducmV2LnhtbERPPWvDMBDdC/kP4gLdGjkJNcaNEkpKwEOWpC5kPKyr&#10;5dY6GUm13X8fDYWOj/e9O8y2FyP50DlWsF5lIIgbpztuFdTvp6cCRIjIGnvHpOCXAhz2i4cdltpN&#10;fKHxGluRQjiUqMDEOJRShsaQxbByA3HiPp23GBP0rdQepxRue7nJslxa7Dg1GBzoaKj5vv5YBUN+&#10;+/KFfsuNnC5nvlWb+qOzSj0u59cXEJHm+C/+c1dawfM2zU9n0hGQ+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qWiVwgAAANwAAAAPAAAAAAAAAAAAAAAAAJgCAABkcnMvZG93&#10;bnJldi54bWxQSwUGAAAAAAQABAD1AAAAhwMAAAAA&#10;" path="m438,148r-59,63l375,228r-6,24l362,278r-7,24l350,320r-3,16l344,359r-4,26l337,410r-9,57l316,543r-4,47l310,609r-5,68l297,756r-10,70l283,850r-11,77l270,955r-4,19l261,995r635,l892,973,875,879r-5,-33l865,823r-3,-23l857,774r-4,-26l850,724r-2,-19l846,682r-7,-75l835,539r-1,-11l834,509r-9,-79l817,389r-89,l727,376r-2,-23l724,320r-1,-12l720,288r-3,-25l714,236r-5,-27l707,192r-3,-22l477,170,464,157r-26,-9xe" stroked="f">
                <v:path arrowok="t" o:connecttype="custom" o:connectlocs="438,765;379,828;375,845;369,869;362,895;355,919;350,937;347,953;344,976;340,1002;337,1027;328,1084;316,1160;312,1207;310,1226;305,1294;297,1373;287,1443;283,1467;272,1544;270,1572;266,1591;261,1612;896,1612;892,1590;875,1496;870,1463;865,1440;862,1417;857,1391;853,1365;850,1341;848,1322;846,1299;839,1224;835,1156;834,1145;834,1126;825,1047;817,1006;728,1006;727,993;725,970;724,937;723,925;720,905;717,880;714,853;709,826;707,809;704,787;477,787;464,774;438,765" o:connectangles="0,0,0,0,0,0,0,0,0,0,0,0,0,0,0,0,0,0,0,0,0,0,0,0,0,0,0,0,0,0,0,0,0,0,0,0,0,0,0,0,0,0,0,0,0,0,0,0,0,0,0,0,0,0"/>
              </v:shape>
              <v:shape id="Freeform 297" o:spid="_x0000_s1424" style="position:absolute;left:180;top:617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NDsQA&#10;AADcAAAADwAAAGRycy9kb3ducmV2LnhtbESPT2sCMRTE7wW/Q3iCt5pV6SJbo4hS8NCLfwoeH5vn&#10;ZnXzsiSpu/32jSB4HGbmN8xi1dtG3MmH2rGCyTgDQVw6XXOl4HT8ep+DCBFZY+OYFPxRgNVy8LbA&#10;QruO93Q/xEokCIcCFZgY20LKUBqyGMauJU7exXmLMUlfSe2xS3DbyGmW5dJizWnBYEsbQ+Xt8GsV&#10;tPn56ud6mxvZ7b/5vJuefmqr1GjYrz9BROrjK/xs77SCj9kEH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lzQ7EAAAA3AAAAA8AAAAAAAAAAAAAAAAAmAIAAGRycy9k&#10;b3ducmV2LnhtbFBLBQYAAAAABAAEAPUAAACJAwAAAAA=&#10;" path="m765,332r-12,6l738,355r-10,34l817,389r-4,-17l808,350,793,336r-28,-4xe" stroked="f">
                <v:path arrowok="t" o:connecttype="custom" o:connectlocs="765,949;753,955;738,972;728,1006;817,1006;813,989;808,967;793,953;765,949" o:connectangles="0,0,0,0,0,0,0,0,0"/>
              </v:shape>
              <v:shape id="Freeform 296" o:spid="_x0000_s1423" style="position:absolute;left:180;top:617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TecQA&#10;AADcAAAADwAAAGRycy9kb3ducmV2LnhtbESPT2sCMRTE7wW/Q3iCt5p1pYtsjSJKwUMv/gOPj83r&#10;ZtvNy5Kk7vbbN4LgcZiZ3zDL9WBbcSMfGscKZtMMBHHldMO1gvPp43UBIkRkja1jUvBHAdar0csS&#10;S+16PtDtGGuRIBxKVGBi7EopQ2XIYpi6jjh5X85bjEn6WmqPfYLbVuZZVkiLDacFgx1tDVU/x1+r&#10;oCuu336hd4WR/eGTr/v8fGmsUpPxsHkHEWmIz/CjvdcK3uY53M+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3U3nEAAAA3AAAAA8AAAAAAAAAAAAAAAAAmAIAAGRycy9k&#10;b3ducmV2LnhtbFBLBQYAAAAABAAEAPUAAACJAwAAAAA=&#10;" path="m555,l494,58r-11,69l477,170r227,l703,167r-3,-27l697,127r-94,l603,121r-1,-18l601,79,600,46,597,31,585,12,555,xe" stroked="f">
                <v:path arrowok="t" o:connecttype="custom" o:connectlocs="555,617;494,675;483,744;477,787;704,787;703,784;700,757;697,744;697,744;603,744;603,738;602,720;601,696;600,663;597,648;585,629;555,617" o:connectangles="0,0,0,0,0,0,0,0,0,0,0,0,0,0,0,0,0"/>
              </v:shape>
              <v:shape id="Freeform 295" o:spid="_x0000_s1422" style="position:absolute;left:180;top:617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v24sQA&#10;AADcAAAADwAAAGRycy9kb3ducmV2LnhtbESPT2sCMRTE7wW/Q3iCt5pV6SJbo4gieOjFPwWPj81z&#10;s7p5WZLobr99Uyh4HGbmN8xi1dtGPMmH2rGCyTgDQVw6XXOl4Hzavc9BhIissXFMCn4owGo5eFtg&#10;oV3HB3oeYyUShEOBCkyMbSFlKA1ZDGPXEifv6rzFmKSvpPbYJbht5DTLcmmx5rRgsKWNofJ+fFgF&#10;bX65+bne5kZ2hy++7Kfn79oqNRr2608Qkfr4Cv+391rBx2wGf2fS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79uLEAAAA3AAAAA8AAAAAAAAAAAAAAAAAmAIAAGRycy9k&#10;b3ducmV2LnhtbFBLBQYAAAAABAAEAPUAAACJAwAAAAA=&#10;" path="m640,94r-19,9l603,127r94,l689,110,671,96,640,94xe" stroked="f">
                <v:path arrowok="t" o:connecttype="custom" o:connectlocs="640,711;621,720;603,744;697,744;689,727;671,713;640,711" o:connectangles="0,0,0,0,0,0,0"/>
              </v:shape>
            </v:group>
            <v:group id="Group 292" o:spid="_x0000_s1419" style="position:absolute;left:180;top:617;width:914;height:1241" coordorigin="180,617" coordsize="914,1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<v:shape id="Freeform 293" o:spid="_x0000_s1420" style="position:absolute;left:180;top:617;width:914;height:1241;visibility:visible;mso-wrap-style:square;v-text-anchor:top" coordsize="914,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FRd8UA&#10;AADcAAAADwAAAGRycy9kb3ducmV2LnhtbESPQWsCMRSE74L/ITyhNzdrrVJXo7QVQaoIWsHrY/Pc&#10;XUxelk2q23/fCILHYWa+YWaL1hpxpcZXjhUMkhQEce50xYWC48+q/w7CB2SNxjEp+CMPi3m3M8NM&#10;uxvv6XoIhYgQ9hkqKEOoMyl9XpJFn7iaOHpn11gMUTaF1A3eItwa+ZqmY2mx4rhQYk1fJeWXw69V&#10;kG5ObE/L4XbyvVmN3z4NLc1+p9RLr/2YggjUhmf40V5rBaPhCO5n4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EVF3xQAAANwAAAAPAAAAAAAAAAAAAAAAAJgCAABkcnMv&#10;ZG93bnJldi54bWxQSwUGAAAAAAQABAD1AAAAigMAAAAA&#10;" path="m189,1240r-19,-61l164,1155r-6,-20l130,1065,98,997,62,932,11,883,,860,1,842,15,826,31,816r17,-4l66,813r64,28l153,858r27,21l235,943r26,52l266,974r4,-19l272,927r3,-26l278,881r1,-11l283,850r4,-25l297,756r8,-79l311,607r2,-45l316,543r12,-76l337,410r3,-25l344,359r3,-24l350,320r5,-18l362,278r7,-26l375,228r4,-17l395,177r19,-19l429,150r9,-2l464,157r13,13l480,148,491,74,526,8,555,r30,12l597,31r3,15l601,79r1,25l603,121r,6l621,103r19,-9l697,127r6,40l707,192r2,17l714,236r3,27l720,288r3,20l724,320r1,33l727,376r1,13l738,355r15,-17l765,332r28,4l808,350r15,70l832,485r3,54l835,559r6,77l847,697r1,8l850,724r12,76l870,846r3,19l886,941r11,58l900,1019r2,15l904,1050r1,17l907,1090r2,22l913,1182r,14l913,1211r,14l912,1240e" filled="f" strokecolor="#231f20" strokeweight=".38pt">
                <v:path arrowok="t" o:connecttype="custom" o:connectlocs="170,1796;158,1752;98,1614;11,1500;1,1459;31,1433;66,1430;153,1475;235,1560;266,1591;272,1544;278,1498;283,1467;297,1373;311,1224;316,1160;337,1027;344,976;350,937;362,895;375,845;395,794;429,767;464,774;480,765;526,625;585,629;600,663;602,721;603,744;640,711;703,784;709,826;717,880;723,925;725,970;728,1006;753,955;793,953;823,1037;835,1156;841,1253;848,1322;862,1417;873,1482;897,1616;902,1651;905,1684;909,1729;913,1813;913,1842;912,1857" o:connectangles="0,0,0,0,0,0,0,0,0,0,0,0,0,0,0,0,0,0,0,0,0,0,0,0,0,0,0,0,0,0,0,0,0,0,0,0,0,0,0,0,0,0,0,0,0,0,0,0,0,0,0,0"/>
              </v:shape>
            </v:group>
            <v:group id="Group 290" o:spid="_x0000_s1417" style="position:absolute;left:633;top:791;width:28;height:648" coordorigin="633,791" coordsize="28,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<v:shape id="Freeform 291" o:spid="_x0000_s1418" style="position:absolute;left:633;top:791;width:28;height:648;visibility:visible;mso-wrap-style:square;v-text-anchor:top" coordsize="28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H9XsUA&#10;AADcAAAADwAAAGRycy9kb3ducmV2LnhtbESPT2sCMRTE74LfIbxCb5q1rVa2RqmKYL25ben1sXn7&#10;pyYvyyZd129vhILHYWZ+wyxWvTWio9bXjhVMxgkI4tzpmksFX5+70RyED8gajWNScCEPq+VwsMBU&#10;uzMfqctCKSKEfYoKqhCaVEqfV2TRj11DHL3CtRZDlG0pdYvnCLdGPiXJTFqsOS5U2NCmovyU/VkF&#10;9jBdF1szKbbH7jv7mQfz+/GyU+rxoX9/AxGoD/fwf3uvFUyfX+F2Jh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f1exQAAANwAAAAPAAAAAAAAAAAAAAAAAJgCAABkcnMv&#10;ZG93bnJldi54bWxQSwUGAAAAAAQABAD1AAAAigMAAAAA&#10;" path="m,647l17,582r1,-49l18,497r1,-64l20,428,19,406,16,341,14,316,13,286r,-24l13,243r,-15l15,213r1,-16l19,179r3,-35l27,83,28,21,26,e" filled="f" strokecolor="#231f20" strokeweight=".19pt">
                <v:path arrowok="t" o:connecttype="custom" o:connectlocs="0,1438;17,1373;18,1324;18,1288;19,1224;20,1219;19,1197;16,1132;14,1107;13,1077;13,1053;13,1034;13,1019;15,1004;16,988;19,970;22,935;27,874;28,812;26,791" o:connectangles="0,0,0,0,0,0,0,0,0,0,0,0,0,0,0,0,0,0,0,0"/>
              </v:shape>
            </v:group>
            <v:group id="Group 288" o:spid="_x0000_s1415" style="position:absolute;left:784;top:744;width:38;height:657" coordorigin="784,744" coordsize="38,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<v:shape id="Freeform 289" o:spid="_x0000_s1416" style="position:absolute;left:784;top:744;width:38;height:657;visibility:visible;mso-wrap-style:square;v-text-anchor:top" coordsize="38,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6CWMQA&#10;AADcAAAADwAAAGRycy9kb3ducmV2LnhtbESPT2sCMRTE7wW/Q3iCt5r1z4quRpGC2FurFurxsXlu&#10;Fjcv2yTq9ts3hUKPw8z8hlltOtuIO/lQO1YwGmYgiEuna64UfJx2z3MQISJrbByTgm8KsFn3nlZY&#10;aPfgA92PsRIJwqFABSbGtpAylIYshqFriZN3cd5iTNJXUnt8JLht5DjLZtJizWnBYEsvhsrr8WYV&#10;VJ8lzSdv59bsp+9f50U+zX10Sg363XYJIlIX/8N/7VetIJ8s4P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egljEAAAA3AAAAA8AAAAAAAAAAAAAAAAAmAIAAGRycy9k&#10;b3ducmV2LnhtbFBLBQYAAAAABAAEAPUAAACJAwAAAAA=&#10;" path="m37,657l20,590,19,553r,-27l19,304,12,235,6,173,2,85,,20,,10,,e" filled="f" strokecolor="#231f20" strokeweight=".19pt">
                <v:path arrowok="t" o:connecttype="custom" o:connectlocs="37,1401;20,1334;19,1297;19,1270;19,1048;12,979;6,917;2,829;0,764;0,754;0,744" o:connectangles="0,0,0,0,0,0,0,0,0,0,0"/>
              </v:shape>
            </v:group>
            <v:group id="Group 286" o:spid="_x0000_s1413" style="position:absolute;left:907;top:1008;width:49;height:406" coordorigin="907,1008" coordsize="49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<v:shape id="Freeform 287" o:spid="_x0000_s1414" style="position:absolute;left:907;top:1008;width:49;height:406;visibility:visible;mso-wrap-style:square;v-text-anchor:top" coordsize="49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pak8MA&#10;AADcAAAADwAAAGRycy9kb3ducmV2LnhtbESPQWvCQBSE74L/YXmCN91EW1tSNxIEsdfa0vMj+5Is&#10;Zt/G7Gqiv75bKPQ4zMw3zHY32lbcqPfGsYJ0mYAgLp02XCv4+jwsXkH4gKyxdUwK7uRhl08nW8y0&#10;G/iDbqdQiwhhn6GCJoQuk9KXDVn0S9cRR69yvcUQZV9L3eMQ4baVqyTZSIuG40KDHe0bKs+nq1VQ&#10;DI+Xyt4vw7riY/Fdyv3VbIxS89lYvIEINIb/8F/7XSt4fkrh90w8Aj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pak8MAAADcAAAADwAAAAAAAAAAAAAAAACYAgAAZHJzL2Rv&#10;d25yZXYueG1sUEsFBgAAAAAEAAQA9QAAAIgDAAAAAA==&#10;" path="m48,405l29,335,20,184,19,156,18,135,17,119,15,104,12,87,8,65,,e" filled="f" strokecolor="#231f20" strokeweight=".19pt">
                <v:path arrowok="t" o:connecttype="custom" o:connectlocs="48,1413;29,1343;20,1192;19,1164;18,1143;17,1127;15,1112;12,1095;8,1073;0,1008" o:connectangles="0,0,0,0,0,0,0,0,0,0"/>
              </v:shape>
            </v:group>
            <v:group id="Group 284" o:spid="_x0000_s1411" style="position:absolute;left:182;top:1457;width:94;height:94" coordorigin="182,1457" coordsize="94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<v:shape id="Freeform 285" o:spid="_x0000_s1412" style="position:absolute;left:182;top:1457;width:94;height:94;visibility:visible;mso-wrap-style:square;v-text-anchor:top" coordsize="9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0+V8IA&#10;AADcAAAADwAAAGRycy9kb3ducmV2LnhtbESP3YrCMBCF7wXfIYzgnabqWtZqFBWE9XJ1H2Bsxqba&#10;TEoTbX37zYKwl4fz83FWm85W4kmNLx0rmIwTEMS50yUXCn7Oh9EnCB+QNVaOScGLPGzW/d4KM+1a&#10;/qbnKRQijrDPUIEJoc6k9Lkhi37sauLoXV1jMUTZFFI32MZxW8lpkqTSYsmRYLCmvaH8fnrYCOnM&#10;vj66S7so0/RS7V7n+UTelBoOuu0SRKAu/Iff7S+tYP4xg78z8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T5XwgAAANwAAAAPAAAAAAAAAAAAAAAAAJgCAABkcnMvZG93&#10;bnJldi54bWxQSwUGAAAAAAQABAD1AAAAhwMAAAAA&#10;" path="m,15l24,3,38,,52,5,77,25,88,37r5,13l90,82,80,94e" filled="f" strokecolor="#231f20" strokeweight=".19pt">
                <v:path arrowok="t" o:connecttype="custom" o:connectlocs="0,1472;24,1460;38,1457;52,1462;77,1482;88,1494;93,1507;90,1539;80,1551" o:connectangles="0,0,0,0,0,0,0,0,0"/>
              </v:shape>
            </v:group>
            <v:group id="Group 282" o:spid="_x0000_s1409" style="position:absolute;left:930;top:951;width:65;height:113" coordorigin="930,951" coordsize="65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<v:shape id="Freeform 283" o:spid="_x0000_s1410" style="position:absolute;left:930;top:951;width:65;height:113;visibility:visible;mso-wrap-style:square;v-text-anchor:top" coordsize="65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9Mh8QA&#10;AADcAAAADwAAAGRycy9kb3ducmV2LnhtbESPQWuDQBSE74X8h+UFeqtrSiLFZhUJKQR6Mi0Ubw/3&#10;RSXuW3XXxP77bqHQ4zAz3zD7fDG9uNHkOssKNlEMgri2uuNGwefH29MLCOeRNfaWScE3Ociz1cMe&#10;U23vXNLt7BsRIOxSVNB6P6RSurolgy6yA3HwLnYy6IOcGqknvAe46eVzHCfSYMdhocWBDi3V1/Ns&#10;FBTXgcevpaLyvcJ5LI/jaJNEqcf1UryC8LT4//Bf+6QV7LY7+D0Tjo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PTIfEAAAA3AAAAA8AAAAAAAAAAAAAAAAAmAIAAGRycy9k&#10;b3ducmV2LnhtbFBLBQYAAAAABAAEAPUAAACJAwAAAAA=&#10;" path="m,32l8,8,17,,37,4r20,9l57,28r7,50l62,104r-19,6l19,112,9,103,,32xe" filled="f" strokecolor="#231f20" strokeweight=".19pt">
                <v:path arrowok="t" o:connecttype="custom" o:connectlocs="0,983;8,959;17,951;37,955;57,964;57,979;64,1029;62,1055;43,1061;19,1063;9,1054;0,983" o:connectangles="0,0,0,0,0,0,0,0,0,0,0,0"/>
              </v:shape>
            </v:group>
            <v:group id="Group 280" o:spid="_x0000_s1407" style="position:absolute;left:795;top:714;width:82;height:128" coordorigin="795,714" coordsize="82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<v:shape id="Freeform 281" o:spid="_x0000_s1408" style="position:absolute;left:795;top:714;width:82;height:128;visibility:visible;mso-wrap-style:square;v-text-anchor:top" coordsize="8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8KssYA&#10;AADcAAAADwAAAGRycy9kb3ducmV2LnhtbESPQWvCQBSE7wX/w/KEXqRuLGpK6ipSGtAeBDVCj4/s&#10;Mwlm38bsqvHfuwWhx2FmvmFmi87U4kqtqywrGA0jEMS51RUXCrJ9+vYBwnlkjbVlUnAnB4t572WG&#10;ibY33tJ15wsRIOwSVFB63yRSurwkg25oG+LgHW1r0AfZFlK3eAtwU8v3KJpKgxWHhRIb+iopP+0u&#10;RsHP4Bzf43V0SLvvcdakh8Ex+90o9drvlp8gPHX+P/xsr7SCyTiGvzPhCM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8KssYAAADcAAAADwAAAAAAAAAAAAAAAACYAgAAZHJz&#10;L2Rvd25yZXYueG1sUEsFBgAAAAAEAAQA9QAAAIsDAAAAAA==&#10;" path="m,37l9,10,21,1,45,,68,4r8,19l82,88r-3,28l66,125r-32,2l16,124,8,112,,37xe" filled="f" strokecolor="#231f20" strokeweight=".19pt">
                <v:path arrowok="t" o:connecttype="custom" o:connectlocs="0,751;9,724;21,715;45,714;68,718;76,737;82,802;79,830;66,839;34,841;16,838;8,826;0,751" o:connectangles="0,0,0,0,0,0,0,0,0,0,0,0,0"/>
              </v:shape>
            </v:group>
            <v:group id="Group 278" o:spid="_x0000_s1405" style="position:absolute;left:694;top:618;width:81;height:127" coordorigin="694,618" coordsize="81,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<v:shape id="Freeform 279" o:spid="_x0000_s1406" style="position:absolute;left:694;top:618;width:81;height:127;visibility:visible;mso-wrap-style:square;v-text-anchor:top" coordsize="8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hFsUA&#10;AADcAAAADwAAAGRycy9kb3ducmV2LnhtbESPQWvCQBSE70L/w/IKvZlNi1obXUOoFARPxh56fGSf&#10;SWr2bdhdY9pf7xYKHoeZ+YZZ56PpxEDOt5YVPCcpCOLK6pZrBZ/Hj+kShA/IGjvLpOCHPOSbh8ka&#10;M22vfKChDLWIEPYZKmhC6DMpfdWQQZ/Ynjh6J+sMhihdLbXDa4SbTr6k6UIabDkuNNjTe0PVubwY&#10;BYfS0aIK58594+tyKPZf28uvVerpcSxWIAKN4R7+b++0gvnsDf7Ox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6EWxQAAANwAAAAPAAAAAAAAAAAAAAAAAJgCAABkcnMv&#10;ZG93bnJldi54bWxQSwUGAAAAAAQABAD1AAAAigMAAAAA&#10;" path="m,37l7,11,16,,31,,63,8,77,18r3,17l78,101r-7,21l58,126,26,120,11,112,4,98,,37xe" filled="f" strokecolor="#231f20" strokeweight=".19pt">
                <v:path arrowok="t" o:connecttype="custom" o:connectlocs="0,655;7,629;16,618;31,618;63,626;77,636;80,653;78,719;71,740;58,744;26,738;11,730;4,716;0,655" o:connectangles="0,0,0,0,0,0,0,0,0,0,0,0,0,0"/>
              </v:shape>
            </v:group>
            <v:group id="Group 276" o:spid="_x0000_s1403" style="position:absolute;left:576;top:755;width:85;height:142" coordorigin="576,755" coordsize="85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<v:shape id="Freeform 277" o:spid="_x0000_s1404" style="position:absolute;left:576;top:755;width:85;height:142;visibility:visible;mso-wrap-style:square;v-text-anchor:top" coordsize="8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3uBcUA&#10;AADcAAAADwAAAGRycy9kb3ducmV2LnhtbESP0WoCMRRE3wX/IVyhL6LZFWztapRSahWhiNoPuGyu&#10;m8XNzbpJdf17UxB8HGbmDDNbtLYSF2p86VhBOkxAEOdOl1wo+D0sBxMQPiBrrByTght5WMy7nRlm&#10;2l15R5d9KESEsM9QgQmhzqT0uSGLfuhq4ugdXWMxRNkUUjd4jXBbyVGSvEqLJccFgzV9GspP+z+r&#10;YNPf8u2cHrfv4W35c15/85cZrZR66bUfUxCB2vAMP9prrWA8TuH/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e4FxQAAANwAAAAPAAAAAAAAAAAAAAAAAJgCAABkcnMv&#10;ZG93bnJldi54bWxQSwUGAAAAAAQABAD1AAAAigMAAAAA&#10;" path="m10,35l,94r3,26l17,130r27,11l58,142r12,-7l79,108,84,89,85,74,84,59,81,38,68,17,59,5,50,,40,4,28,15,10,35xe" filled="f" strokecolor="#231f20" strokeweight=".19pt">
                <v:path arrowok="t" o:connecttype="custom" o:connectlocs="10,790;0,849;3,875;17,885;44,896;58,897;70,890;79,863;84,844;85,829;84,814;81,793;68,772;59,760;50,755;40,759;28,770;10,790;10,790" o:connectangles="0,0,0,0,0,0,0,0,0,0,0,0,0,0,0,0,0,0,0"/>
              </v:shape>
            </v:group>
            <v:group id="Group 274" o:spid="_x0000_s1401" style="position:absolute;left:421;top:1614;width:26;height:125" coordorigin="421,1614" coordsize="26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<v:shape id="Freeform 275" o:spid="_x0000_s1402" style="position:absolute;left:421;top:1614;width:26;height:125;visibility:visible;mso-wrap-style:square;v-text-anchor:top" coordsize="26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mBRMUA&#10;AADcAAAADwAAAGRycy9kb3ducmV2LnhtbESPQWsCMRSE70L/Q3gFb5ptRZGtURahtD2IVYvn5+a5&#10;2bp5CZt0Xf99Uyh4HGbmG2ax6m0jOmpD7VjB0zgDQVw6XXOl4OvwOpqDCBFZY+OYFNwowGr5MFhg&#10;rt2Vd9TtYyUShEOOCkyMPpcylIYshrHzxMk7u9ZiTLKtpG7xmuC2kc9ZNpMWa04LBj2tDZWX/Y9V&#10;UNTrk4nF7Ps498ft22Xju8/th1LDx754ARGpj/fwf/tdK5hOJ/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uYFExQAAANwAAAAPAAAAAAAAAAAAAAAAAJgCAABkcnMv&#10;ZG93bnJldi54bWxQSwUGAAAAAAQABAD1AAAAigMAAAAA&#10;" path="m17,l6,65,,125,7,79,13,47,17,26,20,13,22,5,25,,17,xe" fillcolor="#231f20" stroked="f">
                <v:path arrowok="t" o:connecttype="custom" o:connectlocs="17,1614;6,1679;0,1739;7,1693;13,1661;17,1640;20,1627;22,1619;25,1614;17,1614" o:connectangles="0,0,0,0,0,0,0,0,0,0"/>
              </v:shape>
            </v:group>
            <w10:wrap type="none" anchorx="page"/>
            <w10:anchorlock/>
          </v:group>
        </w:pict>
      </w:r>
      <w:r w:rsidR="00B73054" w:rsidRPr="00A136BC">
        <w:rPr>
          <w:rFonts w:ascii="Calibri"/>
          <w:position w:val="5"/>
          <w:sz w:val="20"/>
        </w:rPr>
        <w:tab/>
      </w:r>
      <w:r w:rsidRPr="00DB3A5C">
        <w:rPr>
          <w:rFonts w:ascii="Calibri"/>
          <w:noProof/>
          <w:position w:val="18"/>
          <w:sz w:val="20"/>
          <w:lang w:bidi="he-IL"/>
        </w:rPr>
      </w:r>
      <w:r w:rsidRPr="00DB3A5C">
        <w:rPr>
          <w:rFonts w:ascii="Calibri"/>
          <w:noProof/>
          <w:position w:val="18"/>
          <w:sz w:val="20"/>
          <w:lang w:bidi="he-IL"/>
        </w:rPr>
        <w:pict>
          <v:group id="Group 270" o:spid="_x0000_s1397" style="width:66.65pt;height:87pt;mso-position-horizontal-relative:char;mso-position-vertical-relative:line" coordsize="1333,1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">
            <v:shape id="Picture 272" o:spid="_x0000_s1399" type="#_x0000_t75" style="position:absolute;width:1210;height: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t5OjDAAAA3AAAAA8AAABkcnMvZG93bnJldi54bWxEj82KAjEQhO/CvkPoBW+aUVRkNMq6oAge&#10;/Nl9gCZpZ0YnnSGJOr69ERb2WFTVV9R82dpa3MmHyrGCQT8DQaydqbhQ8Puz7k1BhIhssHZMCp4U&#10;YLn46MwxN+7BR7qfYiEShEOOCsoYm1zKoEuyGPquIU7e2XmLMUlfSOPxkeC2lsMsm0iLFaeFEhv6&#10;LklfTzeroDoMjk9dZ3q/Gq9XF5Z+g9udUt3P9msGIlIb/8N/7a1RMB6O4H0mHQG5e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C3k6MMAAADcAAAADwAAAAAAAAAAAAAAAACf&#10;AgAAZHJzL2Rvd25yZXYueG1sUEsFBgAAAAAEAAQA9wAAAI8DAAAAAA==&#10;">
              <v:imagedata r:id="rId140" o:title=""/>
            </v:shape>
            <v:shape id="Picture 271" o:spid="_x0000_s1398" type="#_x0000_t75" style="position:absolute;left:281;top:704;width:1051;height:1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jOb7EAAAA3AAAAA8AAABkcnMvZG93bnJldi54bWxEj82KwjAUhffCvEO4A+40VVSkGmUYGKwL&#10;F6MzortLc6ctNjclibW+/UQQXB7Oz8dZrjtTi5acrywrGA0TEMS51RUXCn4OX4M5CB+QNdaWScGd&#10;PKxXb70lptre+JvafShEHGGfooIyhCaV0uclGfRD2xBH7886gyFKV0jt8BbHTS3HSTKTBiuOhBIb&#10;+iwpv+yvJnJHv1nR7ibz83FD1cV5u91lJ6X6793HAkSgLrzCz3amFUzHU3iciUd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jOb7EAAAA3AAAAA8AAAAAAAAAAAAAAAAA&#10;nwIAAGRycy9kb3ducmV2LnhtbFBLBQYAAAAABAAEAPcAAACQAwAAAAA=&#10;">
              <v:imagedata r:id="rId76" o:title=""/>
            </v:shape>
            <w10:wrap type="none" anchorx="page"/>
            <w10:anchorlock/>
          </v:group>
        </w:pict>
      </w:r>
      <w:r w:rsidR="00B73054" w:rsidRPr="00A136BC">
        <w:rPr>
          <w:rFonts w:ascii="Calibri"/>
          <w:position w:val="18"/>
          <w:sz w:val="20"/>
        </w:rPr>
        <w:tab/>
      </w:r>
      <w:r w:rsidRPr="00DB3A5C">
        <w:rPr>
          <w:rFonts w:ascii="Calibri"/>
          <w:noProof/>
          <w:sz w:val="20"/>
          <w:lang w:bidi="he-IL"/>
        </w:rPr>
      </w:r>
      <w:r w:rsidRPr="00DB3A5C">
        <w:rPr>
          <w:rFonts w:ascii="Calibri"/>
          <w:noProof/>
          <w:sz w:val="20"/>
          <w:lang w:bidi="he-IL"/>
        </w:rPr>
        <w:pict>
          <v:group id="Group 267" o:spid="_x0000_s1394" style="width:70.65pt;height:95.8pt;mso-position-horizontal-relative:char;mso-position-vertical-relative:line" coordsize="1413,1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">
            <v:shape id="Picture 269" o:spid="_x0000_s1396" type="#_x0000_t75" style="position:absolute;width:1211;height: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mLuLEAAAA3AAAAA8AAABkcnMvZG93bnJldi54bWxEj0FrwkAUhO+C/2F5BW+6iTZFoquIIPWk&#10;1Jbi8ZF9yYZm34bsVqO/visUPA4z8w2zXPe2ERfqfO1YQTpJQBAXTtdcKfj63I3nIHxA1tg4JgU3&#10;8rBeDQdLzLW78gddTqESEcI+RwUmhDaX0heGLPqJa4mjV7rOYoiyq6Tu8BrhtpHTJHmTFmuOCwZb&#10;2hoqfk6/VgGfy7v8zl7f59mh3JsiLWfydlRq9NJvFiAC9eEZ/m/vtYJsmsLjTDwC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mLuLEAAAA3AAAAA8AAAAAAAAAAAAAAAAA&#10;nwIAAGRycy9kb3ducmV2LnhtbFBLBQYAAAAABAAEAPcAAACQAwAAAAA=&#10;">
              <v:imagedata r:id="rId141" o:title=""/>
            </v:shape>
            <v:shape id="Picture 268" o:spid="_x0000_s1395" type="#_x0000_t75" style="position:absolute;left:432;top:950;width:981;height: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KocrEAAAA3AAAAA8AAABkcnMvZG93bnJldi54bWxEj0trwkAUhfeF/ofhFtzViaEWiY5SCmJc&#10;uPDRortL5poEM3fCzDTGf+8IQpeH8/g4s0VvGtGR87VlBaNhAoK4sLrmUsFhv3yfgPABWWNjmRTc&#10;yMNi/voyw0zbK2+p24VSxBH2GSqoQmgzKX1RkUE/tC1x9M7WGQxRulJqh9c4bhqZJsmnNFhzJFTY&#10;0ndFxWX3ZyJ39JOX3eZjcvpdUX1x3q43+VGpwVv/NQURqA//4Wc71wrGaQqPM/E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5KocrEAAAA3AAAAA8AAAAAAAAAAAAAAAAA&#10;nwIAAGRycy9kb3ducmV2LnhtbFBLBQYAAAAABAAEAPcAAACQAwAAAAA=&#10;">
              <v:imagedata r:id="rId76" o:title=""/>
            </v:shape>
            <w10:wrap type="none" anchorx="page"/>
            <w10:anchorlock/>
          </v:group>
        </w:pict>
      </w:r>
      <w:r w:rsidR="00B73054" w:rsidRPr="00A136BC">
        <w:rPr>
          <w:rFonts w:ascii="Calibri"/>
          <w:sz w:val="20"/>
        </w:rPr>
        <w:tab/>
      </w:r>
      <w:r w:rsidRPr="00DB3A5C">
        <w:rPr>
          <w:rFonts w:ascii="Calibri"/>
          <w:noProof/>
          <w:position w:val="29"/>
          <w:sz w:val="20"/>
          <w:lang w:bidi="he-IL"/>
        </w:rPr>
      </w:r>
      <w:r w:rsidRPr="00DB3A5C">
        <w:rPr>
          <w:rFonts w:ascii="Calibri"/>
          <w:noProof/>
          <w:position w:val="29"/>
          <w:sz w:val="20"/>
          <w:lang w:bidi="he-IL"/>
        </w:rPr>
        <w:pict>
          <v:group id="Group 241" o:spid="_x0000_s1368" style="width:60.55pt;height:81.1pt;mso-position-horizontal-relative:char;mso-position-vertical-relative:line" coordsize="1211,1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">
            <v:shape id="Picture 266" o:spid="_x0000_s1393" type="#_x0000_t75" style="position:absolute;width:1211;height: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LSjfDAAAA3AAAAA8AAABkcnMvZG93bnJldi54bWxEj92KwjAUhO+FfYdwFvZOU2WVWo2yXRD0&#10;0p8HODbHtrQ56Tax7b69EQQvh5n5hllvB1OLjlpXWlYwnUQgiDOrS84VXM67cQzCeWSNtWVS8E8O&#10;tpuP0RoTbXs+UnfyuQgQdgkqKLxvEildVpBBN7ENcfButjXog2xzqVvsA9zUchZFC2mw5LBQYEO/&#10;BWXV6W4ULGbV7v6nl32XloeqyzGNr3Wq1Nfn8LMC4Wnw7/CrvdcKvpdzeJ4JR0B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tKN8MAAADcAAAADwAAAAAAAAAAAAAAAACf&#10;AgAAZHJzL2Rvd25yZXYueG1sUEsFBgAAAAAEAAQA9wAAAI8DAAAAAA==&#10;">
              <v:imagedata r:id="rId60" o:title=""/>
            </v:shape>
            <v:group id="Group 264" o:spid="_x0000_s1391" style="position:absolute;left:853;top:158;width:2;height:109" coordorigin="853,158" coordsize="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<v:shape id="Freeform 265" o:spid="_x0000_s1392" style="position:absolute;left:853;top:158;width:2;height:109;visibility:visible;mso-wrap-style:square;v-text-anchor:top" coordsize="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ddsUA&#10;AADcAAAADwAAAGRycy9kb3ducmV2LnhtbESPwW7CMBBE70j8g7VIvYFTiloIGAQIqh7SQ4EPWMXb&#10;JCJeG9tA+Pu6UqUeRzPzRrNYdaYVN/KhsazgeZSBIC6tbrhScDruh1MQISJrbC2TggcFWC37vQXm&#10;2t75i26HWIkE4ZCjgjpGl0sZypoMhpF1xMn7tt5gTNJXUnu8J7hp5TjLXqXBhtNCjY62NZXnw9Uo&#10;eCnaYvpZjN83zm+u55297CbuotTToFvPQUTq4n/4r/2hFUxmb/B7Jh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B12xQAAANwAAAAPAAAAAAAAAAAAAAAAAJgCAABkcnMv&#10;ZG93bnJldi54bWxQSwUGAAAAAAQABAD1AAAAigMAAAAA&#10;" path="m,l,109e" filled="f" strokecolor="white" strokeweight=".248mm">
                <v:stroke dashstyle="dash"/>
                <v:path arrowok="t" o:connecttype="custom" o:connectlocs="0,158;0,267" o:connectangles="0,0"/>
              </v:shape>
            </v:group>
            <v:group id="Group 262" o:spid="_x0000_s1389" style="position:absolute;left:934;top:336;width:109;height:2" coordorigin="934,336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<v:shape id="Freeform 263" o:spid="_x0000_s1390" style="position:absolute;left:934;top:336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+ds8cA&#10;AADcAAAADwAAAGRycy9kb3ducmV2LnhtbESPQWvCQBSE70L/w/IK3sxGkWpSV6mWVg9e1Fbp7ZF9&#10;TYLZt2l2o/HfdwsFj8PMfMPMFp2pxIUaV1pWMIxiEMSZ1SXnCj4Ob4MpCOeRNVaWScGNHCzmD70Z&#10;ptpeeUeXvc9FgLBLUUHhfZ1K6bKCDLrI1sTB+7aNQR9kk0vd4DXATSVHcfwkDZYcFgqsaVVQdt63&#10;RsF7e5x0r9ufk5smn8uv9XnXuuFSqf5j9/IMwlPn7+H/9kYrGCcJ/J0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PnbPHAAAA3AAAAA8AAAAAAAAAAAAAAAAAmAIAAGRy&#10;cy9kb3ducmV2LnhtbFBLBQYAAAAABAAEAPUAAACMAwAAAAA=&#10;" path="m,l109,e" filled="f" strokecolor="white" strokeweight=".248mm">
                <v:stroke dashstyle="dash"/>
                <v:path arrowok="t" o:connecttype="custom" o:connectlocs="0,0;109,0" o:connectangles="0,0"/>
              </v:shape>
            </v:group>
            <v:group id="Group 260" o:spid="_x0000_s1387" style="position:absolute;left:1112;top:147;width:2;height:109" coordorigin="1112,147" coordsize="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<v:shape id="Freeform 261" o:spid="_x0000_s1388" style="position:absolute;left:1112;top:147;width:2;height:109;visibility:visible;mso-wrap-style:square;v-text-anchor:top" coordsize="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6g8UA&#10;AADcAAAADwAAAGRycy9kb3ducmV2LnhtbESPQWsCMRSE74X+h/AKvdWsthVZjaKixcN60PYHPDbP&#10;3cXNS0yirv/eCEKPw8x8w0xmnWnFhXxoLCvo9zIQxKXVDVcK/n7XHyMQISJrbC2TghsFmE1fXyaY&#10;a3vlHV32sRIJwiFHBXWMLpcylDUZDD3riJN3sN5gTNJXUnu8Jrhp5SDLhtJgw2mhRkfLmsrj/mwU&#10;fBZtMdoWg5+F84vzcWVPqy93Uur9rZuPQUTq4n/42d5oBd9ZHx5n0hG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rqDxQAAANwAAAAPAAAAAAAAAAAAAAAAAJgCAABkcnMv&#10;ZG93bnJldi54bWxQSwUGAAAAAAQABAD1AAAAigMAAAAA&#10;" path="m,108l,e" filled="f" strokecolor="white" strokeweight=".248mm">
                <v:stroke dashstyle="dash"/>
                <v:path arrowok="t" o:connecttype="custom" o:connectlocs="0,255;0,147" o:connectangles="0,0"/>
              </v:shape>
            </v:group>
            <v:group id="Group 258" o:spid="_x0000_s1385" style="position:absolute;left:923;top:77;width:109;height:2" coordorigin="923,77" coordsize="1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<v:shape id="Freeform 259" o:spid="_x0000_s1386" style="position:absolute;left:923;top:77;width:109;height:2;visibility:visible;mso-wrap-style:square;v-text-anchor:top" coordsize="1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wwQ8cA&#10;AADcAAAADwAAAGRycy9kb3ducmV2LnhtbESPS2/CMBCE75X6H6xF4lYcing0xaBSROHAhUdb9baK&#10;lyQiXofYgfDvcSUkjqOZ+UYznjamEGeqXG5ZQbcTgSBOrM45VbDfLV5GIJxH1lhYJgVXcjCdPD+N&#10;Mdb2whs6b30qAoRdjAoy78tYSpdkZNB1bEkcvIOtDPogq1TqCi8Bbgr5GkUDaTDnsJBhSZ8ZJcdt&#10;bRR81T/DZr4+/brR2/fsb3nc1K47U6rdaj7eQXhq/CN8b6+0gn7Ug/8z4Qj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MMEPHAAAA3AAAAA8AAAAAAAAAAAAAAAAAmAIAAGRy&#10;cy9kb3ducmV2LnhtbFBLBQYAAAAABAAEAPUAAACMAwAAAAA=&#10;" path="m108,l,e" filled="f" strokecolor="white" strokeweight=".248mm">
                <v:stroke dashstyle="dash"/>
                <v:path arrowok="t" o:connecttype="custom" o:connectlocs="108,0;0,0" o:connectangles="0,0"/>
              </v:shape>
            </v:group>
            <v:group id="Group 256" o:spid="_x0000_s1383" style="position:absolute;left:853;top:98;width:4;height:38" coordorigin="853,98" coordsize="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<v:shape id="Freeform 257" o:spid="_x0000_s1384" style="position:absolute;left:853;top:98;width:4;height:38;visibility:visible;mso-wrap-style:square;v-text-anchor:top" coordsize="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SCSccA&#10;AADcAAAADwAAAGRycy9kb3ducmV2LnhtbESPQWvCQBSE70L/w/IKvUjd1WIraTZShKoHLxoPHl+z&#10;zyQ2+zZkV4399d2C0OMwM98w6by3jbhQ52vHGsYjBYK4cKbmUsM+/3yegfAB2WDjmDTcyMM8exik&#10;mBh35S1ddqEUEcI+QQ1VCG0ipS8qsuhHriWO3tF1FkOUXSlNh9cIt42cKPUqLdYcFypsaVFR8b07&#10;Ww3m661oX1ab1RL3azW8HfJJ+Dlp/fTYf7yDCNSH//C9vTYapmoKf2fi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0gknHAAAA3AAAAA8AAAAAAAAAAAAAAAAAmAIAAGRy&#10;cy9kb3ducmV2LnhtbFBLBQYAAAAABAAEAPUAAACMAwAAAAA=&#10;" path="m4,l2,5,,11r,8l,37e" filled="f" strokecolor="white" strokeweight=".248mm">
                <v:path arrowok="t" o:connecttype="custom" o:connectlocs="4,98;2,103;0,109;0,117;0,135" o:connectangles="0,0,0,0,0"/>
              </v:shape>
            </v:group>
            <v:group id="Group 254" o:spid="_x0000_s1381" style="position:absolute;left:853;top:278;width:5;height:38" coordorigin="853,278" coordsize="5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<v:shape id="Freeform 255" o:spid="_x0000_s1382" style="position:absolute;left:853;top:278;width:5;height:38;visibility:visible;mso-wrap-style:square;v-text-anchor:top" coordsize="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eZS8QA&#10;AADcAAAADwAAAGRycy9kb3ducmV2LnhtbESPQWsCMRSE7wX/Q3hCbzWrRbddjWILUkUQqlKvj81z&#10;s7h5WTaprv/eCILHYWa+YSaz1lbiTI0vHSvo9xIQxLnTJRcK9rvF2wcIH5A1Vo5JwZU8zKadlwlm&#10;2l34l87bUIgIYZ+hAhNCnUnpc0MWfc/VxNE7usZiiLIppG7wEuG2koMkGUmLJccFgzV9G8pP23+r&#10;4O9QpxvLn+l1WP2s3xcDU67cl1Kv3XY+BhGoDc/wo73UCoZJCvcz8Qj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XmUvEAAAA3AAAAA8AAAAAAAAAAAAAAAAAmAIAAGRycy9k&#10;b3ducmV2LnhtbFBLBQYAAAAABAAEAPUAAACJAwAAAAA=&#10;" path="m,l,18,,28r5,9e" filled="f" strokecolor="white" strokeweight=".248mm">
                <v:path arrowok="t" o:connecttype="custom" o:connectlocs="0,278;0,296;0,306;5,315" o:connectangles="0,0,0,0"/>
              </v:shape>
            </v:group>
            <v:group id="Group 252" o:spid="_x0000_s1379" style="position:absolute;left:874;top:333;width:38;height:4" coordorigin="874,333" coordsize="3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<v:shape id="Freeform 253" o:spid="_x0000_s1380" style="position:absolute;left:874;top:333;width:38;height:4;visibility:visible;mso-wrap-style:square;v-text-anchor:top" coordsize="3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7+oMQA&#10;AADcAAAADwAAAGRycy9kb3ducmV2LnhtbESPQYvCMBSE74L/ITzBm6YKLm5tKioK7h6EVRGPj+bZ&#10;ljYvpYla//1mYcHjMDPfMMmyM7V4UOtKywom4wgEcWZ1ybmC82k3moNwHlljbZkUvMjBMu33Eoy1&#10;ffIPPY4+FwHCLkYFhfdNLKXLCjLoxrYhDt7NtgZ9kG0udYvPADe1nEbRhzRYclgosKFNQVl1vBsF&#10;1bpabU/8fdjyZf7lN5d959xVqeGgWy1AeOr8O/zf3msFs+gT/s6EI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+/qDEAAAA3AAAAA8AAAAAAAAAAAAAAAAAmAIAAGRycy9k&#10;b3ducmV2LnhtbFBLBQYAAAAABAAEAPUAAACJAwAAAAA=&#10;" path="m,l5,2r6,1l19,3r19,e" filled="f" strokecolor="white" strokeweight=".248mm">
                <v:path arrowok="t" o:connecttype="custom" o:connectlocs="0,333;5,335;11,336;19,336;38,336" o:connectangles="0,0,0,0,0"/>
              </v:shape>
            </v:group>
            <v:group id="Group 250" o:spid="_x0000_s1377" style="position:absolute;left:1054;top:332;width:38;height:5" coordorigin="1054,332" coordsize="3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<v:shape id="Freeform 251" o:spid="_x0000_s1378" style="position:absolute;left:1054;top:332;width:38;height:5;visibility:visible;mso-wrap-style:square;v-text-anchor:top" coordsize="3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jmsQA&#10;AADcAAAADwAAAGRycy9kb3ducmV2LnhtbESPQWvCQBSE74X+h+UVvNVNaquSukoRlB68VHvo8ZF9&#10;TYLZtyH7jIm/3hUEj8PMfMMsVr2rVUdtqDwbSMcJKOLc24oLA7+HzescVBBki7VnMjBQgNXy+WmB&#10;mfVn/qFuL4WKEA4ZGihFmkzrkJfkMIx9Qxy9f986lCjbQtsWzxHuav2WJFPtsOK4UGJD65Ly4/7k&#10;DEjXzyZ0vGwm8s67bhjq7V9IjRm99F+foIR6eYTv7W9r4CNN4XYmHgG9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R45rEAAAA3AAAAA8AAAAAAAAAAAAAAAAAmAIAAGRycy9k&#10;b3ducmV2LnhtbFBLBQYAAAAABAAEAPUAAACJAwAAAAA=&#10;" path="m,4r19,l28,4,37,e" filled="f" strokecolor="white" strokeweight=".248mm">
                <v:path arrowok="t" o:connecttype="custom" o:connectlocs="0,336;19,336;28,336;37,332" o:connectangles="0,0,0,0"/>
              </v:shape>
            </v:group>
            <v:group id="Group 248" o:spid="_x0000_s1375" style="position:absolute;left:1109;top:278;width:4;height:38" coordorigin="1109,278" coordsize="4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<v:shape id="Freeform 249" o:spid="_x0000_s1376" style="position:absolute;left:1109;top:278;width:4;height:38;visibility:visible;mso-wrap-style:square;v-text-anchor:top" coordsize="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gpe8YA&#10;AADcAAAADwAAAGRycy9kb3ducmV2LnhtbESPS4vCQBCE7wv+h6EFL8s6UfFBdBQRfBz2ovGwxzbT&#10;JtnN9ITMqNFf7ywIHouq+oqaLRpTiivVrrCsoNeNQBCnVhecKTgm668JCOeRNZaWScGdHCzmrY8Z&#10;xtreeE/Xg89EgLCLUUHufRVL6dKcDLqurYiDd7a1QR9knUld4y3ATSn7UTSSBgsOCzlWtMop/Ttc&#10;jAJ9GqfVYPu93eBxF33ef5K+f/wq1Wk3yykIT41/h1/tnVYw7A3g/0w4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gpe8YAAADcAAAADwAAAAAAAAAAAAAAAACYAgAAZHJz&#10;L2Rvd25yZXYueG1sUEsFBgAAAAAEAAQA9QAAAIsDAAAAAA==&#10;" path="m,37l2,32,3,26r,-8l3,e" filled="f" strokecolor="white" strokeweight=".248mm">
                <v:path arrowok="t" o:connecttype="custom" o:connectlocs="0,315;2,310;3,304;3,296;3,278" o:connectangles="0,0,0,0,0"/>
              </v:shape>
            </v:group>
            <v:group id="Group 246" o:spid="_x0000_s1373" style="position:absolute;left:1108;top:98;width:5;height:38" coordorigin="1108,98" coordsize="5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<v:shape id="Freeform 247" o:spid="_x0000_s1374" style="position:absolute;left:1108;top:98;width:5;height:38;visibility:visible;mso-wrap-style:square;v-text-anchor:top" coordsize="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A0esUA&#10;AADcAAAADwAAAGRycy9kb3ducmV2LnhtbESPQWvCQBSE7wX/w/KE3uomltQas0oVxEqhUCt6fWSf&#10;2dDs25BdNf77rlDocZiZb5hi0dtGXKjztWMF6SgBQVw6XXOlYP+9fnoF4QOyxsYxKbiRh8V88FBg&#10;rt2Vv+iyC5WIEPY5KjAhtLmUvjRk0Y9cSxy9k+sshii7SuoOrxFuGzlOkhdpsea4YLCllaHyZ3e2&#10;Cg7HdvJpeTq5Zc3m43k9NvXWLZV6HPZvMxCB+vAf/mu/awVZmsH9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kDR6xQAAANwAAAAPAAAAAAAAAAAAAAAAAJgCAABkcnMv&#10;ZG93bnJldi54bWxQSwUGAAAAAAQABAD1AAAAigMAAAAA&#10;" path="m4,37l4,19r,-9l,e" filled="f" strokecolor="white" strokeweight=".248mm">
                <v:path arrowok="t" o:connecttype="custom" o:connectlocs="4,135;4,117;4,108;0,98" o:connectangles="0,0,0,0"/>
              </v:shape>
            </v:group>
            <v:group id="Group 244" o:spid="_x0000_s1371" style="position:absolute;left:1054;top:77;width:38;height:4" coordorigin="1054,77" coordsize="38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<v:shape id="Freeform 245" o:spid="_x0000_s1372" style="position:absolute;left:1054;top:77;width:38;height:4;visibility:visible;mso-wrap-style:square;v-text-anchor:top" coordsize="3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RZlMUA&#10;AADcAAAADwAAAGRycy9kb3ducmV2LnhtbESPT2vCQBTE70K/w/KE3nQToVWiq9hgIe1B8A/i8ZF9&#10;JiHZtyG7mvTbdwsFj8PM/IZZbQbTiAd1rrKsIJ5GIIhzqysuFJxPn5MFCOeRNTaWScEPOdisX0Yr&#10;TLTt+UCPoy9EgLBLUEHpfZtI6fKSDLqpbYmDd7OdQR9kV0jdYR/gppGzKHqXBisOCyW2lJaU18e7&#10;UVB/1Nvdib/3O74svnx6yQbnrkq9joftEoSnwT/D/+1MK3iL5/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FmUxQAAANwAAAAPAAAAAAAAAAAAAAAAAJgCAABkcnMv&#10;ZG93bnJldi54bWxQSwUGAAAAAAQABAD1AAAAigMAAAAA&#10;" path="m37,4l32,2,26,,19,,,e" filled="f" strokecolor="white" strokeweight=".248mm">
                <v:path arrowok="t" o:connecttype="custom" o:connectlocs="37,81;32,79;26,77;19,77;0,77" o:connectangles="0,0,0,0,0"/>
              </v:shape>
            </v:group>
            <v:group id="Group 242" o:spid="_x0000_s1369" style="position:absolute;left:874;top:77;width:38;height:5" coordorigin="874,77" coordsize="3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<v:shape id="Freeform 243" o:spid="_x0000_s1370" style="position:absolute;left:874;top:77;width:38;height:5;visibility:visible;mso-wrap-style:square;v-text-anchor:top" coordsize="3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fvnMUA&#10;AADcAAAADwAAAGRycy9kb3ducmV2LnhtbESPQWvCQBSE7wX/w/IKvdVN1FpNXaUULB56UXvw+Mg+&#10;k2D2bci+xqS/3hUKPQ4z8w2z2vSuVh21ofJsIB0noIhzbysuDHwft88LUEGQLdaeycBAATbr0cMK&#10;M+uvvKfuIIWKEA4ZGihFmkzrkJfkMIx9Qxy9s28dSpRtoW2L1wh3tZ4kyVw7rDgulNjQR0n55fDj&#10;DEjXv07p8rudyoy/umGoP08hNebpsX9/AyXUy3/4r72zBl7SJdzPxCO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p++cxQAAANwAAAAPAAAAAAAAAAAAAAAAAJgCAABkcnMv&#10;ZG93bnJldi54bWxQSwUGAAAAAAQABAD1AAAAigMAAAAA&#10;" path="m38,l19,,10,,,4e" filled="f" strokecolor="white" strokeweight=".248mm">
                <v:path arrowok="t" o:connecttype="custom" o:connectlocs="38,77;19,77;10,77;0,81" o:connectangles="0,0,0,0"/>
              </v:shape>
            </v:group>
            <w10:wrap type="none" anchorx="page"/>
            <w10:anchorlock/>
          </v:group>
        </w:pict>
      </w:r>
    </w:p>
    <w:p w:rsidR="00FF438E" w:rsidRPr="00A136BC" w:rsidRDefault="00FF438E">
      <w:pPr>
        <w:spacing w:before="11"/>
        <w:rPr>
          <w:rFonts w:ascii="Calibri" w:eastAsia="Calibri" w:hAnsi="Calibri" w:cs="Calibri"/>
          <w:sz w:val="17"/>
          <w:szCs w:val="17"/>
        </w:rPr>
      </w:pPr>
    </w:p>
    <w:p w:rsidR="00137449" w:rsidRPr="00A136BC" w:rsidRDefault="00137449" w:rsidP="00137449">
      <w:pPr>
        <w:pStyle w:val="a3"/>
        <w:spacing w:line="270" w:lineRule="auto"/>
        <w:ind w:left="106" w:right="312"/>
        <w:jc w:val="both"/>
        <w:rPr>
          <w:color w:val="231F20"/>
        </w:rPr>
      </w:pPr>
      <w:r w:rsidRPr="00A136BC">
        <w:rPr>
          <w:color w:val="231F20"/>
          <w:spacing w:val="-1"/>
        </w:rPr>
        <w:t xml:space="preserve">Запустите приложение </w:t>
      </w:r>
      <w:r w:rsidR="00B73054" w:rsidRPr="00A136BC">
        <w:rPr>
          <w:color w:val="231F20"/>
        </w:rPr>
        <w:t xml:space="preserve">ENTR™ </w:t>
      </w:r>
      <w:r w:rsidRPr="00A136BC">
        <w:rPr>
          <w:color w:val="231F20"/>
        </w:rPr>
        <w:t>и</w:t>
      </w:r>
      <w:r w:rsidR="00B73054" w:rsidRPr="00A136BC">
        <w:rPr>
          <w:color w:val="231F20"/>
        </w:rPr>
        <w:t xml:space="preserve"> </w:t>
      </w:r>
      <w:r w:rsidRPr="00A136BC">
        <w:rPr>
          <w:color w:val="231F20"/>
          <w:spacing w:val="-1"/>
        </w:rPr>
        <w:t>выполните описанные шаги, чтобы соединить смартфон с замком</w:t>
      </w:r>
      <w:r w:rsidR="00B73054" w:rsidRPr="00A136BC">
        <w:rPr>
          <w:color w:val="231F20"/>
        </w:rPr>
        <w:t xml:space="preserve"> ENTR™</w:t>
      </w:r>
      <w:r w:rsidRPr="00A136BC">
        <w:rPr>
          <w:color w:val="231F20"/>
        </w:rPr>
        <w:t>.</w:t>
      </w:r>
    </w:p>
    <w:p w:rsidR="00FF438E" w:rsidRPr="00A136BC" w:rsidRDefault="00137449">
      <w:pPr>
        <w:pStyle w:val="a3"/>
        <w:spacing w:line="270" w:lineRule="auto"/>
        <w:ind w:left="106" w:right="312"/>
        <w:rPr>
          <w:rFonts w:cs="Calibri"/>
        </w:rPr>
      </w:pPr>
      <w:r w:rsidRPr="00A136BC">
        <w:rPr>
          <w:color w:val="231F20"/>
        </w:rPr>
        <w:t>Руководство пользователя можно скачать на</w:t>
      </w:r>
      <w:r w:rsidR="00B73054" w:rsidRPr="00A136BC">
        <w:rPr>
          <w:color w:val="231F20"/>
          <w:spacing w:val="-1"/>
        </w:rPr>
        <w:t xml:space="preserve">: </w:t>
      </w:r>
      <w:hyperlink r:id="rId142">
        <w:r w:rsidR="00B73054" w:rsidRPr="00A136BC">
          <w:rPr>
            <w:rFonts w:cs="Calibri"/>
            <w:b/>
            <w:bCs/>
            <w:color w:val="231F20"/>
            <w:spacing w:val="-1"/>
          </w:rPr>
          <w:t>www.entrlock.com</w:t>
        </w:r>
      </w:hyperlink>
    </w:p>
    <w:p w:rsidR="00FF438E" w:rsidRPr="00A136BC" w:rsidRDefault="00FF438E">
      <w:pPr>
        <w:spacing w:line="270" w:lineRule="auto"/>
        <w:rPr>
          <w:rFonts w:ascii="Calibri" w:eastAsia="Calibri" w:hAnsi="Calibri" w:cs="Calibri"/>
        </w:rPr>
        <w:sectPr w:rsidR="00FF438E" w:rsidRPr="00A136BC">
          <w:type w:val="continuous"/>
          <w:pgSz w:w="8400" w:h="11910"/>
          <w:pgMar w:top="1160" w:right="440" w:bottom="280" w:left="460" w:header="720" w:footer="720" w:gutter="0"/>
          <w:cols w:space="720"/>
        </w:sectPr>
      </w:pPr>
    </w:p>
    <w:p w:rsidR="00FF438E" w:rsidRPr="00A136BC" w:rsidRDefault="00DF26A2" w:rsidP="00DF26A2">
      <w:pPr>
        <w:pStyle w:val="1"/>
        <w:tabs>
          <w:tab w:val="left" w:pos="448"/>
        </w:tabs>
        <w:ind w:left="502" w:firstLine="0"/>
        <w:rPr>
          <w:b w:val="0"/>
          <w:bCs w:val="0"/>
        </w:rPr>
      </w:pPr>
      <w:r w:rsidRPr="00A136BC">
        <w:rPr>
          <w:color w:val="231F20"/>
          <w:spacing w:val="-2"/>
        </w:rPr>
        <w:lastRenderedPageBreak/>
        <w:t>8. Замена батареи в пульте дистанционного управления</w:t>
      </w:r>
    </w:p>
    <w:p w:rsidR="00FF438E" w:rsidRPr="00A136BC" w:rsidRDefault="00DF26A2" w:rsidP="00DF26A2">
      <w:pPr>
        <w:pStyle w:val="2"/>
        <w:numPr>
          <w:ilvl w:val="1"/>
          <w:numId w:val="42"/>
        </w:numPr>
        <w:tabs>
          <w:tab w:val="left" w:pos="454"/>
        </w:tabs>
        <w:spacing w:before="112"/>
        <w:rPr>
          <w:b w:val="0"/>
          <w:bCs w:val="0"/>
        </w:rPr>
      </w:pPr>
      <w:r w:rsidRPr="00A136BC">
        <w:rPr>
          <w:color w:val="231F20"/>
          <w:spacing w:val="-1"/>
        </w:rPr>
        <w:t>Извлечение батареи</w:t>
      </w:r>
    </w:p>
    <w:p w:rsidR="00FF438E" w:rsidRPr="00A136BC" w:rsidRDefault="00E97302" w:rsidP="00E97302">
      <w:pPr>
        <w:pStyle w:val="a3"/>
        <w:tabs>
          <w:tab w:val="left" w:pos="277"/>
        </w:tabs>
        <w:spacing w:before="127"/>
        <w:ind w:left="106"/>
      </w:pPr>
      <w:r w:rsidRPr="00A136BC">
        <w:rPr>
          <w:color w:val="231F20"/>
          <w:spacing w:val="-1"/>
        </w:rPr>
        <w:t xml:space="preserve">А. </w:t>
      </w:r>
      <w:r w:rsidR="00DF26A2" w:rsidRPr="00A136BC">
        <w:rPr>
          <w:color w:val="231F20"/>
          <w:spacing w:val="-1"/>
        </w:rPr>
        <w:t>Откройте крышку, вставив инструмент в паз (1) и нажмите на защелку крышки (2).</w: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10"/>
        <w:rPr>
          <w:rFonts w:ascii="Calibri" w:eastAsia="Calibri" w:hAnsi="Calibri" w:cs="Calibri"/>
          <w:sz w:val="15"/>
          <w:szCs w:val="15"/>
        </w:rPr>
      </w:pPr>
    </w:p>
    <w:p w:rsidR="00FF438E" w:rsidRPr="00A136BC" w:rsidRDefault="00DB3A5C">
      <w:pPr>
        <w:pStyle w:val="3"/>
        <w:tabs>
          <w:tab w:val="left" w:pos="4919"/>
        </w:tabs>
        <w:spacing w:line="200" w:lineRule="atLeast"/>
        <w:ind w:left="447"/>
      </w:pPr>
      <w:r>
        <w:rPr>
          <w:noProof/>
          <w:lang w:bidi="he-IL"/>
        </w:rPr>
      </w:r>
      <w:r>
        <w:rPr>
          <w:noProof/>
          <w:lang w:bidi="he-IL"/>
        </w:rPr>
        <w:pict>
          <v:group id="Group 165" o:spid="_x0000_s1292" style="width:199.95pt;height:185.9pt;mso-position-horizontal-relative:char;mso-position-vertical-relative:line" coordsize="3999,3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">
            <v:shape id="Picture 240" o:spid="_x0000_s1367" type="#_x0000_t75" style="position:absolute;top:53;width:1935;height:1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xYK/EAAAA3AAAAA8AAABkcnMvZG93bnJldi54bWxEj0FrwkAUhO8F/8PyBG91YyxVU1dpBMFL&#10;oUa9P7PPbGj2bchuTfz33UKhx2FmvmHW28E24k6drx0rmE0TEMSl0zVXCs6n/fMShA/IGhvHpOBB&#10;Hrab0dMaM+16PtK9CJWIEPYZKjAhtJmUvjRk0U9dSxy9m+sshii7SuoO+wi3jUyT5FVarDkuGGxp&#10;Z6j8Kr6tgj5Pc/5Mrwv+mOcXs9wVZXt7KDUZD+9vIAIN4T/81z5oBS+zFfyeiUd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xYK/EAAAA3AAAAA8AAAAAAAAAAAAAAAAA&#10;nwIAAGRycy9kb3ducmV2LnhtbFBLBQYAAAAABAAEAPcAAACQAwAAAAA=&#10;">
              <v:imagedata r:id="rId143" o:title=""/>
            </v:shape>
            <v:shape id="Picture 239" o:spid="_x0000_s1366" type="#_x0000_t75" style="position:absolute;left:245;top:1716;width:1557;height:2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nAtHAAAAA3AAAAA8AAABkcnMvZG93bnJldi54bWxET91qgzAUvh/sHcIZ7G5N1kkpzigyKPRu&#10;s/UBDubMuJkTMWm1b79cDHr58f0X1epGcaU5DJ41vG4UCOLOm4F7De358LIHESKywdEzabhRgKp8&#10;fCgwN37hhq6n2IsUwiFHDTbGKZcydJYcho2fiBP37WeHMcG5l2bGJYW7UW6V2kmHA6cGixN9WOp+&#10;Txenobaq/VKftDRve8NHk/1c2ums9fPTWr+DiLTGu/jffTQasm2an86kIyD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ucC0cAAAADcAAAADwAAAAAAAAAAAAAAAACfAgAA&#10;ZHJzL2Rvd25yZXYueG1sUEsFBgAAAAAEAAQA9wAAAIwDAAAAAA==&#10;">
              <v:imagedata r:id="rId144" o:title=""/>
            </v:shape>
            <v:group id="Group 237" o:spid="_x0000_s1364" style="position:absolute;left:791;top:1313;width:408;height:408" coordorigin="791,1313" coordsize="408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<v:shape id="Freeform 238" o:spid="_x0000_s1365" style="position:absolute;left:791;top:1313;width:408;height:408;visibility:visible;mso-wrap-style:square;v-text-anchor:top" coordsize="408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pZUMMA&#10;AADcAAAADwAAAGRycy9kb3ducmV2LnhtbESPQUvDQBSE70L/w/IEb3ZjqMHGbktRCl4UWrXnR/Y1&#10;G8y+DbuvTfz3riB4HGbmG2a1mXyvLhRTF9jA3bwARdwE23Fr4ON9d/sAKgmyxT4wGfimBJv17GqF&#10;tQ0j7+lykFZlCKcaDTiRodY6NY48pnkYiLN3CtGjZBlbbSOOGe57XRZFpT12nBccDvTkqPk6nL2B&#10;e7t8bt6On6eRxYVzVYnex1djbq6n7SMooUn+w3/tF2tgUZbweyYfAb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pZUMMAAADcAAAADwAAAAAAAAAAAAAAAACYAgAAZHJzL2Rv&#10;d25yZXYueG1sUEsFBgAAAAAEAAQA9QAAAIgDAAAAAA==&#10;" path="m204,407r67,-11l328,364r45,-47l400,258r8,-45l406,188,389,121,354,66,304,26,244,3,222,,196,1,127,17,71,51,29,99,5,158,,201r1,23l19,289r37,54l107,383r63,21l204,407xe" filled="f" strokecolor="white" strokeweight="1.5pt">
                <v:path arrowok="t" o:connecttype="custom" o:connectlocs="204,1720;271,1709;328,1677;373,1630;400,1571;408,1526;406,1501;389,1434;354,1379;304,1339;244,1316;222,1313;196,1314;127,1330;71,1364;29,1412;5,1471;0,1514;1,1537;19,1602;56,1656;107,1696;170,1717;204,1720" o:connectangles="0,0,0,0,0,0,0,0,0,0,0,0,0,0,0,0,0,0,0,0,0,0,0,0"/>
              </v:shape>
            </v:group>
            <v:group id="Group 235" o:spid="_x0000_s1362" style="position:absolute;left:1068;top:1574;width:123;height:133" coordorigin="1068,1574" coordsize="123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<v:shape id="Freeform 236" o:spid="_x0000_s1363" style="position:absolute;left:1068;top:1574;width:123;height:133;visibility:visible;mso-wrap-style:square;v-text-anchor:top" coordsize="12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GIrMcA&#10;AADcAAAADwAAAGRycy9kb3ducmV2LnhtbESPQWvCQBSE7wX/w/IEb3VjGkqJrlKlRS+lVkX09si+&#10;bmKzb0N21bS/vlsoeBxm5htmMutsLS7U+sqxgtEwAUFcOF2xUbDbvt4/gfABWWPtmBR8k4fZtHc3&#10;wVy7K3/QZROMiBD2OSooQ2hyKX1RkkU/dA1x9D5dazFE2RqpW7xGuK1lmiSP0mLFcaHEhhYlFV+b&#10;s1WwPqX7l8Pb+xyPnP24+WG5MOZBqUG/ex6DCNSFW/i/vdIKsjSDv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RiKzHAAAA3AAAAA8AAAAAAAAAAAAAAAAAmAIAAGRy&#10;cy9kb3ducmV2LnhtbFBLBQYAAAAABAAEAPUAAACMAwAAAAA=&#10;" path="m,132l54,101,96,56,116,20,123,e" filled="f" strokecolor="#231f20" strokeweight="1.5pt">
                <v:stroke dashstyle="dash"/>
                <v:path arrowok="t" o:connecttype="custom" o:connectlocs="0,1706;54,1675;96,1630;116,1594;123,1574" o:connectangles="0,0,0,0,0"/>
              </v:shape>
            </v:group>
            <v:group id="Group 233" o:spid="_x0000_s1360" style="position:absolute;left:1053;top:1320;width:133;height:123" coordorigin="1053,1320" coordsize="133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<v:shape id="Freeform 234" o:spid="_x0000_s1361" style="position:absolute;left:1053;top:1320;width:133;height:123;visibility:visible;mso-wrap-style:square;v-text-anchor:top" coordsize="13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6okMQA&#10;AADcAAAADwAAAGRycy9kb3ducmV2LnhtbESPzWrDMBCE74G8g9hAb4ns0CbFjWySmEKPaVxCj4u1&#10;tU2tlbHkn759VQj0OMzMN8whm00rRupdY1lBvIlAEJdWN1wp+Che188gnEfW2FomBT/kIEuXiwMm&#10;2k78TuPVVyJA2CWooPa+S6R0ZU0G3cZ2xMH7sr1BH2RfSd3jFOCmldso2kmDDYeFGjs611R+Xwej&#10;oKLj/sI3mxe3z9NTOXDBcZwr9bCajy8gPM3+P3xvv2kFj9sd/J0JR0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OqJDEAAAA3AAAAA8AAAAAAAAAAAAAAAAAmAIAAGRycy9k&#10;b3ducmV2LnhtbFBLBQYAAAAABAAEAPUAAACJAwAAAAA=&#10;" path="m132,122l101,69,56,27,20,7,,e" filled="f" strokecolor="#231f20" strokeweight="1.5pt">
                <v:stroke dashstyle="dash"/>
                <v:path arrowok="t" o:connecttype="custom" o:connectlocs="132,1442;101,1389;56,1347;20,1327;0,1320" o:connectangles="0,0,0,0,0"/>
              </v:shape>
            </v:group>
            <v:group id="Group 231" o:spid="_x0000_s1358" style="position:absolute;left:799;top:1326;width:123;height:133" coordorigin="799,1326" coordsize="123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<v:shape id="Freeform 232" o:spid="_x0000_s1359" style="position:absolute;left:799;top:1326;width:123;height:133;visibility:visible;mso-wrap-style:square;v-text-anchor:top" coordsize="12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yCqcQA&#10;AADcAAAADwAAAGRycy9kb3ducmV2LnhtbERPz2vCMBS+C/sfwhvspumqyKhGmaJsl6F2Y+jt0byl&#10;nc1LaTLt/OvNQfD48f2ezjtbixO1vnKs4HmQgCAunK7YKPj6XPdfQPiArLF2TAr+ycN89tCbYqbd&#10;mXd0yoMRMYR9hgrKEJpMSl+UZNEPXEMcuR/XWgwRtkbqFs8x3NYyTZKxtFhxbCixoWVJxTH/swq2&#10;v+n3av+xWeCBRxe32L8tjRkq9fTYvU5ABOrCXXxzv2sFozSujWfiEZ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cgqnEAAAA3AAAAA8AAAAAAAAAAAAAAAAAmAIAAGRycy9k&#10;b3ducmV2LnhtbFBLBQYAAAAABAAEAPUAAACJAwAAAAA=&#10;" path="m122,l69,30,27,76,7,112,,132e" filled="f" strokecolor="#231f20" strokeweight="1.5pt">
                <v:stroke dashstyle="dash"/>
                <v:path arrowok="t" o:connecttype="custom" o:connectlocs="122,1326;69,1356;27,1402;7,1438;0,1458" o:connectangles="0,0,0,0,0"/>
              </v:shape>
            </v:group>
            <v:group id="Group 229" o:spid="_x0000_s1356" style="position:absolute;left:805;top:1589;width:133;height:123" coordorigin="805,1589" coordsize="133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<v:shape id="Freeform 230" o:spid="_x0000_s1357" style="position:absolute;left:805;top:1589;width:133;height:123;visibility:visible;mso-wrap-style:square;v-text-anchor:top" coordsize="13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IDosEA&#10;AADcAAAADwAAAGRycy9kb3ducmV2LnhtbERPTWvCQBC9C/6HZYTezCZWrURXiRWhR01Eehyy0yQ0&#10;OxuyG03/ffdQ6PHxvneH0bTiQb1rLCtIohgEcWl1w5WCW3Geb0A4j6yxtUwKfsjBYT+d7DDV9slX&#10;euS+EiGEXYoKau+7VEpX1mTQRbYjDtyX7Q36APtK6h6fIdy0chHHa2mw4dBQY0fvNZXf+WAUVJS9&#10;XfhuT8X987gqBy44SU5KvczGbAvC0+j/xX/uD61g+RrmhzPhCM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yA6LBAAAA3AAAAA8AAAAAAAAAAAAAAAAAmAIAAGRycy9kb3du&#10;cmV2LnhtbFBLBQYAAAAABAAEAPUAAACGAwAAAAA=&#10;" path="m,l30,54,76,96r36,20l132,123e" filled="f" strokecolor="#231f20" strokeweight="1.5pt">
                <v:stroke dashstyle="dash"/>
                <v:path arrowok="t" o:connecttype="custom" o:connectlocs="0,1589;30,1643;76,1685;112,1705;132,1712" o:connectangles="0,0,0,0,0"/>
              </v:shape>
            </v:group>
            <v:group id="Group 227" o:spid="_x0000_s1354" style="position:absolute;left:1196;top:1484;width:3;height:64" coordorigin="1196,1484" coordsize="3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<v:shape id="Freeform 228" o:spid="_x0000_s1355" style="position:absolute;left:1196;top:1484;width:3;height:64;visibility:visible;mso-wrap-style:square;v-text-anchor:top" coordsize="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UTccA&#10;AADcAAAADwAAAGRycy9kb3ducmV2LnhtbESPQWsCMRSE7wX/Q3hCL1KzaillaxS1iAXx0LWH9va6&#10;ed0sbl7CJrrbf28KQo/DzHzDzJe9bcSF2lA7VjAZZyCIS6drrhR8HLcPzyBCRNbYOCYFvxRguRjc&#10;zTHXruN3uhSxEgnCIUcFJkafSxlKQxbD2Hni5P241mJMsq2kbrFLcNvIaZY9SYs1pwWDnjaGylNx&#10;tgrWO+Nn3SgU28/Tl+78/vW7PByVuh/2qxcQkfr4H76137SCx9kU/s6k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T1E3HAAAA3AAAAA8AAAAAAAAAAAAAAAAAmAIAAGRy&#10;cy9kb3ducmV2LnhtbFBLBQYAAAAABAAEAPUAAACMAwAAAAA=&#10;" path="m,63l2,53,3,43,3,32,3,21,2,11,,e" filled="f" strokecolor="#231f20" strokeweight="1.5pt">
                <v:path arrowok="t" o:connecttype="custom" o:connectlocs="0,1547;2,1537;3,1527;3,1516;3,1505;2,1495;0,1484" o:connectangles="0,0,0,0,0,0,0"/>
              </v:shape>
            </v:group>
            <v:group id="Group 225" o:spid="_x0000_s1352" style="position:absolute;left:963;top:1312;width:64;height:3" coordorigin="963,1312" coordsize="64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<v:shape id="Freeform 226" o:spid="_x0000_s1353" style="position:absolute;left:963;top:1312;width:64;height:3;visibility:visible;mso-wrap-style:square;v-text-anchor:top" coordsize="6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KpWcYA&#10;AADcAAAADwAAAGRycy9kb3ducmV2LnhtbESPT2vCQBTE7wW/w/KE3pqNVkRS16AFQWg9+OfQ4yP7&#10;mk2TfZtmV5P207uFgsdhZn7DLPPBNuJKna8cK5gkKQjiwumKSwXn0/ZpAcIHZI2NY1LwQx7y1ehh&#10;iZl2PR/oegyliBD2GSowIbSZlL4wZNEnriWO3qfrLIYou1LqDvsIt42cpulcWqw4Lhhs6dVQUR8v&#10;VkGBc/f23pu6Mr+Tw7fe7L/kR1DqcTysX0AEGsI9/N/eaQWz5xn8nY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KpWcYAAADcAAAADwAAAAAAAAAAAAAAAACYAgAAZHJz&#10;L2Rvd25yZXYueG1sUEsFBgAAAAAEAAQA9QAAAIsDAAAAAA==&#10;" path="m63,2l53,1,43,,32,,21,,11,1,,2e" filled="f" strokecolor="#231f20" strokeweight="1.5pt">
                <v:path arrowok="t" o:connecttype="custom" o:connectlocs="63,1314;53,1313;43,1312;32,1312;21,1312;11,1313;0,1314" o:connectangles="0,0,0,0,0,0,0"/>
              </v:shape>
            </v:group>
            <v:group id="Group 223" o:spid="_x0000_s1350" style="position:absolute;left:791;top:1484;width:3;height:64" coordorigin="791,1484" coordsize="3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<v:shape id="Freeform 224" o:spid="_x0000_s1351" style="position:absolute;left:791;top:1484;width:3;height:64;visibility:visible;mso-wrap-style:square;v-text-anchor:top" coordsize="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jSTscA&#10;AADcAAAADwAAAGRycy9kb3ducmV2LnhtbESPQWsCMRSE7wX/Q3iCl1KzrUXKahRtEQvFQ1cPenvd&#10;vG4WNy9hE9313zeFQo/DzHzDzJe9bcSV2lA7VvA4zkAQl07XXCk47DcPLyBCRNbYOCYFNwqwXAzu&#10;5phr1/EnXYtYiQThkKMCE6PPpQylIYth7Dxx8r5dazEm2VZSt9gluG3kU5ZNpcWa04JBT6+GynNx&#10;sQrWW+Mn3X0oNsfzSXf+4+2r3O2VGg371QxEpD7+h//a71rB82QKv2fS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o0k7HAAAA3AAAAA8AAAAAAAAAAAAAAAAAmAIAAGRy&#10;cy9kb3ducmV2LnhtbFBLBQYAAAAABAAEAPUAAACMAwAAAAA=&#10;" path="m2,l1,11,,21,,32,,43,1,53,2,63e" filled="f" strokecolor="#231f20" strokeweight="1.5pt">
                <v:path arrowok="t" o:connecttype="custom" o:connectlocs="2,1484;1,1495;0,1505;0,1516;0,1527;1,1537;2,1547" o:connectangles="0,0,0,0,0,0,0"/>
              </v:shape>
            </v:group>
            <v:group id="Group 220" o:spid="_x0000_s1347" style="position:absolute;left:963;top:1717;width:64;height:3" coordorigin="963,1717" coordsize="64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<v:shape id="Freeform 222" o:spid="_x0000_s1349" style="position:absolute;left:963;top:1717;width:64;height:3;visibility:visible;mso-wrap-style:square;v-text-anchor:top" coordsize="6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+jXMEA&#10;AADcAAAADwAAAGRycy9kb3ducmV2LnhtbERPTYvCMBC9C/6HMII3TdVFpBpFFwTB3YOuB49DMzbV&#10;ZtJtoq3+enNY2OPjfS9WrS3Fg2pfOFYwGiYgiDOnC84VnH62gxkIH5A1lo5JwZM8rJbdzgJT7Ro+&#10;0OMYchFD2KeowIRQpVL6zJBFP3QVceQurrYYIqxzqWtsYrgt5ThJptJiwbHBYEWfhrLb8W4VZDh1&#10;+6/G3ArzGh1+9eb7Ks9BqX6vXc9BBGrDv/jPvdMKPiZxbT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fo1zBAAAA3AAAAA8AAAAAAAAAAAAAAAAAmAIAAGRycy9kb3du&#10;cmV2LnhtbFBLBQYAAAAABAAEAPUAAACGAwAAAAA=&#10;" path="m,l11,2,21,3r11,l43,3,53,2,63,e" filled="f" strokecolor="#231f20" strokeweight="1.5pt">
                <v:path arrowok="t" o:connecttype="custom" o:connectlocs="0,1717;11,1719;21,1720;32,1720;43,1720;53,1719;63,1717" o:connectangles="0,0,0,0,0,0,0"/>
              </v:shape>
              <v:shape id="Picture 221" o:spid="_x0000_s1348" type="#_x0000_t75" style="position:absolute;left:2020;top:33;width:1739;height:1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ZQL7GAAAA3AAAAA8AAABkcnMvZG93bnJldi54bWxEj0trwzAQhO+F/gexhV5KLOdBadwoIdQU&#10;CjmEpCXntbWxnVorY8mP/PsoUOhxmJlvmNVmNLXoqXWVZQXTKAZBnFtdcaHg5/tz8gbCeWSNtWVS&#10;cCUHm/XjwwoTbQc+UH/0hQgQdgkqKL1vEildXpJBF9mGOHhn2xr0QbaF1C0OAW5qOYvjV2mw4rBQ&#10;YkMfJeW/x84oyHk/0525VKf0ZVen2WWfnYqzUs9P4/YdhKfR/4f/2l9awWK+hPuZcATk+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hlAvsYAAADcAAAADwAAAAAAAAAAAAAA&#10;AACfAgAAZHJzL2Rvd25yZXYueG1sUEsFBgAAAAAEAAQA9wAAAJIDAAAAAA==&#10;">
                <v:imagedata r:id="rId145" o:title=""/>
              </v:shape>
            </v:group>
            <v:group id="Group 218" o:spid="_x0000_s1345" style="position:absolute;left:2020;top:33;width:1739;height:1739" coordorigin="2020,33" coordsize="1739,1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<v:shape id="Freeform 219" o:spid="_x0000_s1346" style="position:absolute;left:2020;top:33;width:1739;height:1739;visibility:visible;mso-wrap-style:square;v-text-anchor:top" coordsize="1739,1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iKYsYA&#10;AADcAAAADwAAAGRycy9kb3ducmV2LnhtbESPQWvCQBSE74L/YXlCL9Js0oq0qatoaYt4My0Vb4/s&#10;axLMvg3ZNUn/vSsIHoeZ+YZZrAZTi45aV1lWkEQxCOLc6ooLBT/fn48vIJxH1lhbJgX/5GC1HI8W&#10;mGrb8566zBciQNilqKD0vkmldHlJBl1kG+Lg/dnWoA+yLaRusQ9wU8unOJ5LgxWHhRIbei8pP2Vn&#10;o+Awfe3Pye/z/Ou4qzcfflN1XZMp9TAZ1m8gPA3+Hr61t1rBbJbA9Uw4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iKYsYAAADcAAAADwAAAAAAAAAAAAAAAACYAgAAZHJz&#10;L2Rvd25yZXYueG1sUEsFBgAAAAAEAAQA9QAAAIsDAAAAAA==&#10;" path="m870,1739r71,-3l1011,1727r67,-14l1144,1694r64,-24l1269,1642r58,-34l1383,1571r52,-42l1484,1484r46,-49l1571,1383r38,-56l1642,1269r29,-61l1695,1144r19,-66l1727,1010r9,-69l1739,869r-3,-71l1727,728r-13,-68l1695,595r-24,-64l1642,470r-33,-59l1571,356r-41,-52l1484,255r-49,-46l1383,168r-56,-38l1269,97,1208,68,1144,44,1078,25,1011,11,941,3,870,,798,3r-69,8l661,25,595,44,531,68,470,97r-58,33l356,168r-52,41l255,255r-46,49l168,356r-38,55l97,470,69,531,45,595,26,660,12,728,3,798,,869r3,72l12,1010r14,68l45,1144r24,64l97,1269r33,58l168,1383r41,52l255,1484r49,45l356,1571r56,37l470,1642r61,28l595,1694r66,19l729,1727r69,9l870,1739xe" filled="f" strokecolor="#231f20" strokeweight="1pt">
                <v:path arrowok="t" o:connecttype="custom" o:connectlocs="941,1769;1078,1746;1208,1703;1327,1641;1435,1562;1530,1468;1609,1360;1671,1241;1714,1111;1736,974;1736,831;1714,693;1671,564;1609,444;1530,337;1435,242;1327,163;1208,101;1078,58;941,36;798,36;661,58;531,101;412,163;304,242;209,337;130,444;69,564;26,693;3,831;3,974;26,1111;69,1241;130,1360;209,1468;304,1562;412,1641;531,1703;661,1746;798,1769" o:connectangles="0,0,0,0,0,0,0,0,0,0,0,0,0,0,0,0,0,0,0,0,0,0,0,0,0,0,0,0,0,0,0,0,0,0,0,0,0,0,0,0"/>
              </v:shape>
            </v:group>
            <v:group id="Group 216" o:spid="_x0000_s1343" style="position:absolute;left:1210;top:1233;width:873;height:254" coordorigin="1210,1233" coordsize="873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<v:shape id="Freeform 217" o:spid="_x0000_s1344" style="position:absolute;left:1210;top:1233;width:873;height:254;visibility:visible;mso-wrap-style:square;v-text-anchor:top" coordsize="873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DW8cIA&#10;AADcAAAADwAAAGRycy9kb3ducmV2LnhtbESP0YrCMBRE34X9h3AXfNN0tYhbjbKIgoovdv2AS3Nt&#10;yzY33SRq/XsjCD4OM3OGmS8704grOV9bVvA1TEAQF1bXXCo4/W4GUxA+IGtsLJOCO3lYLj56c8y0&#10;vfGRrnkoRYSwz1BBFUKbSemLigz6oW2Jo3e2zmCI0pVSO7xFuGnkKEkm0mDNcaHCllYVFX/5xSjY&#10;p7gLfnNwrT5M5Ol7na/w/65U/7P7mYEI1IV3+NXeagVpOob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NbxwgAAANwAAAAPAAAAAAAAAAAAAAAAAJgCAABkcnMvZG93&#10;bnJldi54bWxQSwUGAAAAAAQABAD1AAAAhwMAAAAA&#10;" path="m,254l872,e" filled="f" strokecolor="#231f20" strokeweight="1pt">
                <v:path arrowok="t" o:connecttype="custom" o:connectlocs="0,1487;872,1233" o:connectangles="0,0"/>
              </v:shape>
            </v:group>
            <v:group id="Group 214" o:spid="_x0000_s1341" style="position:absolute;left:3000;top:154;width:847;height:572" coordorigin="3000,154" coordsize="847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<v:shape id="Freeform 215" o:spid="_x0000_s1342" style="position:absolute;left:3000;top:154;width:847;height:572;visibility:visible;mso-wrap-style:square;v-text-anchor:top" coordsize="847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F9OsUA&#10;AADcAAAADwAAAGRycy9kb3ducmV2LnhtbESPQWvCQBSE70L/w/IKvUjdVNPQpq6iBUF703rw+Mi+&#10;JqHZtyG7Jpt/3y0IHoeZ+YZZroNpRE+dqy0reJklIIgLq2suFZy/d89vIJxH1thYJgUjOVivHiZL&#10;zLUd+Ej9yZciQtjlqKDyvs2ldEVFBt3MtsTR+7GdQR9lV0rd4RDhppHzJMmkwZrjQoUtfVZU/J6u&#10;RsF0sWne59O0Hg9t2IdLFrb4dVTq6TFsPkB4Cv4evrX3WkGavsL/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X06xQAAANwAAAAPAAAAAAAAAAAAAAAAAJgCAABkcnMv&#10;ZG93bnJldi54bWxQSwUGAAAAAAQABAD1AAAAigMAAAAA&#10;" path="m847,l,571e" filled="f" strokecolor="#231f20" strokeweight=".30903mm">
                <v:path arrowok="t" o:connecttype="custom" o:connectlocs="847,154;0,725" o:connectangles="0,0"/>
              </v:shape>
            </v:group>
            <v:group id="Group 212" o:spid="_x0000_s1339" style="position:absolute;left:3002;top:625;width:132;height:101" coordorigin="3002,625" coordsize="132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<v:shape id="Freeform 213" o:spid="_x0000_s1340" style="position:absolute;left:3002;top:625;width:132;height:101;visibility:visible;mso-wrap-style:square;v-text-anchor:top" coordsize="132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K8JMYA&#10;AADcAAAADwAAAGRycy9kb3ducmV2LnhtbESPQWvCQBSE70L/w/KE3nSjjbakriIWUS9CYgs9vmZf&#10;s6HZtyG71fTfdwXB4zAz3zCLVW8bcabO144VTMYJCOLS6ZorBe+n7egFhA/IGhvHpOCPPKyWD4MF&#10;ZtpdOKdzESoRIewzVGBCaDMpfWnIoh+7ljh6366zGKLsKqk7vES4beQ0SebSYs1xwWBLG0PlT/Fr&#10;FWyO+ad8280+9kW7S/On7dwcvlCpx2G/fgURqA/38K291wrS9BmuZ+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K8JMYAAADcAAAADwAAAAAAAAAAAAAAAACYAgAAZHJz&#10;L2Rvd25yZXYueG1sUEsFBgAAAAAEAAQA9QAAAIsDAAAAAA==&#10;" path="m,100l132,37,106,,,100xe" filled="f" strokecolor="#231f20" strokeweight=".61pt">
                <v:path arrowok="t" o:connecttype="custom" o:connectlocs="0,725;132,662;106,625;0,725" o:connectangles="0,0,0,0"/>
              </v:shape>
            </v:group>
            <v:group id="Group 210" o:spid="_x0000_s1337" style="position:absolute;left:3130;top:662;width:4;height:3" coordorigin="3130,662" coordsize="4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<v:shape id="Freeform 211" o:spid="_x0000_s1338" style="position:absolute;left:3130;top:662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uJcUA&#10;AADcAAAADwAAAGRycy9kb3ducmV2LnhtbESPQWsCMRSE7wX/Q3iCt5pt2Ra7GkWEgqdCt2rx9kie&#10;2a2bl2UT1/XfN4WCx2FmvmEWq8E1oqcu1J4VPE0zEMTam5qtgt3X++MMRIjIBhvPpOBGAVbL0cMC&#10;C+Ov/El9Ga1IEA4FKqhibAspg67IYZj6ljh5J985jEl2VpoOrwnuGvmcZa/SYc1pocKWNhXpc3lx&#10;CvZW1y8fp5/jPtffsr/YXXm4nZWajIf1HESkId7D/+2tUZDnb/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u4lxQAAANwAAAAPAAAAAAAAAAAAAAAAAJgCAABkcnMv&#10;ZG93bnJldi54bWxQSwUGAAAAAAQABAD1AAAAigMAAAAA&#10;" path="m4,l,3e" filled="f" strokecolor="#231f20" strokeweight=".61pt">
                <v:path arrowok="t" o:connecttype="custom" o:connectlocs="4,662;0,665" o:connectangles="0,0"/>
              </v:shape>
            </v:group>
            <v:group id="Group 208" o:spid="_x0000_s1335" style="position:absolute;left:3130;top:662;width:4;height:3" coordorigin="3130,662" coordsize="4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<v:shape id="Freeform 209" o:spid="_x0000_s1336" style="position:absolute;left:3130;top:662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V0/sUA&#10;AADcAAAADwAAAGRycy9kb3ducmV2LnhtbESPT2sCMRTE74V+h/AEbzWraJHVKFIQeiq4/im9PZJn&#10;dnXzsmziun77piD0OMzMb5jlune16KgNlWcF41EGglh7U7FVcNhv3+YgQkQ2WHsmBQ8KsF69viwx&#10;N/7OO+qKaEWCcMhRQRljk0sZdEkOw8g3xMk7+9ZhTLK10rR4T3BXy0mWvUuHFaeFEhv6KElfi5tT&#10;cLS6mn2dLz/Hqf6W3c0eitPjqtRw0G8WICL18T/8bH8aBdPZG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XT+xQAAANwAAAAPAAAAAAAAAAAAAAAAAJgCAABkcnMv&#10;ZG93bnJldi54bWxQSwUGAAAAAAQABAD1AAAAigMAAAAA&#10;" path="m4,l,3e" filled="f" strokecolor="#231f20" strokeweight=".61pt">
                <v:path arrowok="t" o:connecttype="custom" o:connectlocs="4,662;0,665" o:connectangles="0,0"/>
              </v:shape>
            </v:group>
            <v:group id="Group 206" o:spid="_x0000_s1333" style="position:absolute;left:3115;top:660;width:18;height:12" coordorigin="3115,660" coordsize="18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<v:shape id="Freeform 207" o:spid="_x0000_s1334" style="position:absolute;left:3115;top:660;width:18;height:12;visibility:visible;mso-wrap-style:square;v-text-anchor:top" coordsize="1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eAbcIA&#10;AADcAAAADwAAAGRycy9kb3ducmV2LnhtbESPQWvCQBSE74L/YXlCb7qx1SDRVVQoBHpqLD0/s88k&#10;mH27ZLdJ+u+7QsHjMDPfMLvDaFrRU+cbywqWiwQEcWl1w5WCr8v7fAPCB2SNrWVS8EseDvvpZIeZ&#10;tgN/Ul+ESkQI+wwV1CG4TEpf1mTQL6wjjt7NdgZDlF0ldYdDhJtWviZJKg02HBdqdHSuqbwXP0aB&#10;aT6uPQ1JQdXpu3c+zcuzy5V6mY3HLYhAY3iG/9u5VrBav8HjTDwC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Z4BtwgAAANwAAAAPAAAAAAAAAAAAAAAAAJgCAABkcnMvZG93&#10;bnJldi54bWxQSwUGAAAAAAQABAD1AAAAhwMAAAAA&#10;" path="m17,l,12e" filled="f" strokecolor="#231f20" strokeweight=".61pt">
                <v:path arrowok="t" o:connecttype="custom" o:connectlocs="17,660;0,672" o:connectangles="0,0"/>
              </v:shape>
            </v:group>
            <v:group id="Group 204" o:spid="_x0000_s1331" style="position:absolute;left:3101;top:658;width:30;height:20" coordorigin="3101,658" coordsize="3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<v:shape id="Freeform 205" o:spid="_x0000_s1332" style="position:absolute;left:3101;top:65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HJJcMA&#10;AADcAAAADwAAAGRycy9kb3ducmV2LnhtbESP3YrCMBSE7wXfIRzBuzV11VWqUWRBUFgWtv5cH5pj&#10;W2xOShPb+vYbQfBymJlvmNWmM6VoqHaFZQXjUQSCOLW64EzB6bj7WIBwHlljaZkUPMjBZt3vrTDW&#10;tuU/ahKfiQBhF6OC3PsqltKlORl0I1sRB+9qa4M+yDqTusY2wE0pP6PoSxosOCzkWNF3TuktuRsF&#10;l+mh+33YRVNNyvaczan4kTJRajjotksQnjr/Dr/ae61gOpvB80w4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HJJcMAAADcAAAADwAAAAAAAAAAAAAAAACYAgAAZHJzL2Rv&#10;d25yZXYueG1sUEsFBgAAAAAEAAQA9QAAAIgDAAAAAA==&#10;" path="m30,l,20e" filled="f" strokecolor="#231f20" strokeweight=".61pt">
                <v:path arrowok="t" o:connecttype="custom" o:connectlocs="30,658;0,678" o:connectangles="0,0"/>
              </v:shape>
            </v:group>
            <v:group id="Group 202" o:spid="_x0000_s1329" style="position:absolute;left:3086;top:656;width:44;height:30" coordorigin="3086,656" coordsize="44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<v:shape id="Freeform 203" o:spid="_x0000_s1330" style="position:absolute;left:3086;top:656;width:44;height:30;visibility:visible;mso-wrap-style:square;v-text-anchor:top" coordsize="4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lpBsgA&#10;AADcAAAADwAAAGRycy9kb3ducmV2LnhtbESPW2vCQBSE34X+h+UUfNNN23hpdJW0VOiLSL3Rx0P2&#10;mESzZ2N2q/Hfu4VCH4eZ+YaZzltTiQs1rrSs4KkfgSDOrC45V7DdLHpjEM4ja6wsk4IbOZjPHjpT&#10;TLS98hdd1j4XAcIuQQWF93UipcsKMuj6tiYO3sE2Bn2QTS51g9cAN5V8jqKhNFhyWCiwpveCstP6&#10;xyjYfS9W55f9R7p8HbzdjvEyPqVHq1T3sU0nIDy1/j/81/7UCuLBCH7PhCMgZ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uWkGyAAAANwAAAAPAAAAAAAAAAAAAAAAAJgCAABk&#10;cnMvZG93bnJldi54bWxQSwUGAAAAAAQABAD1AAAAjQMAAAAA&#10;" path="m44,l,30e" filled="f" strokecolor="#231f20" strokeweight=".61pt">
                <v:path arrowok="t" o:connecttype="custom" o:connectlocs="44,656;0,686" o:connectangles="0,0"/>
              </v:shape>
            </v:group>
            <v:group id="Group 200" o:spid="_x0000_s1327" style="position:absolute;left:3073;top:654;width:55;height:38" coordorigin="3073,654" coordsize="55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<v:shape id="Freeform 201" o:spid="_x0000_s1328" style="position:absolute;left:3073;top:654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INsQA&#10;AADcAAAADwAAAGRycy9kb3ducmV2LnhtbESPQWvCQBSE7wX/w/KE3nSjtIumrqKFQot40Eh7fWRf&#10;k2D2bcxuTfz3riD0OMzMN8xi1dtaXKj1lWMNk3ECgjh3puJCwzH7GM1A+IBssHZMGq7kYbUcPC0w&#10;Na7jPV0OoRARwj5FDWUITSqlz0uy6MeuIY7er2sthijbQpoWuwi3tZwmiZIWK44LJTb0XlJ+OvxZ&#10;DfX3UXXq/GWyTabUrtgy0vZH6+dhv34DEagP/+FH+9NoeHmdw/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XCDbEAAAA3AAAAA8AAAAAAAAAAAAAAAAAmAIAAGRycy9k&#10;b3ducmV2LnhtbFBLBQYAAAAABAAEAPUAAACJAwAAAAA=&#10;" path="m55,l,38e" filled="f" strokecolor="#231f20" strokeweight=".61pt">
                <v:path arrowok="t" o:connecttype="custom" o:connectlocs="55,654;0,692" o:connectangles="0,0"/>
              </v:shape>
            </v:group>
            <v:group id="Group 198" o:spid="_x0000_s1325" style="position:absolute;left:3058;top:652;width:69;height:47" coordorigin="3058,652" coordsize="69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<v:shape id="Freeform 199" o:spid="_x0000_s1326" style="position:absolute;left:3058;top:652;width:69;height:47;visibility:visible;mso-wrap-style:square;v-text-anchor:top" coordsize="6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Hv5cMA&#10;AADcAAAADwAAAGRycy9kb3ducmV2LnhtbESPUWsCMRCE3wv+h7CFvtXcSRV7NYoVBKH4oPUHLJft&#10;3dHL5ki2Xvrvm4Lg4zAz3zCrTXK9ulKInWcD5bQARVx723Fj4PK5f16CioJssfdMBn4pwmY9eVhh&#10;Zf3IJ7qepVEZwrFCA63IUGkd65YcxqkfiLP35YNDyTI02gYcM9z1elYUC+2w47zQ4kC7lurv848z&#10;sORS0vss0eU4HkoOcysfp1djnh7T9g2UUJJ7+NY+WAMvixL+z+Qj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Hv5cMAAADcAAAADwAAAAAAAAAAAAAAAACYAgAAZHJzL2Rv&#10;d25yZXYueG1sUEsFBgAAAAAEAAQA9QAAAIgDAAAAAA==&#10;" path="m69,l,47e" filled="f" strokecolor="#231f20" strokeweight=".61pt">
                <v:path arrowok="t" o:connecttype="custom" o:connectlocs="69,652;0,699" o:connectangles="0,0"/>
              </v:shape>
            </v:group>
            <v:group id="Group 196" o:spid="_x0000_s1323" style="position:absolute;left:3045;top:650;width:81;height:55" coordorigin="3045,650" coordsize="81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<v:shape id="Freeform 197" o:spid="_x0000_s1324" style="position:absolute;left:3045;top:650;width:81;height:55;visibility:visible;mso-wrap-style:square;v-text-anchor:top" coordsize="8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wgcQA&#10;AADcAAAADwAAAGRycy9kb3ducmV2LnhtbESP3WrCQBSE7wu+w3IK3pS68YcQUlepQqK32j7AIXtM&#10;QrNnY3abxLd3BcHLYWa+Ydbb0TSip87VlhXMZxEI4sLqmksFvz/ZZwLCeWSNjWVScCMH283kbY2p&#10;tgOfqD/7UgQIuxQVVN63qZSuqMigm9mWOHgX2xn0QXal1B0OAW4auYiiWBqsOSxU2NK+ouLv/G8U&#10;8PJjWF2TIW/z+T47XKJ8Z3dGqen7+P0FwtPoX+Fn+6gVrOIlPM6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pcIHEAAAA3AAAAA8AAAAAAAAAAAAAAAAAmAIAAGRycy9k&#10;b3ducmV2LnhtbFBLBQYAAAAABAAEAPUAAACJAwAAAAA=&#10;" path="m81,l,55e" filled="f" strokecolor="#231f20" strokeweight=".61pt">
                <v:path arrowok="t" o:connecttype="custom" o:connectlocs="81,650;0,705" o:connectangles="0,0"/>
              </v:shape>
            </v:group>
            <v:group id="Group 194" o:spid="_x0000_s1321" style="position:absolute;left:3030;top:649;width:95;height:64" coordorigin="3030,649" coordsize="95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<v:shape id="Freeform 195" o:spid="_x0000_s1322" style="position:absolute;left:3030;top:649;width:95;height:64;visibility:visible;mso-wrap-style:square;v-text-anchor:top" coordsize="9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/GXMQA&#10;AADcAAAADwAAAGRycy9kb3ducmV2LnhtbESPQWvCQBSE70L/w/KE3nQTq1JTVylCiyfFVPD6mn0m&#10;wezbsLua+O/dQsHjMDPfMMt1bxpxI+drywrScQKCuLC65lLB8edr9A7CB2SNjWVScCcP69XLYImZ&#10;th0f6JaHUkQI+wwVVCG0mZS+qMigH9uWOHpn6wyGKF0ptcMuwk0jJ0kylwZrjgsVtrSpqLjkV6Pg&#10;W07SZHO8nky66PaXt13uwu9dqddh//kBIlAfnuH/9lYrmM5n8Hc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vxlzEAAAA3AAAAA8AAAAAAAAAAAAAAAAAmAIAAGRycy9k&#10;b3ducmV2LnhtbFBLBQYAAAAABAAEAPUAAACJAwAAAAA=&#10;" path="m94,l,63e" filled="f" strokecolor="#231f20" strokeweight=".61pt">
                <v:path arrowok="t" o:connecttype="custom" o:connectlocs="94,649;0,712" o:connectangles="0,0"/>
              </v:shape>
            </v:group>
            <v:group id="Group 192" o:spid="_x0000_s1319" style="position:absolute;left:3017;top:647;width:107;height:72" coordorigin="3017,647" coordsize="107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<v:shape id="Freeform 193" o:spid="_x0000_s1320" style="position:absolute;left:3017;top:647;width:107;height:72;visibility:visible;mso-wrap-style:square;v-text-anchor:top" coordsize="10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0k58YA&#10;AADcAAAADwAAAGRycy9kb3ducmV2LnhtbESPX2vCQBDE3wt+h2MFX6ReKkEleopYhOIfqLb0ecmt&#10;uWhuL+SuMX77XqHQx2F2frOzWHW2Ei01vnSs4GWUgCDOnS65UPD5sX2egfABWWPlmBQ8yMNq2Xta&#10;YKbdnU/UnkMhIoR9hgpMCHUmpc8NWfQjVxNH7+IaiyHKppC6wXuE20qOk2QiLZYcGwzWtDGU387f&#10;Nr6R7tP34+PYDskcTuZr++rr3VWpQb9bz0EE6sL/8V/6TStIJ1P4HRM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0k58YAAADcAAAADwAAAAAAAAAAAAAAAACYAgAAZHJz&#10;L2Rvd25yZXYueG1sUEsFBgAAAAAEAAQA9QAAAIsDAAAAAA==&#10;" path="m106,l,71e" filled="f" strokecolor="#231f20" strokeweight=".61pt">
                <v:path arrowok="t" o:connecttype="custom" o:connectlocs="106,647;0,718" o:connectangles="0,0"/>
              </v:shape>
            </v:group>
            <v:group id="Group 190" o:spid="_x0000_s1317" style="position:absolute;left:3002;top:645;width:120;height:81" coordorigin="3002,645" coordsize="120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<v:shape id="Freeform 191" o:spid="_x0000_s1318" style="position:absolute;left:3002;top:645;width:120;height:81;visibility:visible;mso-wrap-style:square;v-text-anchor:top" coordsize="12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a30cUA&#10;AADcAAAADwAAAGRycy9kb3ducmV2LnhtbESPQWvCQBSE74L/YXmF3nTTEKSmrhIEpVClqD14fGRf&#10;k9DdtyG7NfHfu4LgcZiZb5jFarBGXKjzjWMFb9MEBHHpdMOVgp/TZvIOwgdkjcYxKbiSh9VyPFpg&#10;rl3PB7ocQyUihH2OCuoQ2lxKX9Zk0U9dSxy9X9dZDFF2ldQd9hFujUyTZCYtNhwXamxpXVP5d/y3&#10;CnbXb9One/eVbc8nPBfZdlOYVKnXl6H4ABFoCM/wo/2pFWSzOd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rfRxQAAANwAAAAPAAAAAAAAAAAAAAAAAJgCAABkcnMv&#10;ZG93bnJldi54bWxQSwUGAAAAAAQABAD1AAAAigMAAAAA&#10;" path="m120,l,80e" filled="f" strokecolor="#231f20" strokeweight=".61pt">
                <v:path arrowok="t" o:connecttype="custom" o:connectlocs="120,645;0,725" o:connectangles="0,0"/>
              </v:shape>
            </v:group>
            <v:group id="Group 188" o:spid="_x0000_s1315" style="position:absolute;left:3105;top:625;width:4;height:3" coordorigin="3105,625" coordsize="4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<v:shape id="Freeform 189" o:spid="_x0000_s1316" style="position:absolute;left:3105;top:625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onsUA&#10;AADcAAAADwAAAGRycy9kb3ducmV2LnhtbESPT2sCMRTE74LfITyhN81abCtbo4hQ6KnQrX/w9kie&#10;2a2bl2UT1/XbN4LQ4zAzv2EWq97VoqM2VJ4VTCcZCGLtTcVWwfbnYzwHESKywdozKbhRgNVyOFhg&#10;bvyVv6krohUJwiFHBWWMTS5l0CU5DBPfECfv5FuHMcnWStPiNcFdLZ+z7FU6rDgtlNjQpiR9Li5O&#10;wc7q6uXr9HvczfRBdhe7Lfa3s1JPo379DiJSH//Dj/anUTB7m8L9TD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CiexQAAANwAAAAPAAAAAAAAAAAAAAAAAJgCAABkcnMv&#10;ZG93bnJldi54bWxQSwUGAAAAAAQABAD1AAAAigMAAAAA&#10;" path="m3,l,3e" filled="f" strokecolor="#231f20" strokeweight=".61pt">
                <v:path arrowok="t" o:connecttype="custom" o:connectlocs="3,625;0,628" o:connectangles="0,0"/>
              </v:shape>
            </v:group>
            <v:group id="Group 186" o:spid="_x0000_s1313" style="position:absolute;left:3105;top:625;width:4;height:3" coordorigin="3105,625" coordsize="4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<v:shape id="Freeform 187" o:spid="_x0000_s1314" style="position:absolute;left:3105;top:625;width:4;height:3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4TcsUA&#10;AADcAAAADwAAAGRycy9kb3ducmV2LnhtbESPQWsCMRSE7wX/Q3hCb5qttVZWo0ih0FOhq1a8PZJn&#10;duvmZdnEdf33TUHocZiZb5jlune16KgNlWcFT+MMBLH2pmKrYLd9H81BhIhssPZMCm4UYL0aPCwx&#10;N/7KX9QV0YoE4ZCjgjLGJpcy6JIchrFviJN38q3DmGRrpWnxmuCulpMsm0mHFaeFEht6K0mfi4tT&#10;sLe6evk8/Rz3U32Q3cXuiu/bWanHYb9ZgIjUx//wvf1hFExfn+H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7hNyxQAAANwAAAAPAAAAAAAAAAAAAAAAAJgCAABkcnMv&#10;ZG93bnJldi54bWxQSwUGAAAAAAQABAD1AAAAigMAAAAA&#10;" path="m3,l,3e" filled="f" strokecolor="#231f20" strokeweight=".61pt">
                <v:path arrowok="t" o:connecttype="custom" o:connectlocs="3,625;0,628" o:connectangles="0,0"/>
              </v:shape>
            </v:group>
            <v:group id="Group 184" o:spid="_x0000_s1311" style="position:absolute;left:3092;top:627;width:18;height:12" coordorigin="3092,627" coordsize="18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<v:shape id="Freeform 185" o:spid="_x0000_s1312" style="position:absolute;left:3092;top:627;width:18;height:12;visibility:visible;mso-wrap-style:square;v-text-anchor:top" coordsize="1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h4sIA&#10;AADcAAAADwAAAGRycy9kb3ducmV2LnhtbESPQWvCQBSE7wX/w/IEb3VjsSrRVaxQCPRkFM/P7DMJ&#10;Zt8u2W2S/vuuIHgcZuYbZrMbTCM6an1tWcFsmoAgLqyuuVRwPn2/r0D4gKyxsUwK/sjDbjt622Cq&#10;bc9H6vJQighhn6KCKgSXSumLigz6qXXE0bvZ1mCIsi2lbrGPcNPIjyRZSIM1x4UKHR0qKu75r1Fg&#10;6p9rR32SU/l16ZxfZMXBZUpNxsN+DSLQEF7hZzvTCubLT3iciUd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d+HiwgAAANwAAAAPAAAAAAAAAAAAAAAAAJgCAABkcnMvZG93&#10;bnJldi54bWxQSwUGAAAAAAQABAD1AAAAhwMAAAAA&#10;" path="m18,l,12e" filled="f" strokecolor="#231f20" strokeweight=".61pt">
                <v:path arrowok="t" o:connecttype="custom" o:connectlocs="18,627;0,639" o:connectangles="0,0"/>
              </v:shape>
            </v:group>
            <v:group id="Group 182" o:spid="_x0000_s1309" style="position:absolute;left:3082;top:629;width:30;height:20" coordorigin="3082,629" coordsize="3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<v:shape id="Freeform 183" o:spid="_x0000_s1310" style="position:absolute;left:3082;top:629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quqcMA&#10;AADcAAAADwAAAGRycy9kb3ducmV2LnhtbESPQYvCMBSE74L/ITzBm6auYqVrFFkQFESw6p4fzdu2&#10;bPNSmtjWf2+EhT0OM/MNs972phItNa60rGA2jUAQZ1aXnCu4XfeTFQjnkTVWlknBkxxsN8PBGhNt&#10;O75Qm/pcBAi7BBUU3teJlC4ryKCb2po4eD+2MeiDbHKpG+wC3FTyI4qW0mDJYaHAmr4Kyn7Th1Hw&#10;vTj256ddtfW86u55TOVJylSp8ajffYLw1Pv/8F/7oBUs4hjeZ8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4quqcMAAADcAAAADwAAAAAAAAAAAAAAAACYAgAAZHJzL2Rv&#10;d25yZXYueG1sUEsFBgAAAAAEAAQA9QAAAIgDAAAAAA==&#10;" path="m29,l,20e" filled="f" strokecolor="#231f20" strokeweight=".61pt">
                <v:path arrowok="t" o:connecttype="custom" o:connectlocs="29,629;0,649" o:connectangles="0,0"/>
              </v:shape>
            </v:group>
            <v:group id="Group 180" o:spid="_x0000_s1307" style="position:absolute;left:3070;top:633;width:44;height:30" coordorigin="3070,633" coordsize="44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<v:shape id="Freeform 181" o:spid="_x0000_s1308" style="position:absolute;left:3070;top:633;width:44;height:30;visibility:visible;mso-wrap-style:square;v-text-anchor:top" coordsize="4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8Ej8cA&#10;AADcAAAADwAAAGRycy9kb3ducmV2LnhtbESPQWvCQBSE70L/w/IK3nTTGmuNrpKWCl6kVKt4fGRf&#10;k2j2bZrdavz3riD0OMzMN8x03ppKnKhxpWUFT/0IBHFmdcm5gu/NovcKwnlkjZVlUnAhB/PZQ2eK&#10;ibZn/qLT2uciQNglqKDwvk6kdFlBBl3f1sTB+7GNQR9kk0vd4DnATSWfo+hFGiw5LBRY03tB2XH9&#10;ZxRs94vP38HuI12Nh2+XQ7yKj+nBKtV9bNMJCE+t/w/f20utIB6N4XYmHA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fBI/HAAAA3AAAAA8AAAAAAAAAAAAAAAAAmAIAAGRy&#10;cy9kb3ducmV2LnhtbFBLBQYAAAAABAAEAPUAAACMAwAAAAA=&#10;" path="m44,l,29e" filled="f" strokecolor="#231f20" strokeweight=".61pt">
                <v:path arrowok="t" o:connecttype="custom" o:connectlocs="44,633;0,662" o:connectangles="0,0"/>
              </v:shape>
            </v:group>
            <v:group id="Group 178" o:spid="_x0000_s1305" style="position:absolute;left:3060;top:635;width:56;height:38" coordorigin="3060,635" coordsize="56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<v:shape id="Freeform 179" o:spid="_x0000_s1306" style="position:absolute;left:3060;top:635;width:56;height:38;visibility:visible;mso-wrap-style:square;v-text-anchor:top" coordsize="56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L3MgA&#10;AADcAAAADwAAAGRycy9kb3ducmV2LnhtbESP3WoCMRSE7wu+QziF3ohmbVVka5QqiCItxR+U3h02&#10;p5vFzcmySd317Ruh0MthZr5hpvPWluJKtS8cKxj0ExDEmdMF5wqOh1VvAsIHZI2lY1JwIw/zWedh&#10;iql2De/oug+5iBD2KSowIVSplD4zZNH3XUUcvW9XWwxR1rnUNTYRbkv5nCRjabHguGCwoqWh7LL/&#10;sQpOp5fRyjWfo8V2vTbLczd8vS8+lHp6bN9eQQRqw3/4r73RCoaTAdzPxCM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QcvcyAAAANwAAAAPAAAAAAAAAAAAAAAAAJgCAABk&#10;cnMvZG93bnJldi54bWxQSwUGAAAAAAQABAD1AAAAjQMAAAAA&#10;" path="m55,l,37e" filled="f" strokecolor="#231f20" strokeweight=".61pt">
                <v:path arrowok="t" o:connecttype="custom" o:connectlocs="55,635;0,672" o:connectangles="0,0"/>
              </v:shape>
            </v:group>
            <v:group id="Group 176" o:spid="_x0000_s1303" style="position:absolute;left:3048;top:637;width:69;height:47" coordorigin="3048,637" coordsize="69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<v:shape id="Freeform 177" o:spid="_x0000_s1304" style="position:absolute;left:3048;top:637;width:69;height:47;visibility:visible;mso-wrap-style:square;v-text-anchor:top" coordsize="6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My88MA&#10;AADcAAAADwAAAGRycy9kb3ducmV2LnhtbESP3UrDQBSE7wXfYTmCd3aTqiWm3ZYqCAXxoj8PcMge&#10;k9Ds2bB72qxv7wqCl8PMfMOsNskN6koh9p4NlLMCFHHjbc+tgdPx/aECFQXZ4uCZDHxThM369maF&#10;tfUT7+l6kFZlCMcaDXQiY611bDpyGGd+JM7elw8OJcvQahtwynA36HlRLLTDnvNChyO9ddScDxdn&#10;oOJS0us80elz2pUcnq187F+Mub9L2yUooST/4b/2zhp4qh7h90w+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My88MAAADcAAAADwAAAAAAAAAAAAAAAACYAgAAZHJzL2Rv&#10;d25yZXYueG1sUEsFBgAAAAAEAAQA9QAAAIgDAAAAAA==&#10;" path="m68,l,46e" filled="f" strokecolor="#231f20" strokeweight=".61pt">
                <v:path arrowok="t" o:connecttype="custom" o:connectlocs="68,637;0,683" o:connectangles="0,0"/>
              </v:shape>
            </v:group>
            <v:group id="Group 174" o:spid="_x0000_s1301" style="position:absolute;left:3036;top:637;width:81;height:55" coordorigin="3036,637" coordsize="81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<v:shape id="Freeform 175" o:spid="_x0000_s1302" style="position:absolute;left:3036;top:637;width:81;height:55;visibility:visible;mso-wrap-style:square;v-text-anchor:top" coordsize="8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CrlMMA&#10;AADcAAAADwAAAGRycy9kb3ducmV2LnhtbESP0YrCMBRE34X9h3CFfRFNXV0p1SgqWH216wdcmmtb&#10;bG66TbTdv98Igo/DzJxhVpve1OJBrassK5hOIhDEudUVFwouP4dxDMJ5ZI21ZVLwRw4264/BChNt&#10;Oz7TI/OFCBB2CSoovW8SKV1ekkE3sQ1x8K62NeiDbAupW+wC3NTyK4oW0mDFYaHEhvYl5bfsbhTw&#10;bNTNf+MubdLp/nC8RunO7oxSn8N+uwThqffv8Kt90grm8Tc8z4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CrlMMAAADcAAAADwAAAAAAAAAAAAAAAACYAgAAZHJzL2Rv&#10;d25yZXYueG1sUEsFBgAAAAAEAAQA9QAAAIgDAAAAAA==&#10;" path="m80,l,54e" filled="f" strokecolor="#231f20" strokeweight=".61pt">
                <v:path arrowok="t" o:connecttype="custom" o:connectlocs="80,637;0,691" o:connectangles="0,0"/>
              </v:shape>
            </v:group>
            <v:group id="Group 172" o:spid="_x0000_s1299" style="position:absolute;left:3025;top:641;width:95;height:64" coordorigin="3025,641" coordsize="95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<v:shape id="Freeform 173" o:spid="_x0000_s1300" style="position:absolute;left:3025;top:641;width:95;height:64;visibility:visible;mso-wrap-style:square;v-text-anchor:top" coordsize="9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0bSsQA&#10;AADcAAAADwAAAGRycy9kb3ducmV2LnhtbESPQWvCQBSE7wX/w/IEb3UTLa1GVxFB8dTSKHh9Zp9J&#10;MPs27K4m/vtuodDjMDPfMMt1bxrxIOdrywrScQKCuLC65lLB6bh7nYHwAVljY5kUPMnDejV4WWKm&#10;bcff9MhDKSKEfYYKqhDaTEpfVGTQj21LHL2rdQZDlK6U2mEX4aaRkyR5lwZrjgsVtrStqLjld6Ng&#10;Lydpsj3dzyadd1+36WfuwuWp1GjYbxYgAvXhP/zXPmgFb7MP+D0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9G0rEAAAA3AAAAA8AAAAAAAAAAAAAAAAAmAIAAGRycy9k&#10;b3ducmV2LnhtbFBLBQYAAAAABAAEAPUAAACJAwAAAAA=&#10;" path="m94,l,63e" filled="f" strokecolor="#231f20" strokeweight=".61pt">
                <v:path arrowok="t" o:connecttype="custom" o:connectlocs="94,641;0,704" o:connectangles="0,0"/>
              </v:shape>
            </v:group>
            <v:group id="Group 170" o:spid="_x0000_s1297" style="position:absolute;left:3014;top:643;width:107;height:72" coordorigin="3014,643" coordsize="107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<v:shape id="Freeform 171" o:spid="_x0000_s1298" style="position:absolute;left:3014;top:643;width:107;height:72;visibility:visible;mso-wrap-style:square;v-text-anchor:top" coordsize="10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Lz9MYA&#10;AADcAAAADwAAAGRycy9kb3ducmV2LnhtbESPX2vCQBDE3wt+h2MFX0q9VIJo9BSxCMU/oLb0ecmt&#10;uWhuL+SuMX77XqHQx2F2frMzX3a2Ei01vnSs4HWYgCDOnS65UPD5sXmZgPABWWPlmBQ8yMNy0Xua&#10;Y6bdnU/UnkMhIoR9hgpMCHUmpc8NWfRDVxNH7+IaiyHKppC6wXuE20qOkmQsLZYcGwzWtDaU387f&#10;Nr6R7tLj4XFon8nsT+Zr8+br7VWpQb9bzUAE6sL/8V/6XStIJ1P4HRM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Lz9MYAAADcAAAADwAAAAAAAAAAAAAAAACYAgAAZHJz&#10;L2Rvd25yZXYueG1sUEsFBgAAAAAEAAQA9QAAAIsDAAAAAA==&#10;" path="m106,l,71e" filled="f" strokecolor="#231f20" strokeweight=".61pt">
                <v:path arrowok="t" o:connecttype="custom" o:connectlocs="106,643;0,714" o:connectangles="0,0"/>
              </v:shape>
            </v:group>
            <v:group id="Group 166" o:spid="_x0000_s1293" style="position:absolute;left:3002;top:645;width:120;height:81" coordorigin="3002,645" coordsize="120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<v:shape id="Freeform 169" o:spid="_x0000_s1296" style="position:absolute;left:3002;top:645;width:120;height:81;visibility:visible;mso-wrap-style:square;v-text-anchor:top" coordsize="120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XL8MUA&#10;AADcAAAADwAAAGRycy9kb3ducmV2LnhtbESPQWvCQBSE74L/YXlCb7oxhGLTbCQISqEtUu3B4yP7&#10;moTuvg3Z1cR/3y0Uehxm5hum2E7WiBsNvnOsYL1KQBDXTnfcKPg875cbED4gazSOScGdPGzL+azA&#10;XLuRP+h2Co2IEPY5KmhD6HMpfd2SRb9yPXH0vtxgMUQ5NFIPOEa4NTJNkkdpseO40GJPu5bq79PV&#10;Kni7H82YvrvX7HA546XKDvvKpEo9LKbqGUSgKfyH/9ovWkH2tIbfM/EIy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cvwxQAAANwAAAAPAAAAAAAAAAAAAAAAAJgCAABkcnMv&#10;ZG93bnJldi54bWxQSwUGAAAAAAQABAD1AAAAigMAAAAA&#10;" path="m120,l,80e" filled="f" strokecolor="#231f20" strokeweight=".61pt">
                <v:path arrowok="t" o:connecttype="custom" o:connectlocs="120,645;0,725" o:connectangles="0,0"/>
              </v:shape>
              <v:shape id="Text Box 168" o:spid="_x0000_s1295" type="#_x0000_t202" style="position:absolute;left:3705;width:294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cAM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kXADEAAAA3AAAAA8AAAAAAAAAAAAAAAAAmAIAAGRycy9k&#10;b3ducmV2LnhtbFBLBQYAAAAABAAEAPUAAACJAwAAAAA=&#10;" filled="f" stroked="f">
                <v:textbox inset="0,0,0,0">
                  <w:txbxContent>
                    <w:p w:rsidR="00D54872" w:rsidRDefault="00D54872">
                      <w:pPr>
                        <w:spacing w:line="120" w:lineRule="exact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  <w:r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  <w:t>Паз</w:t>
                      </w:r>
                    </w:p>
                  </w:txbxContent>
                </v:textbox>
              </v:shape>
              <v:shape id="Text Box 167" o:spid="_x0000_s1294" type="#_x0000_t202" style="position:absolute;left:1309;top:2029;width:82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5m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PmbxQAAANwAAAAPAAAAAAAAAAAAAAAAAJgCAABkcnMv&#10;ZG93bnJldi54bWxQSwUGAAAAAAQABAD1AAAAigMAAAAA&#10;" filled="f" stroked="f">
                <v:textbox inset="0,0,0,0">
                  <w:txbxContent>
                    <w:p w:rsidR="00D54872" w:rsidRDefault="00D54872">
                      <w:pPr>
                        <w:spacing w:line="16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16"/>
                        </w:rPr>
                        <w:t>1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  <w:r w:rsidR="00B73054" w:rsidRPr="00A136BC">
        <w:tab/>
      </w:r>
      <w:r w:rsidRPr="00DB3A5C">
        <w:rPr>
          <w:noProof/>
          <w:position w:val="99"/>
          <w:lang w:bidi="he-IL"/>
        </w:rPr>
      </w:r>
      <w:r w:rsidRPr="00DB3A5C">
        <w:rPr>
          <w:noProof/>
          <w:position w:val="99"/>
          <w:lang w:bidi="he-IL"/>
        </w:rPr>
        <w:pict>
          <v:group id="Group 112" o:spid="_x0000_s1239" style="width:101.6pt;height:91.95pt;mso-position-horizontal-relative:char;mso-position-vertical-relative:line" coordsize="2032,1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">
            <v:shape id="Picture 164" o:spid="_x0000_s1291" type="#_x0000_t75" style="position:absolute;left:20;top:351;width:2011;height:1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Hkl3EAAAA3AAAAA8AAABkcnMvZG93bnJldi54bWxEj81qwkAUhfcF32G4grtmotJQ0oxShECL&#10;uqiK69vMNQnN3ImZMYlv3xEKXR7Oz8fJ1qNpRE+dqy0rmEcxCOLC6ppLBadj/vwKwnlkjY1lUnAn&#10;B+vV5CnDVNuBv6g/+FKEEXYpKqi8b1MpXVGRQRfZljh4F9sZ9EF2pdQdDmHcNHIRx4k0WHMgVNjS&#10;pqLi53AzgTsvb4vjPrlezru8+G7yT9xtX5SaTcf3NxCeRv8f/mt/aAXLJIHHmXA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0Hkl3EAAAA3AAAAA8AAAAAAAAAAAAAAAAA&#10;nwIAAGRycy9kb3ducmV2LnhtbFBLBQYAAAAABAAEAPcAAACQAwAAAAA=&#10;">
              <v:imagedata r:id="rId146" o:title=""/>
            </v:shape>
            <v:shape id="Picture 163" o:spid="_x0000_s1290" type="#_x0000_t75" style="position:absolute;width:1961;height:1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VGaLFAAAA3AAAAA8AAABkcnMvZG93bnJldi54bWxEj81qwzAQhO+FvoPYQm+N5JYmwYlsSn5K&#10;r4kTSG6LtbVNrZWxlNh9+6oQyHGYmW+YZT7aVlyp941jDclEgSAunWm40nAoti9zED4gG2wdk4Zf&#10;8pBnjw9LTI0beEfXfahEhLBPUUMdQpdK6cuaLPqJ64ij9+16iyHKvpKmxyHCbStflZpKiw3HhRo7&#10;WtVU/uwvVoMrBmM+35NhtVYXtTmftsekTbR+fho/FiACjeEevrW/jIa36Qz+z8QjI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FRmixQAAANwAAAAPAAAAAAAAAAAAAAAA&#10;AJ8CAABkcnMvZG93bnJldi54bWxQSwUGAAAAAAQABAD3AAAAkQMAAAAA&#10;">
              <v:imagedata r:id="rId147" o:title=""/>
            </v:shape>
            <v:group id="Group 161" o:spid="_x0000_s1288" style="position:absolute;left:1447;top:1125;width:435;height:556" coordorigin="1447,1125" coordsize="435,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<v:shape id="Freeform 162" o:spid="_x0000_s1289" style="position:absolute;left:1447;top:1125;width:435;height:556;visibility:visible;mso-wrap-style:square;v-text-anchor:top" coordsize="435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pmSsUA&#10;AADcAAAADwAAAGRycy9kb3ducmV2LnhtbESPQWvCQBSE74L/YXmFXkQ3VhCNriJC0x5t1IO3Z/aZ&#10;hGbfprurxn/fLRQ8DjPzDbNcd6YRN3K+tqxgPEpAEBdW11wqOOzfhzMQPiBrbCyTggd5WK/6vSWm&#10;2t75i255KEWEsE9RQRVCm0rpi4oM+pFtiaN3sc5giNKVUju8R7hp5FuSTKXBmuNChS1tKyq+86tR&#10;cH7sPnbHk9sPDvRTXvMsuxwnmVKvL91mASJQF57h//anVjCZzu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mZKxQAAANwAAAAPAAAAAAAAAAAAAAAAAJgCAABkcnMv&#10;ZG93bnJldi54bWxQSwUGAAAAAAQABAD1AAAAigMAAAAA&#10;" path="m434,556l,e" filled="f" strokecolor="#231f20" strokeweight=".30903mm">
                <v:path arrowok="t" o:connecttype="custom" o:connectlocs="434,1681;0,1125" o:connectangles="0,0"/>
              </v:shape>
            </v:group>
            <v:group id="Group 159" o:spid="_x0000_s1286" style="position:absolute;left:1447;top:1127;width:108;height:128" coordorigin="1447,1127" coordsize="108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<v:shape id="Freeform 160" o:spid="_x0000_s1287" style="position:absolute;left:1447;top:1127;width:108;height:128;visibility:visible;mso-wrap-style:square;v-text-anchor:top" coordsize="10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IGMsYA&#10;AADcAAAADwAAAGRycy9kb3ducmV2LnhtbESPzW7CMBCE75X6DtZW6g0cSqEoxSCK2gopB37KAyzx&#10;No6I1yF2SXh7jITU42hmvtFM552txJkaXzpWMOgnIIhzp0suFOx/vnoTED4ga6wck4ILeZjPHh+m&#10;mGrX8pbOu1CICGGfogITQp1K6XNDFn3f1cTR+3WNxRBlU0jdYBvhtpIvSTKWFkuOCwZrWhrKj7s/&#10;q6BYf+Pm9HnIRibzr9lHm8hquFfq+albvIMI1IX/8L290gqGbwO4nY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IGMsYAAADcAAAADwAAAAAAAAAAAAAAAACYAgAAZHJz&#10;L2Rvd25yZXYueG1sUEsFBgAAAAAEAAQA9QAAAIsDAAAAAA==&#10;" path="m,l72,127,107,99,,xe" filled="f" strokecolor="#231f20" strokeweight=".61pt">
                <v:path arrowok="t" o:connecttype="custom" o:connectlocs="0,1127;72,1254;107,1226;0,1127" o:connectangles="0,0,0,0"/>
              </v:shape>
            </v:group>
            <v:group id="Group 157" o:spid="_x0000_s1284" style="position:absolute;left:1516;top:1250;width:3;height:4" coordorigin="1516,1250" coordsize="3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<v:shape id="Freeform 158" o:spid="_x0000_s1285" style="position:absolute;left:1516;top:1250;width:3;height: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cdrcMA&#10;AADcAAAADwAAAGRycy9kb3ducmV2LnhtbESPT2vCQBDF7wW/wzKCt7rR0Fajq9iC0EsOWvE8ZMck&#10;mJ2N2VHjt3cLhR4f78+Pt1z3rlE36kLt2cBknIAiLrytuTRw+Nm+zkAFQbbYeCYDDwqwXg1elphZ&#10;f+cd3fZSqjjCIUMDlUibaR2KihyGsW+Jo3fynUOJsiu17fAex12jp0nyrh3WHAkVtvRVUXHeX13k&#10;zt4kP17KPveb6+f8mIovdrkxo2G/WYAS6uU//Nf+tgbSjxR+z8Qjo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cdrcMAAADcAAAADwAAAAAAAAAAAAAAAACYAgAAZHJzL2Rv&#10;d25yZXYueG1sUEsFBgAAAAAEAAQA9QAAAIgDAAAAAA==&#10;" path="m3,4l,e" filled="f" strokecolor="#231f20" strokeweight=".61pt">
                <v:path arrowok="t" o:connecttype="custom" o:connectlocs="3,1254;0,1250" o:connectangles="0,0"/>
              </v:shape>
            </v:group>
            <v:group id="Group 155" o:spid="_x0000_s1282" style="position:absolute;left:1516;top:1250;width:3;height:4" coordorigin="1516,1250" coordsize="3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<v:shape id="Freeform 156" o:spid="_x0000_s1283" style="position:absolute;left:1516;top:1250;width:3;height: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IgQsIA&#10;AADcAAAADwAAAGRycy9kb3ducmV2LnhtbESPT2vCQBDF7wW/wzIFb3VTxVajq6gg9JKDWjwP2TEJ&#10;ZmdjdtT47buC0OPj/fnx5svO1epGbag8G/gcJKCIc28rLgz8HrYfE1BBkC3WnsnAgwIsF723OabW&#10;33lHt70UKo5wSNFAKdKkWoe8JIdh4Bvi6J1861CibAttW7zHcVfrYZJ8aYcVR0KJDW1Kys/7q4vc&#10;yViy46XoMr+6rqfHkfh8lxnTf+9WM1BCnfyHX+0fa2D0PYbnmXgE9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EiBCwgAAANwAAAAPAAAAAAAAAAAAAAAAAJgCAABkcnMvZG93&#10;bnJldi54bWxQSwUGAAAAAAQABAD1AAAAhwMAAAAA&#10;" path="m3,4l,e" filled="f" strokecolor="#231f20" strokeweight=".61pt">
                <v:path arrowok="t" o:connecttype="custom" o:connectlocs="3,1254;0,1250" o:connectangles="0,0"/>
              </v:shape>
            </v:group>
            <v:group id="Group 153" o:spid="_x0000_s1280" style="position:absolute;left:1507;top:1236;width:14;height:17" coordorigin="1507,1236" coordsize="14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<v:shape id="Freeform 154" o:spid="_x0000_s1281" style="position:absolute;left:1507;top:1236;width:14;height:17;visibility:visible;mso-wrap-style:square;v-text-anchor:top" coordsize="1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xYccA&#10;AADcAAAADwAAAGRycy9kb3ducmV2LnhtbESPQWvCQBSE70L/w/IKXopuVNA0uootCFoptFrx+sy+&#10;JqHZtyG7Jum/dwsFj8PMfMMsVp0pRUO1KywrGA0jEMSp1QVnCr6Om0EMwnlkjaVlUvBLDlbLh94C&#10;E21b/qTm4DMRIOwSVJB7XyVSujQng25oK+LgfdvaoA+yzqSusQ1wU8pxFE2lwYLDQo4VveaU/hyu&#10;RoE+fzy18eStSXen8rJv35/3L1OtVP+xW89BeOr8Pfzf3moFk9kM/s6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AcWHHAAAA3AAAAA8AAAAAAAAAAAAAAAAAmAIAAGRy&#10;cy9kb3ducmV2LnhtbFBLBQYAAAAABAAEAPUAAACMAwAAAAA=&#10;" path="m14,16l,e" filled="f" strokecolor="#231f20" strokeweight=".61pt">
                <v:path arrowok="t" o:connecttype="custom" o:connectlocs="14,1252;0,1236" o:connectangles="0,0"/>
              </v:shape>
            </v:group>
            <v:group id="Group 151" o:spid="_x0000_s1278" style="position:absolute;left:1501;top:1223;width:22;height:29" coordorigin="1501,1223" coordsize="2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<v:shape id="Freeform 152" o:spid="_x0000_s1279" style="position:absolute;left:1501;top:1223;width:22;height:29;visibility:visible;mso-wrap-style:square;v-text-anchor:top" coordsize="2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i6P8QA&#10;AADcAAAADwAAAGRycy9kb3ducmV2LnhtbESPQYvCMBSE78L+h/AW9qapFtTtGmVZEFzxYvXi7dE8&#10;m2LzUpqo1V9vBMHjMDPfMLNFZ2txodZXjhUMBwkI4sLpiksF+92yPwXhA7LG2jEpuJGHxfyjN8NM&#10;uytv6ZKHUkQI+wwVmBCaTEpfGLLoB64hjt7RtRZDlG0pdYvXCLe1HCXJWFqsOC4YbOjPUHHKz1bB&#10;NF/JdWPC//12SneHwyiV5SZV6uuz+/0BEagL7/CrvdIK0sk3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Iuj/EAAAA3AAAAA8AAAAAAAAAAAAAAAAAmAIAAGRycy9k&#10;b3ducmV2LnhtbFBLBQYAAAAABAAEAPUAAACJAwAAAAA=&#10;" path="m21,28l,e" filled="f" strokecolor="#231f20" strokeweight=".61pt">
                <v:path arrowok="t" o:connecttype="custom" o:connectlocs="21,1251;0,1223" o:connectangles="0,0"/>
              </v:shape>
            </v:group>
            <v:group id="Group 149" o:spid="_x0000_s1276" style="position:absolute;left:1492;top:1208;width:33;height:42" coordorigin="1492,1208" coordsize="33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<v:shape id="Freeform 150" o:spid="_x0000_s1277" style="position:absolute;left:1492;top:1208;width:33;height:42;visibility:visible;mso-wrap-style:square;v-text-anchor:top" coordsize="3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MMsUA&#10;AADcAAAADwAAAGRycy9kb3ducmV2LnhtbESPQWvCQBSE74X+h+UVvASzsUKR6CpFaAkIgmlBvL1k&#10;n0kw+zbNbk38965Q6HGYmW+Y1WY0rbhS7xrLCmZxAoK4tLrhSsH318d0AcJ5ZI2tZVJwIweb9fPT&#10;ClNtBz7QNfeVCBB2KSqove9SKV1Zk0EX2444eGfbG/RB9pXUPQ4Bblr5miRv0mDDYaHGjrY1lZf8&#10;1yiIiir7aRk/I0/749YORXZqdkpNXsb3JQhPo/8P/7UzrWC+mMHj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MwyxQAAANwAAAAPAAAAAAAAAAAAAAAAAJgCAABkcnMv&#10;ZG93bnJldi54bWxQSwUGAAAAAAQABAD1AAAAigMAAAAA&#10;" path="m32,41l,e" filled="f" strokecolor="#231f20" strokeweight=".61pt">
                <v:path arrowok="t" o:connecttype="custom" o:connectlocs="32,1249;0,1208" o:connectangles="0,0"/>
              </v:shape>
            </v:group>
            <v:group id="Group 147" o:spid="_x0000_s1274" style="position:absolute;left:1485;top:1196;width:41;height:53" coordorigin="1485,1196" coordsize="41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<v:shape id="Freeform 148" o:spid="_x0000_s1275" style="position:absolute;left:1485;top:1196;width:41;height:53;visibility:visible;mso-wrap-style:square;v-text-anchor:top" coordsize="41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EILsgA&#10;AADcAAAADwAAAGRycy9kb3ducmV2LnhtbESPQUvDQBSE74L/YXmCN7tpIxJit6UW0nioh1ahPT53&#10;n0k0+zbNrm3aX+8KgsdhZr5hpvPBtuJIvW8cKxiPEhDE2pmGKwVvr8VdBsIHZIOtY1JwJg/z2fXV&#10;FHPjTryh4zZUIkLY56igDqHLpfS6Jot+5Dri6H243mKIsq+k6fEU4baVkyR5kBYbjgs1drSsSX9t&#10;v62CQj+VWbneFeXm8p7q1f7zcP9yUer2Zlg8ggg0hP/wX/vZKEizFH7PxCMgZ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MQguyAAAANwAAAAPAAAAAAAAAAAAAAAAAJgCAABk&#10;cnMvZG93bnJldi54bWxQSwUGAAAAAAQABAD1AAAAjQMAAAAA&#10;" path="m41,52l,e" filled="f" strokecolor="#231f20" strokeweight=".61pt">
                <v:path arrowok="t" o:connecttype="custom" o:connectlocs="41,1248;0,1196" o:connectangles="0,0"/>
              </v:shape>
            </v:group>
            <v:group id="Group 145" o:spid="_x0000_s1272" style="position:absolute;left:1477;top:1181;width:52;height:66" coordorigin="1477,1181" coordsize="52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<v:shape id="Freeform 146" o:spid="_x0000_s1273" style="position:absolute;left:1477;top:1181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dj5MIA&#10;AADcAAAADwAAAGRycy9kb3ducmV2LnhtbESPQYvCMBSE74L/ITzBm6auKKUaRSqCN9EVlr09kmdb&#10;bV5Kk9X6740g7HGYmW+Y5bqztbhT6yvHCibjBASxdqbiQsH5ezdKQfiAbLB2TAqe5GG96veWmBn3&#10;4CPdT6EQEcI+QwVlCE0mpdclWfRj1xBH7+JaiyHKtpCmxUeE21p+JclcWqw4LpTYUF6Svp3+rIL5&#10;OdE63eaH35+ZQZy6XF8vT6WGg26zABGoC//hT3tvFEzTGbzPx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F2PkwgAAANwAAAAPAAAAAAAAAAAAAAAAAJgCAABkcnMvZG93&#10;bnJldi54bWxQSwUGAAAAAAQABAD1AAAAhwMAAAAA&#10;" path="m51,65l,e" filled="f" strokecolor="#231f20" strokeweight=".61pt">
                <v:path arrowok="t" o:connecttype="custom" o:connectlocs="51,1246;0,1181" o:connectangles="0,0"/>
              </v:shape>
            </v:group>
            <v:group id="Group 143" o:spid="_x0000_s1270" style="position:absolute;left:1470;top:1168;width:60;height:77" coordorigin="1470,1168" coordsize="60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<v:shape id="Freeform 144" o:spid="_x0000_s1271" style="position:absolute;left:1470;top:1168;width:60;height:77;visibility:visible;mso-wrap-style:square;v-text-anchor:top" coordsize="6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oFjsQA&#10;AADcAAAADwAAAGRycy9kb3ducmV2LnhtbESPUWvCMBSF3wf+h3AF32Y6hS1Uo4yCQ4QxVu37pbm2&#10;xeamS6J2/34ZDPZ4OOd8h7PejrYXN/Khc6zhaZ6BIK6d6bjRcDruHhWIEJEN9o5JwzcF2G4mD2vM&#10;jbvzJ93K2IgE4ZCjhjbGIZcy1C1ZDHM3ECfv7LzFmKRvpPF4T3Dby0WWPUuLHaeFFgcqWqov5dVq&#10;sGU8FOrrUH1UbwuvlNup96LSejYdX1cgIo3xP/zX3hsNS/UC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aBY7EAAAA3AAAAA8AAAAAAAAAAAAAAAAAmAIAAGRycy9k&#10;b3ducmV2LnhtbFBLBQYAAAAABAAEAPUAAACJAwAAAAA=&#10;" path="m60,77l,e" filled="f" strokecolor="#231f20" strokeweight=".61pt">
                <v:path arrowok="t" o:connecttype="custom" o:connectlocs="60,1245;0,1168" o:connectangles="0,0"/>
              </v:shape>
            </v:group>
            <v:group id="Group 141" o:spid="_x0000_s1268" style="position:absolute;left:1462;top:1154;width:71;height:90" coordorigin="1462,1154" coordsize="7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<v:shape id="Freeform 142" o:spid="_x0000_s1269" style="position:absolute;left:1462;top:1154;width:71;height:90;visibility:visible;mso-wrap-style:square;v-text-anchor:top" coordsize="7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1xwcQA&#10;AADcAAAADwAAAGRycy9kb3ducmV2LnhtbESPQWsCMRSE74X+h/AKvdWsLRZdjVKUgh5dFTw+Ns9k&#10;cfOyJKm79tc3hUKPw8x8wyxWg2vFjUJsPCsYjwoQxLXXDRsFx8PnyxRETMgaW8+k4E4RVsvHhwWW&#10;2ve8p1uVjMgQjiUqsCl1pZSxtuQwjnxHnL2LDw5TlsFIHbDPcNfK16J4lw4bzgsWO1pbqq/Vl1Mg&#10;J2bT23Prvs+n3dpcq+N+Ewqlnp+GjzmIREP6D/+1t1rB23QGv2fy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dccHEAAAA3AAAAA8AAAAAAAAAAAAAAAAAmAIAAGRycy9k&#10;b3ducmV2LnhtbFBLBQYAAAAABAAEAPUAAACJAwAAAAA=&#10;" path="m70,90l,e" filled="f" strokecolor="#231f20" strokeweight=".61pt">
                <v:path arrowok="t" o:connecttype="custom" o:connectlocs="70,1244;0,1154" o:connectangles="0,0"/>
              </v:shape>
            </v:group>
            <v:group id="Group 139" o:spid="_x0000_s1266" style="position:absolute;left:1455;top:1141;width:79;height:101" coordorigin="1455,1141" coordsize="79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<v:shape id="Freeform 140" o:spid="_x0000_s1267" style="position:absolute;left:1455;top:1141;width:79;height:101;visibility:visible;mso-wrap-style:square;v-text-anchor:top" coordsize="7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00O8QA&#10;AADcAAAADwAAAGRycy9kb3ducmV2LnhtbESPT2sCMRTE74V+h/AK3mpWBf9sjVJEsVetLXh7JK+b&#10;7W5elk3UrZ/eCEKPw8z8hpkvO1eLM7Wh9Kxg0M9AEGtvSi4UHD43r1MQISIbrD2Tgj8KsFw8P80x&#10;N/7COzrvYyEShEOOCmyMTS5l0JYchr5viJP341uHMcm2kKbFS4K7Wg6zbCwdlpwWLDa0sqSr/ckp&#10;qLaHX32c+u+v01pvr3FidxVbpXov3fsbiEhd/A8/2h9GwWg2gPuZd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9NDvEAAAA3AAAAA8AAAAAAAAAAAAAAAAAmAIAAGRycy9k&#10;b3ducmV2LnhtbFBLBQYAAAAABAAEAPUAAACJAwAAAAA=&#10;" path="m79,101l,e" filled="f" strokecolor="#231f20" strokeweight=".61pt">
                <v:path arrowok="t" o:connecttype="custom" o:connectlocs="79,1242;0,1141" o:connectangles="0,0"/>
              </v:shape>
            </v:group>
            <v:group id="Group 137" o:spid="_x0000_s1264" style="position:absolute;left:1447;top:1127;width:90;height:114" coordorigin="1447,1127" coordsize="90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<v:shape id="Freeform 138" o:spid="_x0000_s1265" style="position:absolute;left:1447;top:1127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CsI8MA&#10;AADcAAAADwAAAGRycy9kb3ducmV2LnhtbESP0WoCMRRE3wv+Q7iCbzXbLli7NYoWBF8KVv2Ay+a6&#10;Sd3cLEnU1a9vhEIfh5k5w8wWvWvFhUK0nhW8jAsQxLXXlhsFh/36eQoiJmSNrWdScKMIi/ngaYaV&#10;9lf+pssuNSJDOFaowKTUVVLG2pDDOPYdcfaOPjhMWYZG6oDXDHetfC2KiXRoOS8Y7OjTUH3anZ2C&#10;+/kkb9tow+rNdD/2OPFfTemVGg375QeIRH36D/+1N1pB+V7C40w+An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CsI8MAAADcAAAADwAAAAAAAAAAAAAAAACYAgAAZHJzL2Rv&#10;d25yZXYueG1sUEsFBgAAAAAEAAQA9QAAAIgDAAAAAA==&#10;" path="m89,114l,e" filled="f" strokecolor="#231f20" strokeweight=".61pt">
                <v:path arrowok="t" o:connecttype="custom" o:connectlocs="89,1241;0,1127" o:connectangles="0,0"/>
              </v:shape>
            </v:group>
            <v:group id="Group 135" o:spid="_x0000_s1262" style="position:absolute;left:1551;top:1222;width:3;height:4" coordorigin="1551,1222" coordsize="3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<v:shape id="Freeform 136" o:spid="_x0000_s1263" style="position:absolute;left:1551;top:1222;width:3;height: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7GuMIA&#10;AADcAAAADwAAAGRycy9kb3ducmV2LnhtbESPy4rCQBBF9wP+Q1OCu7HjiINGW3EEwU0WPnBdpMsk&#10;mK6O6VLj39sDA7O83MfhLladq9WD2lB5NjAaJqCIc28rLgycjtvPKaggyBZrz2TgRQFWy97HAlPr&#10;n7ynx0EKFUc4pGigFGlSrUNeksMw9A1x9C6+dShRtoW2LT7juKv1V5J8a4cVR0KJDW1Kyq+Hu4vc&#10;6USy863oMr++/8zOY/H5PjNm0O/Wc1BCnfyH/9o7a2A8m8DvmXgE9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Hsa4wgAAANwAAAAPAAAAAAAAAAAAAAAAAJgCAABkcnMvZG93&#10;bnJldi54bWxQSwUGAAAAAAQABAD1AAAAhwMAAAAA&#10;" path="m3,4l,e" filled="f" strokecolor="#231f20" strokeweight=".61pt">
                <v:path arrowok="t" o:connecttype="custom" o:connectlocs="3,1226;0,1222" o:connectangles="0,0"/>
              </v:shape>
            </v:group>
            <v:group id="Group 133" o:spid="_x0000_s1260" style="position:absolute;left:1551;top:1222;width:3;height:4" coordorigin="1551,1222" coordsize="3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<v:shape id="Freeform 134" o:spid="_x0000_s1261" style="position:absolute;left:1551;top:1222;width:3;height: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D9VMMA&#10;AADcAAAADwAAAGRycy9kb3ducmV2LnhtbESPS2vCQBSF9wX/w3AFd3Wi0qrRUVQQusnCB64vmWsS&#10;zNyJmaum/75TKHR5OI+Ps1x3rlZPakPl2cBomIAizr2tuDBwPu3fZ6CCIFusPZOBbwqwXvXelpha&#10;/+IDPY9SqDjCIUUDpUiTah3ykhyGoW+Io3f1rUOJsi20bfEVx12tx0nyqR1WHAklNrQrKb8dHy5y&#10;Zx+SXe5Fl/nNYzu/TMTnh8yYQb/bLEAJdfIf/mt/WQOT+RR+z8Qjo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D9VMMAAADcAAAADwAAAAAAAAAAAAAAAACYAgAAZHJzL2Rv&#10;d25yZXYueG1sUEsFBgAAAAAEAAQA9QAAAIgDAAAAAA==&#10;" path="m3,4l,e" filled="f" strokecolor="#231f20" strokeweight=".61pt">
                <v:path arrowok="t" o:connecttype="custom" o:connectlocs="3,1226;0,1222" o:connectangles="0,0"/>
              </v:shape>
            </v:group>
            <v:group id="Group 131" o:spid="_x0000_s1258" style="position:absolute;left:1539;top:1211;width:14;height:17" coordorigin="1539,1211" coordsize="14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<v:shape id="Freeform 132" o:spid="_x0000_s1259" style="position:absolute;left:1539;top:1211;width:14;height:17;visibility:visible;mso-wrap-style:square;v-text-anchor:top" coordsize="1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+mcsYA&#10;AADcAAAADwAAAGRycy9kb3ducmV2LnhtbESP3WrCQBSE7wu+w3IEb4puqiAmuooVhLZS8Bdvj9lj&#10;EsyeDdltkr59t1Do5TAz3zCLVWdK0VDtCssKXkYRCOLU6oIzBefTdjgD4TyyxtIyKfgmB6tl72mB&#10;ibYtH6g5+kwECLsEFeTeV4mULs3JoBvZijh4d1sb9EHWmdQ1tgFuSjmOoqk0WHBYyLGiTU7p4/hl&#10;FOjr/rmdTT6a9P1S3nbtZ7x7nWqlBv1uPQfhqfP/4b/2m1YwiWP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+mcsYAAADcAAAADwAAAAAAAAAAAAAAAACYAgAAZHJz&#10;L2Rvd25yZXYueG1sUEsFBgAAAAAEAAQA9QAAAIsDAAAAAA==&#10;" path="m13,17l,e" filled="f" strokecolor="#231f20" strokeweight=".61pt">
                <v:path arrowok="t" o:connecttype="custom" o:connectlocs="13,1228;0,1211" o:connectangles="0,0"/>
              </v:shape>
            </v:group>
            <v:group id="Group 129" o:spid="_x0000_s1256" style="position:absolute;left:1529;top:1201;width:22;height:29" coordorigin="1529,1201" coordsize="22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<v:shape id="Freeform 130" o:spid="_x0000_s1257" style="position:absolute;left:1529;top:1201;width:22;height:29;visibility:visible;mso-wrap-style:square;v-text-anchor:top" coordsize="2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IIIcQA&#10;AADcAAAADwAAAGRycy9kb3ducmV2LnhtbESPQYvCMBSE7wv7H8Jb8LamWlmkGmVZEFS82Hrx9mie&#10;TbF5KU3U6q83grDHYWa+YebL3jbiSp2vHSsYDRMQxKXTNVcKDsXqewrCB2SNjWNScCcPy8Xnxxwz&#10;7W68p2seKhEh7DNUYEJoMyl9aciiH7qWOHon11kMUXaV1B3eItw2cpwkP9JizXHBYEt/hspzfrEK&#10;pvlablsTNo/7OS2Ox3Eqq12q1OCr/52BCNSH//C7vdYKJskIXm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SCCHEAAAA3AAAAA8AAAAAAAAAAAAAAAAAmAIAAGRycy9k&#10;b3ducmV2LnhtbFBLBQYAAAAABAAEAPUAAACJAwAAAAA=&#10;" path="m22,28l,e" filled="f" strokecolor="#231f20" strokeweight=".61pt">
                <v:path arrowok="t" o:connecttype="custom" o:connectlocs="22,1229;0,1201" o:connectangles="0,0"/>
              </v:shape>
            </v:group>
            <v:group id="Group 127" o:spid="_x0000_s1254" style="position:absolute;left:1515;top:1191;width:33;height:42" coordorigin="1515,1191" coordsize="33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<v:shape id="Freeform 128" o:spid="_x0000_s1255" style="position:absolute;left:1515;top:1191;width:33;height:42;visibility:visible;mso-wrap-style:square;v-text-anchor:top" coordsize="3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M54cQA&#10;AADcAAAADwAAAGRycy9kb3ducmV2LnhtbESPQYvCMBSE74L/ITzBi2iqKyLVKCIohYWFVUG8PZtn&#10;W2xeahNt999vFhY8DjPzDbNct6YUL6pdYVnBeBSBIE6tLjhTcDruhnMQziNrLC2Tgh9ysF51O0uM&#10;tW34m14Hn4kAYRejgtz7KpbSpTkZdCNbEQfvZmuDPsg6k7rGJsBNKSdRNJMGCw4LOVa0zSm9H55G&#10;weCaJY+ScT/w9HXe2uaaXIpPpfq9drMA4an17/B/O9EKptEH/J0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TOeHEAAAA3AAAAA8AAAAAAAAAAAAAAAAAmAIAAGRycy9k&#10;b3ducmV2LnhtbFBLBQYAAAAABAAEAPUAAACJAwAAAAA=&#10;" path="m32,41l,e" filled="f" strokecolor="#231f20" strokeweight=".61pt">
                <v:path arrowok="t" o:connecttype="custom" o:connectlocs="32,1232;0,1191" o:connectangles="0,0"/>
              </v:shape>
            </v:group>
            <v:group id="Group 125" o:spid="_x0000_s1252" style="position:absolute;left:1504;top:1181;width:41;height:53" coordorigin="1504,1181" coordsize="41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<v:shape id="Freeform 126" o:spid="_x0000_s1253" style="position:absolute;left:1504;top:1181;width:41;height:53;visibility:visible;mso-wrap-style:square;v-text-anchor:top" coordsize="41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37/sgA&#10;AADcAAAADwAAAGRycy9kb3ducmV2LnhtbESPQU/CQBSE7yb8h80j8SZbAQkpLARIaj3IATTR42P3&#10;2Va7b0t3hcqvd0lMPE5m5pvMfNnZWpyo9ZVjBfeDBASxdqbiQsHrS3Y3BeEDssHaMSn4IQ/LRe9m&#10;jqlxZ97RaR8KESHsU1RQhtCkUnpdkkU/cA1x9D5cazFE2RbStHiOcFvLYZJMpMWK40KJDW1K0l/7&#10;b6sg0+t8mj+/Zfnuchjpx/fP43h7Ueq2361mIAJ14T/8134yCsbJA1zPxCM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7fv+yAAAANwAAAAPAAAAAAAAAAAAAAAAAJgCAABk&#10;cnMvZG93bnJldi54bWxQSwUGAAAAAAQABAD1AAAAjQMAAAAA&#10;" path="m41,52l,e" filled="f" strokecolor="#231f20" strokeweight=".61pt">
                <v:path arrowok="t" o:connecttype="custom" o:connectlocs="41,1233;0,1181" o:connectangles="0,0"/>
              </v:shape>
            </v:group>
            <v:group id="Group 123" o:spid="_x0000_s1250" style="position:absolute;left:1492;top:1169;width:52;height:66" coordorigin="1492,1169" coordsize="52,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<v:shape id="Freeform 124" o:spid="_x0000_s1251" style="position:absolute;left:1492;top:1169;width:52;height:66;visibility:visible;mso-wrap-style:square;v-text-anchor:top" coordsize="52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CWN8MA&#10;AADcAAAADwAAAGRycy9kb3ducmV2LnhtbESPQWsCMRSE7wX/Q3iCt5poW5XVKLJF6K3UCuLtkTx3&#10;Vzcvyybq+u8bQehxmJlvmMWqc7W4UhsqzxpGQwWC2HhbcaFh97t5nYEIEdli7Zk03CnAatl7WWBm&#10;/Y1/6LqNhUgQDhlqKGNsMimDKclhGPqGOHlH3zqMSbaFtC3eEtzVcqzURDqsOC2U2FBekjlvL07D&#10;ZKeMmX3m34f9h0V887k5He9aD/rdeg4iUhf/w8/2l9XwrqbwOJ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CWN8MAAADcAAAADwAAAAAAAAAAAAAAAACYAgAAZHJzL2Rv&#10;d25yZXYueG1sUEsFBgAAAAAEAAQA9QAAAIgDAAAAAA==&#10;" path="m51,66l,e" filled="f" strokecolor="#231f20" strokeweight=".61pt">
                <v:path arrowok="t" o:connecttype="custom" o:connectlocs="51,1235;0,1169" o:connectangles="0,0"/>
              </v:shape>
            </v:group>
            <v:group id="Group 121" o:spid="_x0000_s1248" style="position:absolute;left:1483;top:1158;width:60;height:77" coordorigin="1483,1158" coordsize="60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<v:shape id="Freeform 122" o:spid="_x0000_s1249" style="position:absolute;left:1483;top:1158;width:60;height:77;visibility:visible;mso-wrap-style:square;v-text-anchor:top" coordsize="60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D6WMQA&#10;AADcAAAADwAAAGRycy9kb3ducmV2LnhtbESPUWvCMBSF3wf7D+EOfJvpZEjWGUUKjiGIrK7vl+au&#10;LTY3XZJp/fdGEPZ4OOd8h7NYjbYXJ/Khc6zhZZqBIK6d6bjR8H3YPCsQISIb7B2ThgsFWC0fHxaY&#10;G3fmLzqVsREJwiFHDW2MQy5lqFuyGKZuIE7ej/MWY5K+kcbjOcFtL2dZNpcWO04LLQ5UtFQfyz+r&#10;wZZxW6jfbbWvPmZeKbdRu6LSevI0rt9BRBrjf/je/jQaXrM3uJ1JR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w+ljEAAAA3AAAAA8AAAAAAAAAAAAAAAAAmAIAAGRycy9k&#10;b3ducmV2LnhtbFBLBQYAAAAABAAEAPUAAACJAwAAAAA=&#10;" path="m60,77l,e" filled="f" strokecolor="#231f20" strokeweight=".61pt">
                <v:path arrowok="t" o:connecttype="custom" o:connectlocs="60,1235;0,1158" o:connectangles="0,0"/>
              </v:shape>
            </v:group>
            <v:group id="Group 119" o:spid="_x0000_s1246" style="position:absolute;left:1469;top:1148;width:71;height:90" coordorigin="1469,1148" coordsize="7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<v:shape id="Freeform 120" o:spid="_x0000_s1247" style="position:absolute;left:1469;top:1148;width:71;height:90;visibility:visible;mso-wrap-style:square;v-text-anchor:top" coordsize="7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slJcQA&#10;AADcAAAADwAAAGRycy9kb3ducmV2LnhtbESPQWsCMRSE74X+h/AKvdXsllrK1ihFEfToVsHjY/Oa&#10;LG5eliR1t/31RhA8DjPzDTNbjK4TZwqx9aygnBQgiBuvWzYK9t/rlw8QMSFr7DyTgj+KsJg/Psyw&#10;0n7gHZ3rZESGcKxQgU2pr6SMjSWHceJ74uz9+OAwZRmM1AGHDHedfC2Kd+mw5bxgsaelpeZU/zoF&#10;cmpWgz127v942C7Nqd7vVqFQ6vlp/PoEkWhM9/CtvdEK3soSrmfyEZ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LJSXEAAAA3AAAAA8AAAAAAAAAAAAAAAAAmAIAAGRycy9k&#10;b3ducmV2LnhtbFBLBQYAAAAABAAEAPUAAACJAwAAAAA=&#10;" path="m70,90l,e" filled="f" strokecolor="#231f20" strokeweight=".61pt">
                <v:path arrowok="t" o:connecttype="custom" o:connectlocs="70,1238;0,1148" o:connectangles="0,0"/>
              </v:shape>
            </v:group>
            <v:group id="Group 117" o:spid="_x0000_s1244" style="position:absolute;left:1459;top:1138;width:79;height:101" coordorigin="1459,1138" coordsize="79,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<v:shape id="Freeform 118" o:spid="_x0000_s1245" style="position:absolute;left:1459;top:1138;width:79;height:101;visibility:visible;mso-wrap-style:square;v-text-anchor:top" coordsize="79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rB6MQA&#10;AADcAAAADwAAAGRycy9kb3ducmV2LnhtbESPT2sCMRTE74LfITzBW81qpcpqlFIsevVPC94eyetm&#10;u5uXZRN17advCgWPw8z8hlmuO1eLK7Wh9KxgPMpAEGtvSi4UnI7vT3MQISIbrD2TgjsFWK/6vSXm&#10;xt94T9dDLESCcMhRgY2xyaUM2pLDMPINcfK+fOswJtkW0rR4S3BXy0mWvUiHJacFiw29WdLV4eIU&#10;VNvTtz7P/efHZaO3P3Fm9xVbpYaD7nUBIlIXH+H/9s4omI6f4e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awejEAAAA3AAAAA8AAAAAAAAAAAAAAAAAmAIAAGRycy9k&#10;b3ducmV2LnhtbFBLBQYAAAAABAAEAPUAAACJAwAAAAA=&#10;" path="m78,101l,e" filled="f" strokecolor="#231f20" strokeweight=".61pt">
                <v:path arrowok="t" o:connecttype="custom" o:connectlocs="78,1239;0,1138" o:connectangles="0,0"/>
              </v:shape>
            </v:group>
            <v:group id="Group 113" o:spid="_x0000_s1240" style="position:absolute;left:1447;top:1127;width:90;height:114" coordorigin="1447,1127" coordsize="90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<v:shape id="Freeform 116" o:spid="_x0000_s1243" style="position:absolute;left:1447;top:1127;width:90;height:114;visibility:visible;mso-wrap-style:square;v-text-anchor:top" coordsize="9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f88MA&#10;AADcAAAADwAAAGRycy9kb3ducmV2LnhtbESP0WoCMRRE3wv+Q7hC32pW26psjaJCoS9Ctf2Ay+a6&#10;Sd3cLEnUtV9vBMHHYWbOMLNF5xpxohCtZwXDQQGCuPLacq3g9+fzZQoiJmSNjWdScKEIi3nvaYal&#10;9mfe0mmXapEhHEtUYFJqSyljZchhHPiWOHt7HxymLEMtdcBzhrtGjopiLB1azgsGW1obqg67o1Pw&#10;fzzIy3e0YTUx7Z/dj/2mfvVKPfe75QeIRF16hO/tL63gbfgOtzP5CM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xf88MAAADcAAAADwAAAAAAAAAAAAAAAACYAgAAZHJzL2Rv&#10;d25yZXYueG1sUEsFBgAAAAAEAAQA9QAAAIgDAAAAAA==&#10;" path="m89,114l,e" filled="f" strokecolor="#231f20" strokeweight=".61pt">
                <v:path arrowok="t" o:connecttype="custom" o:connectlocs="89,1241;0,1127" o:connectangles="0,0"/>
              </v:shape>
              <v:shape id="Text Box 115" o:spid="_x0000_s1242" type="#_x0000_t202" style="position:absolute;left:156;top:1398;width:82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ZWc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FlZxQAAANwAAAAPAAAAAAAAAAAAAAAAAJgCAABkcnMv&#10;ZG93bnJldi54bWxQSwUGAAAAAAQABAD1AAAAigMAAAAA&#10;" filled="f" stroked="f">
                <v:textbox style="mso-next-textbox:#Text Box 115" inset="0,0,0,0">
                  <w:txbxContent>
                    <w:p w:rsidR="00D54872" w:rsidRDefault="00D54872">
                      <w:pPr>
                        <w:spacing w:line="160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231F20"/>
                          <w:sz w:val="16"/>
                        </w:rPr>
                        <w:t>2</w:t>
                      </w:r>
                    </w:p>
                  </w:txbxContent>
                </v:textbox>
              </v:shape>
              <v:shape id="Text Box 114" o:spid="_x0000_s1241" type="#_x0000_t202" style="position:absolute;left:1758;top:1718;width:259;height:120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8ws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D8wsYAAADcAAAADwAAAAAAAAAAAAAAAACYAgAAZHJz&#10;L2Rvd25yZXYueG1sUEsFBgAAAAAEAAQA9QAAAIsDAAAAAA==&#10;" filled="f" stroked="f">
                <v:textbox style="mso-next-textbox:#Text Box 114" inset="0,0,0,0">
                  <w:txbxContent>
                    <w:p w:rsidR="00D54872" w:rsidRPr="00DF26A2" w:rsidRDefault="00D54872">
                      <w:pPr>
                        <w:spacing w:line="120" w:lineRule="exact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  <w10:wrap type="none" anchorx="page"/>
            <w10:anchorlock/>
          </v:group>
        </w:pict>
      </w:r>
      <w:r w:rsidR="00DF26A2" w:rsidRPr="00A136BC">
        <w:rPr>
          <w:noProof/>
          <w:position w:val="99"/>
          <w:sz w:val="12"/>
          <w:szCs w:val="12"/>
          <w:lang w:bidi="he-IL"/>
        </w:rPr>
        <w:t>Защелка</w:t>
      </w:r>
    </w:p>
    <w:p w:rsidR="00FF438E" w:rsidRPr="00A136BC" w:rsidRDefault="00FF438E">
      <w:pPr>
        <w:spacing w:before="4"/>
        <w:rPr>
          <w:rFonts w:ascii="Calibri" w:eastAsia="Calibri" w:hAnsi="Calibri" w:cs="Calibri"/>
          <w:sz w:val="11"/>
          <w:szCs w:val="11"/>
        </w:rPr>
      </w:pPr>
    </w:p>
    <w:p w:rsidR="00FF438E" w:rsidRPr="00A136BC" w:rsidRDefault="00E97302" w:rsidP="00E97302">
      <w:pPr>
        <w:pStyle w:val="a3"/>
        <w:tabs>
          <w:tab w:val="left" w:pos="277"/>
        </w:tabs>
        <w:ind w:left="106"/>
      </w:pPr>
      <w:r w:rsidRPr="00A136BC">
        <w:rPr>
          <w:color w:val="231F20"/>
          <w:spacing w:val="-5"/>
        </w:rPr>
        <w:t xml:space="preserve">В. </w:t>
      </w:r>
      <w:r w:rsidR="009974E1" w:rsidRPr="00A136BC">
        <w:rPr>
          <w:color w:val="231F20"/>
          <w:spacing w:val="-5"/>
        </w:rPr>
        <w:t>Извлеките кнопку и промежуточную часть</w:t>
      </w:r>
    </w:p>
    <w:p w:rsidR="00FF438E" w:rsidRPr="00A136BC" w:rsidRDefault="00FF438E">
      <w:pPr>
        <w:spacing w:before="10"/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DB3A5C">
      <w:pPr>
        <w:spacing w:line="200" w:lineRule="atLeast"/>
        <w:ind w:left="284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bidi="he-IL"/>
        </w:rPr>
      </w:r>
      <w:r>
        <w:rPr>
          <w:rFonts w:ascii="Calibri" w:eastAsia="Calibri" w:hAnsi="Calibri" w:cs="Calibri"/>
          <w:noProof/>
          <w:sz w:val="20"/>
          <w:szCs w:val="20"/>
          <w:lang w:bidi="he-IL"/>
        </w:rPr>
        <w:pict>
          <v:group id="Group 108" o:spid="_x0000_s1235" style="width:103.8pt;height:73.05pt;mso-position-horizontal-relative:char;mso-position-vertical-relative:line" coordsize="2076,1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">
            <v:shape id="Picture 111" o:spid="_x0000_s1238" type="#_x0000_t75" style="position:absolute;top:393;width:1531;height:1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oiBbHAAAA3AAAAA8AAABkcnMvZG93bnJldi54bWxEj0FrwkAQhe9C/8MyBS+l2ZiClNRVRFS8&#10;9NDoJbdJdpqEZmfT7CbG/vpuoeDx8eZ9b95qM5lWjNS7xrKCRRSDIC6tbrhScDkfnl9BOI+ssbVM&#10;Cm7kYLN+mK0w1fbKHzRmvhIBwi5FBbX3XSqlK2sy6CLbEQfv0/YGfZB9JXWP1wA3rUzieCkNNhwa&#10;auxoV1P5lQ0mvJEXVT5u94sjvT91P8WQfZtdptT8cdq+gfA0+fvxf/qkFbwsE/gbEwgg1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8oiBbHAAAA3AAAAA8AAAAAAAAAAAAA&#10;AAAAnwIAAGRycy9kb3ducmV2LnhtbFBLBQYAAAAABAAEAPcAAACTAwAAAAA=&#10;">
              <v:imagedata r:id="rId148" o:title=""/>
            </v:shape>
            <v:shape id="Picture 110" o:spid="_x0000_s1237" type="#_x0000_t75" style="position:absolute;left:518;top:226;width:1375;height: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C3tHEAAAA3AAAAA8AAABkcnMvZG93bnJldi54bWxEj0FLAzEUhO+C/yE8oTebtYVF1qZFLMV6&#10;6KHbotfH5rm7NHmJSdxd/30jCB6HmfmGWW0ma8RAIfaOFTzMCxDEjdM9twrOp939I4iYkDUax6Tg&#10;hyJs1rc3K6y0G/lIQ51akSEcK1TQpeQrKWPTkcU4d544e58uWExZhlbqgGOGWyMXRVFKiz3nhQ49&#10;vXTUXOpvq+BghjIca7P9su+85cvH26sfvVKzu+n5CUSiKf2H/9p7rWBZLuH3TD4Ccn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C3tHEAAAA3AAAAA8AAAAAAAAAAAAAAAAA&#10;nwIAAGRycy9kb3ducmV2LnhtbFBLBQYAAAAABAAEAPcAAACQAwAAAAA=&#10;">
              <v:imagedata r:id="rId149" o:title=""/>
            </v:shape>
            <v:shape id="Picture 109" o:spid="_x0000_s1236" type="#_x0000_t75" style="position:absolute;left:946;width:1130;height: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AiZfGAAAA3AAAAA8AAABkcnMvZG93bnJldi54bWxEj0FrwkAQhe9C/8MyBS9SN2obJGYjRbR4&#10;KIWmvXgbs2MSmp0Nu1tN/31XEDw+3rzvzcvXg+nEmZxvLSuYTRMQxJXVLdcKvr92T0sQPiBr7CyT&#10;gj/ysC4eRjlm2l74k85lqEWEsM9QQRNCn0npq4YM+qntiaN3ss5giNLVUju8RLjp5DxJUmmw5djQ&#10;YE+bhqqf8tfEN3bdx2xbvk821i62b0d38Cd6UWr8OLyuQAQawv34lt5rBYv0Ga5jIgFk8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cCJl8YAAADcAAAADwAAAAAAAAAAAAAA&#10;AACfAgAAZHJzL2Rvd25yZXYueG1sUEsFBgAAAAAEAAQA9wAAAJIDAAAAAA==&#10;">
              <v:imagedata r:id="rId150" o:title=""/>
            </v:shape>
            <w10:wrap type="none" anchorx="page"/>
            <w10:anchorlock/>
          </v:group>
        </w:pict>
      </w: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FF438E" w:rsidRPr="00A136BC" w:rsidRDefault="00FF438E">
      <w:pPr>
        <w:spacing w:before="4"/>
        <w:rPr>
          <w:rFonts w:ascii="Calibri" w:eastAsia="Calibri" w:hAnsi="Calibri" w:cs="Calibri"/>
          <w:sz w:val="17"/>
          <w:szCs w:val="17"/>
        </w:rPr>
      </w:pPr>
    </w:p>
    <w:p w:rsidR="00FF438E" w:rsidRPr="00A136BC" w:rsidRDefault="009974E1">
      <w:pPr>
        <w:spacing w:before="9"/>
        <w:rPr>
          <w:rFonts w:ascii="Calibri" w:eastAsia="Calibri" w:hAnsi="Calibri" w:cs="Calibri"/>
          <w:sz w:val="14"/>
          <w:szCs w:val="14"/>
        </w:rPr>
      </w:pPr>
      <w:r w:rsidRPr="00A136BC">
        <w:rPr>
          <w:rFonts w:ascii="Calibri" w:eastAsia="Calibri" w:hAnsi="Calibri"/>
          <w:color w:val="231F20"/>
          <w:spacing w:val="-5"/>
          <w:sz w:val="16"/>
          <w:szCs w:val="16"/>
        </w:rPr>
        <w:t>С. Выньте электронную плату с батареей и выньте батарею.</w:t>
      </w:r>
    </w:p>
    <w:p w:rsidR="00FF438E" w:rsidRPr="00A136BC" w:rsidRDefault="00DB3A5C">
      <w:pPr>
        <w:pStyle w:val="3"/>
        <w:tabs>
          <w:tab w:val="left" w:pos="5138"/>
        </w:tabs>
        <w:spacing w:line="200" w:lineRule="atLeast"/>
        <w:ind w:left="1127"/>
      </w:pPr>
      <w:r w:rsidRPr="00DB3A5C">
        <w:rPr>
          <w:noProof/>
          <w:position w:val="57"/>
          <w:lang w:bidi="he-IL"/>
        </w:rPr>
      </w:r>
      <w:r w:rsidRPr="00DB3A5C">
        <w:rPr>
          <w:noProof/>
          <w:position w:val="57"/>
          <w:lang w:bidi="he-IL"/>
        </w:rPr>
        <w:pict>
          <v:group id="Group 101" o:spid="_x0000_s1228" style="width:123.1pt;height:65.4pt;mso-position-horizontal-relative:char;mso-position-vertical-relative:line" coordsize="2462,13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">
            <v:shape id="Picture 107" o:spid="_x0000_s1234" type="#_x0000_t75" style="position:absolute;left:716;top:245;width:1746;height:1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KuRrFAAAA3AAAAA8AAABkcnMvZG93bnJldi54bWxEj0FrwkAUhO8F/8PyhN6aTS1pS3QTgiLY&#10;W9UU6u2RfSah2bchu5r477uFgsdhZr5hVvlkOnGlwbWWFTxHMQjiyuqWawXlcfv0DsJ5ZI2dZVJw&#10;Iwd5NntYYartyHu6HnwtAoRdigoa7/tUSlc1ZNBFticO3tkOBn2QQy31gGOAm04u4vhVGmw5LDTY&#10;07qh6udwMQrir+/TR+m64s2cNgsn98WGL59KPc6nYgnC0+Tv4f/2Tit4SRL4OxOOgM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CrkaxQAAANwAAAAPAAAAAAAAAAAAAAAA&#10;AJ8CAABkcnMvZG93bnJldi54bWxQSwUGAAAAAAQABAD3AAAAkQMAAAAA&#10;">
              <v:imagedata r:id="rId151" o:title=""/>
            </v:shape>
            <v:shape id="Picture 106" o:spid="_x0000_s1233" type="#_x0000_t75" style="position:absolute;width:1373;height:1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5gn/EAAAA3AAAAA8AAABkcnMvZG93bnJldi54bWxEj9FqAjEURN8L/YdwC77VbG0ruhpFhIog&#10;FHX7AZfN7e7a5GZN4rr9e1Mo+DjMzBlmvuytER350DhW8DLMQBCXTjdcKfgqPp4nIEJE1mgck4Jf&#10;CrBcPD7MMdfuygfqjrESCcIhRwV1jG0uZShrshiGriVO3rfzFmOSvpLa4zXBrZGjLBtLiw2nhRpb&#10;WtdU/hwvVkH21hxOpovTjZ+aT9PvizPtCqUGT/1qBiJSH+/h//ZWK3h9H8PfmXQE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5gn/EAAAA3AAAAA8AAAAAAAAAAAAAAAAA&#10;nwIAAGRycy9kb3ducmV2LnhtbFBLBQYAAAAABAAEAPcAAACQAwAAAAA=&#10;">
              <v:imagedata r:id="rId152" o:title=""/>
            </v:shape>
            <v:group id="Group 104" o:spid="_x0000_s1231" style="position:absolute;left:419;top:326;width:106;height:95" coordorigin="419,326" coordsize="106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<v:shape id="Freeform 105" o:spid="_x0000_s1232" style="position:absolute;left:419;top:326;width:106;height:95;visibility:visible;mso-wrap-style:square;v-text-anchor:top" coordsize="106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FNosIA&#10;AADcAAAADwAAAGRycy9kb3ducmV2LnhtbERPu2rDMBTdC/kHcQNdSiKnpaE4UYxdKGToUid0vlg3&#10;tol15UjyI38fDYWOh/PeZ7PpxEjOt5YVbNYJCOLK6pZrBefT1+oDhA/IGjvLpOBOHrLD4mmPqbYT&#10;/9BYhlrEEPYpKmhC6FMpfdWQQb+2PXHkLtYZDBG6WmqHUww3nXxNkq002HJsaLCnz4aqazkYBYU3&#10;x9+tK075/GK+h07mdXmblHpezvkORKA5/Iv/3Eet4O09ro1n4hGQh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U2iwgAAANwAAAAPAAAAAAAAAAAAAAAAAJgCAABkcnMvZG93&#10;bnJldi54bWxQSwUGAAAAAAQABAD1AAAAhwMAAAAA&#10;" path="m,95l105,e" filled="f" strokecolor="white" strokeweight="1.5pt">
                <v:path arrowok="t" o:connecttype="custom" o:connectlocs="0,421;105,326" o:connectangles="0,0"/>
              </v:shape>
            </v:group>
            <v:group id="Group 102" o:spid="_x0000_s1229" style="position:absolute;left:418;top:327;width:107;height:93" coordorigin="418,327" coordsize="107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<v:shape id="Freeform 103" o:spid="_x0000_s1230" style="position:absolute;left:418;top:327;width:107;height:93;visibility:visible;mso-wrap-style:square;v-text-anchor:top" coordsize="10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4fOcEA&#10;AADcAAAADwAAAGRycy9kb3ducmV2LnhtbERPu27CMBTdkfgH6yKxFYciURQwqFQgqk48unS7ii9x&#10;SnxtYhPSv68HJMaj816sOluLlppQOVYwHmUgiAunKy4VfJ+2LzMQISJrrB2Tgj8KsFr2ewvMtbvz&#10;gdpjLEUK4ZCjAhOjz6UMhSGLYeQ8ceLOrrEYE2xKqRu8p3Bby9csm0qLFacGg54+DBWX480qKH92&#10;19+vt/Zq7MbrtZdZV+0vSg0H3fscRKQuPsUP96dWMJmm+elMOg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uHznBAAAA3AAAAA8AAAAAAAAAAAAAAAAAmAIAAGRycy9kb3du&#10;cmV2LnhtbFBLBQYAAAAABAAEAPUAAACGAwAAAAA=&#10;" path="m,l107,93e" filled="f" strokecolor="white" strokeweight="1.5pt">
                <v:path arrowok="t" o:connecttype="custom" o:connectlocs="0,327;107,420" o:connectangles="0,0"/>
              </v:shape>
            </v:group>
            <w10:wrap type="none" anchorx="page"/>
            <w10:anchorlock/>
          </v:group>
        </w:pict>
      </w:r>
      <w:r w:rsidR="00B73054" w:rsidRPr="00A136BC">
        <w:rPr>
          <w:position w:val="57"/>
        </w:rPr>
        <w:tab/>
      </w:r>
      <w:r>
        <w:rPr>
          <w:noProof/>
          <w:lang w:bidi="he-IL"/>
        </w:rPr>
      </w:r>
      <w:r w:rsidRPr="00DB3A5C">
        <w:rPr>
          <w:noProof/>
          <w:lang w:bidi="he-IL"/>
        </w:rPr>
        <w:pict>
          <v:group id="Group 86" o:spid="_x0000_s1213" style="width:47.7pt;height:110.95pt;mso-position-horizontal-relative:char;mso-position-vertical-relative:line" coordsize="954,2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">
            <v:shape id="Picture 100" o:spid="_x0000_s1227" type="#_x0000_t75" style="position:absolute;top:106;width:953;height:2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mcla/AAAA3AAAAA8AAABkcnMvZG93bnJldi54bWxET8tqAjEU3Qv9h3CF7jTjtKhMjVIVwa2P&#10;D7hO7jzo5CYmUce/N4uCy8N5L1a96cSdfGgtK5iMMxDEpdUt1wrOp91oDiJEZI2dZVLwpACr5cdg&#10;gYW2Dz7Q/RhrkUI4FKigidEVUoayIYNhbB1x4irrDcYEfS21x0cKN53Ms2wqDbacGhp0tGmo/Dve&#10;jILrIbjqvJ3pa84+z9Zuu6kuJ6U+h/3vD4hIfXyL/917reDrO81PZ9IRkMs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ZnJWvwAAANwAAAAPAAAAAAAAAAAAAAAAAJ8CAABk&#10;cnMvZG93bnJldi54bWxQSwUGAAAAAAQABAD3AAAAiwMAAAAA&#10;">
              <v:imagedata r:id="rId153" o:title=""/>
            </v:shape>
            <v:group id="Group 98" o:spid="_x0000_s1225" style="position:absolute;left:130;top:129;width:285;height:743" coordorigin="130,129" coordsize="285,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<v:shape id="Freeform 99" o:spid="_x0000_s1226" style="position:absolute;left:130;top:129;width:285;height:743;visibility:visible;mso-wrap-style:square;v-text-anchor:top" coordsize="285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V3MUA&#10;AADcAAAADwAAAGRycy9kb3ducmV2LnhtbESPQWvCQBSE7wX/w/KE3urGWEobXUXFgtiTaVGPj+xr&#10;NjT7NmQ3Jv33bqHgcZiZb5jFarC1uFLrK8cKppMEBHHhdMWlgq/P96dXED4ga6wdk4Jf8rBajh4W&#10;mGnX85GueShFhLDPUIEJocmk9IUhi37iGuLofbvWYoiyLaVusY9wW8s0SV6kxYrjgsGGtoaKn7yz&#10;CvC4+0gPm/7N5eeT2ay7S5fUe6Uex8N6DiLQEO7h//ZeK5g9p/B3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y1XcxQAAANwAAAAPAAAAAAAAAAAAAAAAAJgCAABkcnMv&#10;ZG93bnJldi54bWxQSwUGAAAAAAQABAD1AAAAigMAAAAA&#10;" path="m,743l285,e" filled="f" strokecolor="#231f20" strokeweight="2pt">
                <v:path arrowok="t" o:connecttype="custom" o:connectlocs="0,872;285,129" o:connectangles="0,0"/>
              </v:shape>
            </v:group>
            <v:group id="Group 95" o:spid="_x0000_s1222" style="position:absolute;left:315;width:150;height:224" coordorigin="315" coordsize="150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<v:shape id="Freeform 97" o:spid="_x0000_s1224" style="position:absolute;left:315;width:150;height:224;visibility:visible;mso-wrap-style:square;v-text-anchor:top" coordsize="150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CDdsUA&#10;AADcAAAADwAAAGRycy9kb3ducmV2LnhtbESPQWvCQBSE70L/w/KEXkQ3VikaXcUWKr0ac+jxkX0m&#10;wd23IbuaxF/vFgo9DjPzDbPd99aIO7W+dqxgPktAEBdO11wqyM9f0xUIH5A1GsekYCAP+93LaIup&#10;dh2f6J6FUkQI+xQVVCE0qZS+qMiin7mGOHoX11oMUbal1C12EW6NfEuSd2mx5rhQYUOfFRXX7GYV&#10;rId1dlp1w0d+Ozyu83pi8uOPUep13B82IAL14T/81/7WChbLJfyeiUdA7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IN2xQAAANwAAAAPAAAAAAAAAAAAAAAAAJgCAABkcnMv&#10;ZG93bnJldi54bWxQSwUGAAAAAAQABAD1AAAAigMAAAAA&#10;" path="m146,145r-65,l92,147r11,6l112,163r9,15l132,198r12,25l146,145xe" fillcolor="#231f20" stroked="f">
                <v:path arrowok="t" o:connecttype="custom" o:connectlocs="146,145;81,145;92,147;103,153;112,163;121,178;132,198;144,223;146,145" o:connectangles="0,0,0,0,0,0,0,0,0"/>
              </v:shape>
              <v:shape id="Freeform 96" o:spid="_x0000_s1223" style="position:absolute;left:315;width:150;height:224;visibility:visible;mso-wrap-style:square;v-text-anchor:top" coordsize="150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wm7cUA&#10;AADcAAAADwAAAGRycy9kb3ducmV2LnhtbESPQWvCQBSE74X+h+UJvRTd2FrR6Cq20OLVNAePj+wz&#10;Ce6+DdnVJP31XUHwOMzMN8x621sjrtT62rGC6SQBQVw4XXOpIP/9Hi9A+ICs0TgmBQN52G6en9aY&#10;atfxga5ZKEWEsE9RQRVCk0rpi4os+olriKN3cq3FEGVbSt1iF+HWyLckmUuLNceFChv6qqg4Zxer&#10;YDkss8OiGz7zy+7vPK1fTf5zNEq9jPrdCkSgPjzC9/ZeK3iffcDtTDwC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CbtxQAAANwAAAAPAAAAAAAAAAAAAAAAAJgCAABkcnMv&#10;ZG93bnJldi54bWxQSwUGAAAAAAQABAD1AAAAigMAAAAA&#10;" path="m150,l,172,27,161r22,-9l66,147r15,-2l146,145,150,xe" fillcolor="#231f20" stroked="f">
                <v:path arrowok="t" o:connecttype="custom" o:connectlocs="150,0;0,172;27,161;49,152;66,147;81,145;146,145;150,0" o:connectangles="0,0,0,0,0,0,0,0"/>
              </v:shape>
            </v:group>
            <v:group id="Group 93" o:spid="_x0000_s1220" style="position:absolute;left:195;top:1426;width:56;height:131" coordorigin="195,1426" coordsize="56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<v:shape id="Freeform 94" o:spid="_x0000_s1221" style="position:absolute;left:195;top:1426;width:56;height:131;visibility:visible;mso-wrap-style:square;v-text-anchor:top" coordsize="5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DZZ8cA&#10;AADcAAAADwAAAGRycy9kb3ducmV2LnhtbESPzWrDMBCE74W8g9hCL6WRmwY3uFFCKDTU+JQfArkt&#10;1tY2tVbGUmzHTx8FCj0OM/MNs1wPphYdta6yrOB1GoEgzq2uuFBwPHy9LEA4j6yxtkwKruRgvZo8&#10;LDHRtucddXtfiABhl6CC0vsmkdLlJRl0U9sQB+/HtgZ9kG0hdYt9gJtazqIolgYrDgslNvRZUv67&#10;vxgFbjd/HseuWZwvaZaaWXzKunir1NPjsPkA4Wnw/+G/9rdW8DZ/h/uZcAT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w2WfHAAAA3AAAAA8AAAAAAAAAAAAAAAAAmAIAAGRy&#10;cy9kb3ducmV2LnhtbFBLBQYAAAAABAAEAPUAAACMAwAAAAA=&#10;" path="m,130l55,e" filled="f" strokecolor="white" strokeweight="1.5pt">
                <v:path arrowok="t" o:connecttype="custom" o:connectlocs="0,1556;55,1426" o:connectangles="0,0"/>
              </v:shape>
            </v:group>
            <v:group id="Group 91" o:spid="_x0000_s1218" style="position:absolute;left:175;top:1439;width:95;height:106" coordorigin="175,1439" coordsize="95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<v:shape id="Freeform 92" o:spid="_x0000_s1219" style="position:absolute;left:175;top:1439;width:95;height:106;visibility:visible;mso-wrap-style:square;v-text-anchor:top" coordsize="9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p/FsQA&#10;AADcAAAADwAAAGRycy9kb3ducmV2LnhtbESPQWvCQBSE74L/YXkFb2bTWsSkrhKEohQKadqDx0f2&#10;mQSzb0N2TeK/7xYKHoeZ+YbZ7ifTioF611hW8BzFIIhLqxuuFPx8vy83IJxH1thaJgV3crDfzWdb&#10;TLUd+YuGwlciQNilqKD2vkuldGVNBl1kO+LgXWxv0AfZV1L3OAa4aeVLHK+lwYbDQo0dHWoqr8XN&#10;KNDnfJPEpWzZJ7nNjzY7f35kSi2epuwNhKfJP8L/7ZNWsHpN4O9MO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6fxbEAAAA3AAAAA8AAAAAAAAAAAAAAAAAmAIAAGRycy9k&#10;b3ducmV2LnhtbFBLBQYAAAAABAAEAPUAAACJAwAAAAA=&#10;" path="m,l95,105e" filled="f" strokecolor="white" strokeweight="1.5pt">
                <v:path arrowok="t" o:connecttype="custom" o:connectlocs="0,1439;95,1544" o:connectangles="0,0"/>
              </v:shape>
            </v:group>
            <v:group id="Group 89" o:spid="_x0000_s1216" style="position:absolute;left:559;top:451;width:54;height:132" coordorigin="559,451" coordsize="54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<v:shape id="Freeform 90" o:spid="_x0000_s1217" style="position:absolute;left:559;top:451;width:54;height:132;visibility:visible;mso-wrap-style:square;v-text-anchor:top" coordsize="54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cqlsUA&#10;AADcAAAADwAAAGRycy9kb3ducmV2LnhtbESPQWvCQBSE70L/w/IKvenGVktJXaUooic1qaXXR/aZ&#10;hGTfhuxq4r93BcHjMDPfMLNFb2pxodaVlhWMRxEI4szqknMFx9/18AuE88gaa8uk4EoOFvOXwQxj&#10;bTtO6JL6XAQIuxgVFN43sZQuK8igG9mGOHgn2xr0Qba51C12AW5q+R5Fn9JgyWGhwIaWBWVVejYK&#10;lrbbHA+r02HyX22r3R778i9NlHp77X++QXjq/TP8aG+1go/pGO5nw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1yqWxQAAANwAAAAPAAAAAAAAAAAAAAAAAJgCAABkcnMv&#10;ZG93bnJldi54bWxQSwUGAAAAAAQABAD1AAAAigMAAAAA&#10;" path="m,131l54,e" filled="f" strokecolor="white" strokeweight="1.5pt">
                <v:path arrowok="t" o:connecttype="custom" o:connectlocs="0,582;54,451" o:connectangles="0,0"/>
              </v:shape>
            </v:group>
            <v:group id="Group 87" o:spid="_x0000_s1214" style="position:absolute;left:533;top:495;width:106;height:43" coordorigin="533,495" coordsize="10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<v:shape id="Freeform 88" o:spid="_x0000_s1215" style="position:absolute;left:533;top:495;width:106;height:43;visibility:visible;mso-wrap-style:square;v-text-anchor:top" coordsize="10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O7MIA&#10;AADcAAAADwAAAGRycy9kb3ducmV2LnhtbESPT4vCMBTE74LfITzBm6YqinSNsij+ua67Hvb2TN62&#10;xealNLGt394ICx6HmfkNs9p0thQN1b5wrGAyTkAQa2cKzhT8fO9HSxA+IBssHZOCB3nYrPu9FabG&#10;tfxFzTlkIkLYp6ggD6FKpfQ6J4t+7Cri6P252mKIss6kqbGNcFvKaZIspMWC40KOFW1z0rfz3So4&#10;7nR7k9fWXA50bSZ+Xlktf5UaDrrPDxCBuvAO/7dPRsFsPoPXmXg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07swgAAANwAAAAPAAAAAAAAAAAAAAAAAJgCAABkcnMvZG93&#10;bnJldi54bWxQSwUGAAAAAAQABAD1AAAAhwMAAAAA&#10;" path="m106,43l,e" filled="f" strokecolor="white" strokeweight="1.5pt">
                <v:path arrowok="t" o:connecttype="custom" o:connectlocs="106,538;0,495" o:connectangles="0,0"/>
              </v:shape>
            </v:group>
            <w10:wrap type="none" anchorx="page"/>
            <w10:anchorlock/>
          </v:group>
        </w:pict>
      </w:r>
    </w:p>
    <w:p w:rsidR="00FF438E" w:rsidRPr="00A136BC" w:rsidRDefault="00FF438E">
      <w:pPr>
        <w:spacing w:line="200" w:lineRule="atLeast"/>
        <w:sectPr w:rsidR="00FF438E" w:rsidRPr="00A136BC">
          <w:pgSz w:w="8400" w:h="11910"/>
          <w:pgMar w:top="620" w:right="460" w:bottom="660" w:left="460" w:header="185" w:footer="465" w:gutter="0"/>
          <w:cols w:space="720"/>
        </w:sectPr>
      </w:pPr>
    </w:p>
    <w:p w:rsidR="00FF438E" w:rsidRPr="00A136BC" w:rsidRDefault="00FF438E">
      <w:pPr>
        <w:spacing w:before="5"/>
        <w:rPr>
          <w:rFonts w:ascii="Calibri" w:eastAsia="Calibri" w:hAnsi="Calibri" w:cs="Calibri"/>
          <w:sz w:val="10"/>
          <w:szCs w:val="10"/>
        </w:rPr>
      </w:pPr>
    </w:p>
    <w:p w:rsidR="00FF438E" w:rsidRPr="00A136BC" w:rsidRDefault="00E97302" w:rsidP="00E97302">
      <w:pPr>
        <w:pStyle w:val="a4"/>
        <w:numPr>
          <w:ilvl w:val="1"/>
          <w:numId w:val="42"/>
        </w:numPr>
        <w:tabs>
          <w:tab w:val="left" w:pos="454"/>
        </w:tabs>
        <w:spacing w:before="59"/>
        <w:rPr>
          <w:rFonts w:ascii="Calibri" w:eastAsia="Calibri" w:hAnsi="Calibri" w:cs="Calibri"/>
          <w:sz w:val="20"/>
          <w:szCs w:val="20"/>
        </w:rPr>
      </w:pPr>
      <w:r w:rsidRPr="00A136BC">
        <w:rPr>
          <w:b/>
          <w:bCs/>
          <w:sz w:val="18"/>
          <w:szCs w:val="18"/>
        </w:rPr>
        <w:t>Установка батареи</w:t>
      </w:r>
    </w:p>
    <w:p w:rsidR="00E97302" w:rsidRPr="00A136BC" w:rsidRDefault="00E97302" w:rsidP="00E97302">
      <w:pPr>
        <w:pStyle w:val="a3"/>
        <w:tabs>
          <w:tab w:val="left" w:pos="284"/>
        </w:tabs>
        <w:spacing w:before="53" w:line="192" w:lineRule="exact"/>
        <w:ind w:left="284"/>
      </w:pPr>
      <w:r w:rsidRPr="00A136BC">
        <w:rPr>
          <w:color w:val="231F20"/>
        </w:rPr>
        <w:t xml:space="preserve">А. Вставьте батарею (CR2032) в соответствии с полярностью "+" и </w:t>
      </w:r>
      <w:proofErr w:type="gramStart"/>
      <w:r w:rsidRPr="00A136BC">
        <w:rPr>
          <w:color w:val="231F20"/>
        </w:rPr>
        <w:t>"-</w:t>
      </w:r>
      <w:proofErr w:type="gramEnd"/>
      <w:r w:rsidRPr="00A136BC">
        <w:rPr>
          <w:color w:val="231F20"/>
        </w:rPr>
        <w:t>" знаков (1)</w:t>
      </w:r>
    </w:p>
    <w:p w:rsidR="00FF438E" w:rsidRPr="00A136BC" w:rsidRDefault="00DB3A5C" w:rsidP="00E97302">
      <w:pPr>
        <w:pStyle w:val="a3"/>
        <w:tabs>
          <w:tab w:val="left" w:pos="284"/>
        </w:tabs>
        <w:spacing w:before="53" w:line="192" w:lineRule="exact"/>
        <w:ind w:left="284"/>
      </w:pPr>
      <w:r>
        <w:rPr>
          <w:noProof/>
          <w:lang w:bidi="he-IL"/>
        </w:rPr>
        <w:pict>
          <v:group id="Group 71" o:spid="_x0000_s1198" style="position:absolute;left:0;text-align:left;margin-left:58.4pt;margin-top:26.7pt;width:48.15pt;height:111.95pt;z-index:251568128;mso-position-horizontal-relative:page" coordorigin="1168,534" coordsize="963,2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">
            <v:shape id="Picture 85" o:spid="_x0000_s1212" type="#_x0000_t75" style="position:absolute;left:1168;top:660;width:963;height:2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Ll1fHAAAA3AAAAA8AAABkcnMvZG93bnJldi54bWxEj81uwjAQhO9IfQdrK3FB4CSIn6YYVBXx&#10;02MTHmCJt0naeJ3GBtK3rytV4jiamW80q01vGnGlztWWFcSTCARxYXXNpYJTvhsvQTiPrLGxTAp+&#10;yMFm/TBYYartjd/pmvlSBAi7FBVU3replK6oyKCb2JY4eB+2M+iD7EqpO7wFuGlkEkVzabDmsFBh&#10;S68VFV/ZxSg4J3Ex29d59jk6RdvD02I+it++lRo+9i/PIDz1/h7+bx+1gmkyg78z4QjI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DLl1fHAAAA3AAAAA8AAAAAAAAAAAAA&#10;AAAAnwIAAGRycy9kb3ducmV2LnhtbFBLBQYAAAAABAAEAPcAAACTAwAAAAA=&#10;">
              <v:imagedata r:id="rId154" o:title=""/>
            </v:shape>
            <v:group id="Group 83" o:spid="_x0000_s1210" style="position:absolute;left:1358;top:554;width:286;height:743" coordorigin="1358,554" coordsize="286,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<v:shape id="Freeform 84" o:spid="_x0000_s1211" style="position:absolute;left:1358;top:554;width:286;height:743;visibility:visible;mso-wrap-style:square;v-text-anchor:top" coordsize="286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eC0sUA&#10;AADcAAAADwAAAGRycy9kb3ducmV2LnhtbESPQWvCQBSE7wX/w/KE3upGBZXUVUSrtMdG29DbI/vM&#10;BrNv0+yq6b93BaHHYWa+YebLztbiQq2vHCsYDhIQxIXTFZcKDvvtywyED8gaa8ek4I88LBe9pzmm&#10;2l35ky5ZKEWEsE9RgQmhSaX0hSGLfuAa4ugdXWsxRNmWUrd4jXBby1GSTKTFiuOCwYbWhopTdrYK&#10;zl+n3fDwO91lH285ZeYn/55scqWe+93qFUSgLvyHH+13rWA8msL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4LSxQAAANwAAAAPAAAAAAAAAAAAAAAAAJgCAABkcnMv&#10;ZG93bnJldi54bWxQSwUGAAAAAAQABAD1AAAAigMAAAAA&#10;" path="m285,l,743e" filled="f" strokecolor="#231f20" strokeweight="2pt">
                <v:path arrowok="t" o:connecttype="custom" o:connectlocs="285,554;0,1297" o:connectangles="0,0"/>
              </v:shape>
            </v:group>
            <v:group id="Group 80" o:spid="_x0000_s1207" style="position:absolute;left:1308;top:1202;width:150;height:224" coordorigin="1308,1202" coordsize="150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<v:shape id="Freeform 82" o:spid="_x0000_s1209" style="position:absolute;left:1308;top:1202;width:150;height:224;visibility:visible;mso-wrap-style:square;v-text-anchor:top" coordsize="150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7JSMUA&#10;AADcAAAADwAAAGRycy9kb3ducmV2LnhtbESPQWvCQBSE70L/w/KEXqRuVBATXcUKFq+mOfT4yL4m&#10;wd23IbuapL++Wyh4HGbmG2Z3GKwRD+p841jBYp6AIC6dbrhSUHye3zYgfEDWaByTgpE8HPYvkx1m&#10;2vV8pUceKhEh7DNUUIfQZlL6siaLfu5a4uh9u85iiLKrpO6wj3Br5DJJ1tJiw3GhxpZONZW3/G4V&#10;pGOaXzf9+F7cjz+3RTMzxceXUep1Ohy3IAIN4Rn+b1+0gtUyhb8z8Qj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slIxQAAANwAAAAPAAAAAAAAAAAAAAAAAJgCAABkcnMv&#10;ZG93bnJldi54bWxQSwUGAAAAAAQABAD1AAAAigMAAAAA&#10;" path="m6,l,224,126,79r-57,l57,77,47,71,38,61,28,46,18,26,6,xe" fillcolor="#231f20" stroked="f">
                <v:path arrowok="t" o:connecttype="custom" o:connectlocs="6,1202;0,1426;126,1281;69,1281;57,1279;47,1273;38,1263;28,1248;18,1228;6,1202" o:connectangles="0,0,0,0,0,0,0,0,0,0"/>
              </v:shape>
              <v:shape id="Freeform 81" o:spid="_x0000_s1208" style="position:absolute;left:1308;top:1202;width:150;height:224;visibility:visible;mso-wrap-style:square;v-text-anchor:top" coordsize="150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32CMEA&#10;AADcAAAADwAAAGRycy9kb3ducmV2LnhtbERPTYvCMBC9L/gfwgh7WTRVQbQaxV1Q9mrtwePQjG0x&#10;mZQm2nZ/vTkseHy87+2+t0Y8qfW1YwWzaQKCuHC65lJBfjlOViB8QNZoHJOCgTzsd6OPLabadXym&#10;ZxZKEUPYp6igCqFJpfRFRRb91DXEkbu51mKIsC2lbrGL4dbIeZIspcWaY0OFDf1UVNyzh1WwHtbZ&#10;edUN3/nj8Hef1V8mP12NUp/j/rABEagPb/G/+1crWCzi/HgmHgG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t9gjBAAAA3AAAAA8AAAAAAAAAAAAAAAAAmAIAAGRycy9kb3du&#10;cmV2LnhtbFBLBQYAAAAABAAEAPUAAACGAwAAAAA=&#10;" path="m150,52l123,63r-22,9l84,77,69,79r57,l150,52xe" fillcolor="#231f20" stroked="f">
                <v:path arrowok="t" o:connecttype="custom" o:connectlocs="150,1254;123,1265;101,1274;84,1279;69,1281;126,1281;150,1254" o:connectangles="0,0,0,0,0,0,0"/>
              </v:shape>
            </v:group>
            <v:group id="Group 78" o:spid="_x0000_s1205" style="position:absolute;left:1366;top:1971;width:56;height:131" coordorigin="1366,1971" coordsize="56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<v:shape id="Freeform 79" o:spid="_x0000_s1206" style="position:absolute;left:1366;top:1971;width:56;height:131;visibility:visible;mso-wrap-style:square;v-text-anchor:top" coordsize="56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EJgsUA&#10;AADcAAAADwAAAGRycy9kb3ducmV2LnhtbESPT4vCMBTE74LfITzBi2i6VYp0jSLCiuLJPwh7ezRv&#10;27LNS2lirX76zYLgcZiZ3zCLVWcq0VLjSssKPiYRCOLM6pJzBZfz13gOwnlkjZVlUvAgB6tlv7fA&#10;VNs7H6k9+VwECLsUFRTe16mULivIoJvYmjh4P7Yx6INscqkbvAe4qWQcRYk0WHJYKLCmTUHZ7+lm&#10;FLjjbPR8tvX8+7Y/7E2cXA9tslVqOOjWnyA8df4dfrV3WsF0GsP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QmCxQAAANwAAAAPAAAAAAAAAAAAAAAAAJgCAABkcnMv&#10;ZG93bnJldi54bWxQSwUGAAAAAAQABAD1AAAAigMAAAAA&#10;" path="m,130l55,e" filled="f" strokecolor="white" strokeweight="1.5pt">
                <v:path arrowok="t" o:connecttype="custom" o:connectlocs="0,2101;55,1971" o:connectangles="0,0"/>
              </v:shape>
            </v:group>
            <v:group id="Group 76" o:spid="_x0000_s1203" style="position:absolute;left:1346;top:1983;width:95;height:106" coordorigin="1346,1983" coordsize="95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<v:shape id="Freeform 77" o:spid="_x0000_s1204" style="position:absolute;left:1346;top:1983;width:95;height:106;visibility:visible;mso-wrap-style:square;v-text-anchor:top" coordsize="9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2j9cMA&#10;AADcAAAADwAAAGRycy9kb3ducmV2LnhtbESPS6vCMBSE9xf8D+EI7q6pDy5ajVIEUQShPhYuD82x&#10;LTYnpYla/70RhLscZuYbZr5sTSUe1LjSsoJBPwJBnFldcq7gfFr/TkA4j6yxskwKXuRguej8zDHW&#10;9skHehx9LgKEXYwKCu/rWEqXFWTQ9W1NHLyrbQz6IJtc6gafAW4qOYyiP2mw5LBQYE2rgrLb8W4U&#10;6Es6mUaZrNhPU5tubHLZ7xKlet02mYHw1Pr/8Le91QpGozF8zoQj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2j9cMAAADcAAAADwAAAAAAAAAAAAAAAACYAgAAZHJzL2Rv&#10;d25yZXYueG1sUEsFBgAAAAAEAAQA9QAAAIgDAAAAAA==&#10;" path="m,l95,106e" filled="f" strokecolor="white" strokeweight="1.5pt">
                <v:path arrowok="t" o:connecttype="custom" o:connectlocs="0,1983;95,2089" o:connectangles="0,0"/>
              </v:shape>
            </v:group>
            <v:group id="Group 74" o:spid="_x0000_s1201" style="position:absolute;left:1735;top:1004;width:54;height:132" coordorigin="1735,1004" coordsize="54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<v:shape id="Freeform 75" o:spid="_x0000_s1202" style="position:absolute;left:1735;top:1004;width:54;height:132;visibility:visible;mso-wrap-style:square;v-text-anchor:top" coordsize="54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FXQsQA&#10;AADcAAAADwAAAGRycy9kb3ducmV2LnhtbESPT4vCMBTE74LfITzBm6auItI1yqIsevJPddnro3m2&#10;pc1LaaKt394sLHgcZuY3zHLdmUo8qHGFZQWTcQSCOLW64EzB9fI9WoBwHlljZZkUPMnBetXvLTHW&#10;tuUzPRKfiQBhF6OC3Ps6ltKlORl0Y1sTB+9mG4M+yCaTusE2wE0lP6JoLg0WHBZyrGmTU1omd6Ng&#10;Y9vd9bS9nWa/5b48HLErfpKzUsNB9/UJwlPn3+H/9l4rmE7n8HcmH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hV0LEAAAA3AAAAA8AAAAAAAAAAAAAAAAAmAIAAGRycy9k&#10;b3ducmV2LnhtbFBLBQYAAAAABAAEAPUAAACJAwAAAAA=&#10;" path="m,131l53,e" filled="f" strokecolor="white" strokeweight="1.5pt">
                <v:path arrowok="t" o:connecttype="custom" o:connectlocs="0,1135;53,1004" o:connectangles="0,0"/>
              </v:shape>
            </v:group>
            <v:group id="Group 72" o:spid="_x0000_s1199" style="position:absolute;left:1709;top:1048;width:106;height:43" coordorigin="1709,1048" coordsize="106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<v:shape id="Freeform 73" o:spid="_x0000_s1200" style="position:absolute;left:1709;top:1048;width:106;height:43;visibility:visible;mso-wrap-style:square;v-text-anchor:top" coordsize="106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w5Pb8A&#10;AADcAAAADwAAAGRycy9kb3ducmV2LnhtbERPTYvCMBC9C/6HMII3m7riItUooqx6XXc9eBuTsS02&#10;k9LEtv57c1jY4+N9rza9rURLjS8dK5gmKQhi7UzJuYLfn6/JAoQPyAYrx6TgRR426+FghZlxHX9T&#10;ew65iCHsM1RQhFBnUnpdkEWfuJo4cnfXWAwRNrk0DXYx3FbyI00/pcWSY0OBNe0K0o/z0yo47nX3&#10;kLfOXA50a6d+Xlstr0qNR/12CSJQH/7Ff+6TUTCbxbXxTDwCcv0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PDk9vwAAANwAAAAPAAAAAAAAAAAAAAAAAJgCAABkcnMvZG93bnJl&#10;di54bWxQSwUGAAAAAAQABAD1AAAAhAMAAAAA&#10;" path="m105,43l,e" filled="f" strokecolor="white" strokeweight="1.5pt">
                <v:path arrowok="t" o:connecttype="custom" o:connectlocs="105,1091;0,1048" o:connectangles="0,0"/>
              </v:shape>
            </v:group>
            <w10:wrap anchorx="page"/>
          </v:group>
        </w:pict>
      </w:r>
      <w:r w:rsidR="00E97302" w:rsidRPr="00A136BC">
        <w:t xml:space="preserve">В. </w:t>
      </w:r>
      <w:r w:rsidR="00E97302" w:rsidRPr="00A136BC">
        <w:rPr>
          <w:noProof/>
          <w:lang w:bidi="he-IL"/>
        </w:rPr>
        <w:t xml:space="preserve">Вставьте электронную плату с батареей в корпус пульта дистанционного управления </w:t>
      </w:r>
      <w:r w:rsidR="00B73054" w:rsidRPr="00A136BC">
        <w:rPr>
          <w:color w:val="231F20"/>
        </w:rPr>
        <w:t>(2)</w: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spacing w:before="9"/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DB3A5C">
      <w:pPr>
        <w:pStyle w:val="3"/>
        <w:tabs>
          <w:tab w:val="left" w:pos="5259"/>
        </w:tabs>
        <w:spacing w:line="200" w:lineRule="atLeast"/>
        <w:ind w:left="3091"/>
      </w:pPr>
      <w:r>
        <w:rPr>
          <w:noProof/>
          <w:lang w:bidi="he-IL"/>
        </w:rPr>
      </w:r>
      <w:r>
        <w:rPr>
          <w:noProof/>
          <w:lang w:bidi="he-IL"/>
        </w:rPr>
        <w:pict>
          <v:group id="Group 68" o:spid="_x0000_s1195" style="width:87.65pt;height:68.85pt;mso-position-horizontal-relative:char;mso-position-vertical-relative:line" coordsize="1753,13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">
            <v:shape id="Picture 70" o:spid="_x0000_s1197" type="#_x0000_t75" style="position:absolute;left:7;top:314;width:1746;height:1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lUhPEAAAA3AAAAA8AAABkcnMvZG93bnJldi54bWxEj0FrwkAUhO8F/8PyhN6ajSnYEl0lKEJ7&#10;M2kEvT2yzySYfRuyq6b/visIPQ4z8w2zXI+mEzcaXGtZwSyKQRBXVrdcKyh/dm+fIJxH1thZJgW/&#10;5GC9mrwsMdX2zjndCl+LAGGXooLG+z6V0lUNGXSR7YmDd7aDQR/kUEs94D3ATSeTOJ5Lgy2HhQZ7&#10;2jRUXYqrURAfjqfv0nXZhzltEyfzbMvXvVKv0zFbgPA0+v/ws/2lFbwnCTzOhCM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lUhPEAAAA3AAAAA8AAAAAAAAAAAAAAAAA&#10;nwIAAGRycy9kb3ducmV2LnhtbFBLBQYAAAAABAAEAPcAAACQAwAAAAA=&#10;">
              <v:imagedata r:id="rId151" o:title=""/>
            </v:shape>
            <v:shape id="Picture 69" o:spid="_x0000_s1196" type="#_x0000_t75" style="position:absolute;width:1541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W4EnBAAAA3AAAAA8AAABkcnMvZG93bnJldi54bWxEj92KwjAUhO8F3yEcwTtNrSDSNcriD3ij&#10;4M8DHJuzTdnmpDSx1rc3guDlMDPfMItVZyvRUuNLxwom4wQEce50yYWC62U3moPwAVlj5ZgUPMnD&#10;atnvLTDT7sEnas+hEBHCPkMFJoQ6k9Lnhiz6sauJo/fnGoshyqaQusFHhNtKpkkykxZLjgsGa1ob&#10;yv/Pd6tgv9licbNHrHconxs2Mj34VqnhoPv9ARGoC9/wp73XCqbpFN5n4hGQy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oW4EnBAAAA3AAAAA8AAAAAAAAAAAAAAAAAnwIA&#10;AGRycy9kb3ducmV2LnhtbFBLBQYAAAAABAAEAPcAAACNAwAAAAA=&#10;">
              <v:imagedata r:id="rId155" o:title=""/>
            </v:shape>
            <w10:wrap type="none" anchorx="page"/>
            <w10:anchorlock/>
          </v:group>
        </w:pict>
      </w:r>
      <w:r w:rsidR="00B73054" w:rsidRPr="00A136BC">
        <w:tab/>
      </w:r>
      <w:r w:rsidR="00B73054" w:rsidRPr="00A136BC">
        <w:rPr>
          <w:noProof/>
          <w:position w:val="1"/>
          <w:lang w:eastAsia="ru-RU"/>
        </w:rPr>
        <w:drawing>
          <wp:inline distT="0" distB="0" distL="0" distR="0">
            <wp:extent cx="1041368" cy="726471"/>
            <wp:effectExtent l="0" t="0" r="0" b="0"/>
            <wp:docPr id="21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6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368" cy="72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38E" w:rsidRPr="00A136BC" w:rsidRDefault="00B73054">
      <w:pPr>
        <w:spacing w:before="105"/>
        <w:ind w:left="3038" w:right="2113"/>
        <w:jc w:val="center"/>
        <w:rPr>
          <w:rFonts w:ascii="Calibri" w:eastAsia="Calibri" w:hAnsi="Calibri" w:cs="Calibri"/>
          <w:sz w:val="20"/>
          <w:szCs w:val="20"/>
        </w:rPr>
      </w:pPr>
      <w:r w:rsidRPr="00A136BC">
        <w:rPr>
          <w:rFonts w:ascii="Calibri"/>
          <w:b/>
          <w:color w:val="231F20"/>
          <w:sz w:val="20"/>
        </w:rPr>
        <w:t>2</w:t>
      </w:r>
    </w:p>
    <w:p w:rsidR="00FF438E" w:rsidRPr="00A136BC" w:rsidRDefault="00B73054">
      <w:pPr>
        <w:spacing w:before="131"/>
        <w:ind w:left="1150"/>
        <w:rPr>
          <w:rFonts w:ascii="Calibri" w:eastAsia="Calibri" w:hAnsi="Calibri" w:cs="Calibri"/>
          <w:sz w:val="20"/>
          <w:szCs w:val="20"/>
        </w:rPr>
      </w:pPr>
      <w:r w:rsidRPr="00A136BC">
        <w:rPr>
          <w:rFonts w:ascii="Calibri"/>
          <w:b/>
          <w:color w:val="231F20"/>
          <w:sz w:val="20"/>
        </w:rPr>
        <w:t>1</w:t>
      </w:r>
    </w:p>
    <w:p w:rsidR="00FF438E" w:rsidRPr="00A136BC" w:rsidRDefault="00FF438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F438E" w:rsidRPr="00A136BC" w:rsidRDefault="00FF438E">
      <w:pPr>
        <w:spacing w:before="11"/>
        <w:rPr>
          <w:rFonts w:ascii="Calibri" w:eastAsia="Calibri" w:hAnsi="Calibri" w:cs="Calibri"/>
          <w:b/>
          <w:bCs/>
          <w:sz w:val="14"/>
          <w:szCs w:val="14"/>
        </w:rPr>
      </w:pPr>
    </w:p>
    <w:p w:rsidR="00FF438E" w:rsidRPr="00A136BC" w:rsidRDefault="00E97302" w:rsidP="00E97302">
      <w:pPr>
        <w:ind w:left="284"/>
        <w:rPr>
          <w:rFonts w:ascii="Calibri" w:eastAsia="Calibri" w:hAnsi="Calibri" w:cs="Calibri"/>
          <w:sz w:val="20"/>
          <w:szCs w:val="20"/>
        </w:rPr>
      </w:pPr>
      <w:r w:rsidRPr="00A136BC">
        <w:rPr>
          <w:rFonts w:ascii="Calibri" w:eastAsia="Calibri" w:hAnsi="Calibri"/>
          <w:color w:val="231F20"/>
          <w:sz w:val="16"/>
          <w:szCs w:val="16"/>
        </w:rPr>
        <w:t>С. Соберите промежуточную часть и вставьте кнопку на электронную плату</w:t>
      </w:r>
    </w:p>
    <w:p w:rsidR="00FF438E" w:rsidRPr="00A136BC" w:rsidRDefault="00FF438E">
      <w:pPr>
        <w:spacing w:before="11"/>
        <w:rPr>
          <w:rFonts w:ascii="Calibri" w:eastAsia="Calibri" w:hAnsi="Calibri" w:cs="Calibri"/>
          <w:sz w:val="11"/>
          <w:szCs w:val="11"/>
        </w:rPr>
      </w:pPr>
    </w:p>
    <w:p w:rsidR="00FF438E" w:rsidRPr="00A136BC" w:rsidRDefault="00DB3A5C">
      <w:pPr>
        <w:spacing w:line="200" w:lineRule="atLeast"/>
        <w:ind w:left="283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bidi="he-IL"/>
        </w:rPr>
      </w:r>
      <w:r>
        <w:rPr>
          <w:rFonts w:ascii="Calibri" w:eastAsia="Calibri" w:hAnsi="Calibri" w:cs="Calibri"/>
          <w:noProof/>
          <w:sz w:val="20"/>
          <w:szCs w:val="20"/>
          <w:lang w:bidi="he-IL"/>
        </w:rPr>
        <w:pict>
          <v:group id="Group 64" o:spid="_x0000_s1191" style="width:103.8pt;height:73.05pt;mso-position-horizontal-relative:char;mso-position-vertical-relative:line" coordsize="2076,1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">
            <v:shape id="Picture 67" o:spid="_x0000_s1194" type="#_x0000_t75" style="position:absolute;top:393;width:1531;height:1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GzIHGAAAA3AAAAA8AAABkcnMvZG93bnJldi54bWxEj8FqwkAQhu8F32EZwUupmygUSV1FxJZe&#10;ejB68TZmp0lodjZm15j26Z2D0OPwz//NN8v14BrVUxdqzwbSaQKKuPC25tLA8fD+sgAVIrLFxjMZ&#10;+KUA69XoaYmZ9TfeU5/HUgmEQ4YGqhjbTOtQVOQwTH1LLNm37xxGGbtS2w5vAneNniXJq3ZYs1yo&#10;sKVtRcVPfnWicTqXp36zSz/o67n9O1/zi9vmxkzGw+YNVKQh/i8/2p/WwDwVW3lGCKB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sbMgcYAAADcAAAADwAAAAAAAAAAAAAA&#10;AACfAgAAZHJzL2Rvd25yZXYueG1sUEsFBgAAAAAEAAQA9wAAAJIDAAAAAA==&#10;">
              <v:imagedata r:id="rId148" o:title=""/>
            </v:shape>
            <v:shape id="Picture 66" o:spid="_x0000_s1193" type="#_x0000_t75" style="position:absolute;left:518;top:226;width:1375;height: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smkbEAAAA3AAAAA8AAABkcnMvZG93bnJldi54bWxEj0FLxDAUhO+C/yE8wZubrsKi3U2XxUXU&#10;g4et4l4fzdu2NHmJSWzrvzeCsMdhZr5hNtvZGjFSiL1jBctFAYK4cbrnVsHH+9PNPYiYkDUax6Tg&#10;hyJsq8uLDZbaTXygsU6tyBCOJSroUvKllLHpyGJcOE+cvZMLFlOWoZU64JTh1sjbolhJiz3nhQ49&#10;PXbUDPW3VfBmxlU41Gb/ZT95z8Px9dlPXqnrq3m3BpFoTufwf/tFK7hbPsDfmXwEZP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smkbEAAAA3AAAAA8AAAAAAAAAAAAAAAAA&#10;nwIAAGRycy9kb3ducmV2LnhtbFBLBQYAAAAABAAEAPcAAACQAwAAAAA=&#10;">
              <v:imagedata r:id="rId149" o:title=""/>
            </v:shape>
            <v:shape id="Picture 65" o:spid="_x0000_s1192" type="#_x0000_t75" style="position:absolute;left:946;width:1130;height: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RNlTGAAAA3AAAAA8AAABkcnMvZG93bnJldi54bWxEj8FqwkAQhu9C32GZQi/SbFRaSuoqRbR4&#10;kEKjl96m2TEJzc6G3a3Gt3cOgsfhn/+bb+bLwXXqRCG2ng1MshwUceVty7WBw37z/AYqJmSLnWcy&#10;cKEIy8XDaI6F9Wf+plOZaiUQjgUaaFLqC61j1ZDDmPmeWLKjDw6TjKHWNuBZ4K7T0zx/1Q5blgsN&#10;9rRqqPor/51obLqvybrcjVfez9afv+EnHunFmKfH4eMdVKIh3Zdv7a01MJuKvjwjBN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JE2VMYAAADcAAAADwAAAAAAAAAAAAAA&#10;AACfAgAAZHJzL2Rvd25yZXYueG1sUEsFBgAAAAAEAAQA9wAAAJIDAAAAAA==&#10;">
              <v:imagedata r:id="rId150" o:title=""/>
            </v:shape>
            <w10:wrap type="none" anchorx="page"/>
            <w10:anchorlock/>
          </v:group>
        </w:pict>
      </w: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FF438E">
      <w:pPr>
        <w:rPr>
          <w:rFonts w:ascii="Calibri" w:eastAsia="Calibri" w:hAnsi="Calibri" w:cs="Calibri"/>
          <w:sz w:val="20"/>
          <w:szCs w:val="20"/>
        </w:rPr>
      </w:pPr>
    </w:p>
    <w:p w:rsidR="00FF438E" w:rsidRPr="00A136BC" w:rsidRDefault="00E97302" w:rsidP="00E97302">
      <w:pPr>
        <w:ind w:left="284"/>
        <w:rPr>
          <w:rFonts w:ascii="Calibri" w:eastAsia="Calibri" w:hAnsi="Calibri" w:cs="Calibri"/>
          <w:sz w:val="18"/>
          <w:szCs w:val="18"/>
        </w:rPr>
      </w:pPr>
      <w:r w:rsidRPr="00A136BC">
        <w:rPr>
          <w:rFonts w:ascii="Calibri" w:eastAsia="Calibri" w:hAnsi="Calibri" w:cs="Calibri"/>
          <w:sz w:val="18"/>
          <w:szCs w:val="18"/>
        </w:rPr>
        <w:t xml:space="preserve">D. </w:t>
      </w:r>
      <w:r w:rsidRPr="00A136BC">
        <w:rPr>
          <w:rFonts w:ascii="Calibri" w:eastAsia="Calibri" w:hAnsi="Calibri"/>
          <w:color w:val="231F20"/>
          <w:sz w:val="18"/>
          <w:szCs w:val="18"/>
        </w:rPr>
        <w:t>Установите крышку и прижмите ее до появления щелчка</w:t>
      </w:r>
    </w:p>
    <w:p w:rsidR="00FF438E" w:rsidRPr="00A136BC" w:rsidRDefault="00FF438E">
      <w:pPr>
        <w:spacing w:before="8"/>
        <w:rPr>
          <w:rFonts w:ascii="Calibri" w:eastAsia="Calibri" w:hAnsi="Calibri" w:cs="Calibri"/>
          <w:sz w:val="13"/>
          <w:szCs w:val="13"/>
        </w:rPr>
      </w:pPr>
    </w:p>
    <w:p w:rsidR="00FF438E" w:rsidRPr="00A136BC" w:rsidRDefault="00DB3A5C">
      <w:pPr>
        <w:spacing w:line="200" w:lineRule="atLeast"/>
        <w:ind w:left="232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bidi="he-IL"/>
        </w:rPr>
      </w:r>
      <w:r>
        <w:rPr>
          <w:rFonts w:ascii="Calibri" w:eastAsia="Calibri" w:hAnsi="Calibri" w:cs="Calibri"/>
          <w:noProof/>
          <w:sz w:val="20"/>
          <w:szCs w:val="20"/>
          <w:lang w:bidi="he-IL"/>
        </w:rPr>
        <w:pict>
          <v:group id="Group 13" o:spid="_x0000_s1140" style="width:100.55pt;height:84.15pt;mso-position-horizontal-relative:char;mso-position-vertical-relative:line" coordsize="2011,1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">
            <v:shape id="Picture 63" o:spid="_x0000_s1190" type="#_x0000_t75" style="position:absolute;top:244;width:2011;height:1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qOFvFAAAA3AAAAA8AAABkcnMvZG93bnJldi54bWxEj0trwkAUhfdC/8NwC93pJIGmJTpKKQQU&#10;dVEtXV8z1yQ0cyfNTB7+e6dQ6PJwHh9ntZlMIwbqXG1ZQbyIQBAXVtdcKvg85/NXEM4ja2wsk4Ib&#10;OdisH2YrzLQd+YOGky9FGGGXoYLK+zaT0hUVGXQL2xIH72o7gz7IrpS6wzGMm0YmUZRKgzUHQoUt&#10;vVdUfJ96E7hx2SfnY/pz/TrkxaXJd3jYPyv19Di9LUF4mvx/+K+91QqS9AV+z4QjIN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qjhbxQAAANwAAAAPAAAAAAAAAAAAAAAA&#10;AJ8CAABkcnMvZG93bnJldi54bWxQSwUGAAAAAAQABAD3AAAAkQMAAAAA&#10;">
              <v:imagedata r:id="rId146" o:title=""/>
            </v:shape>
            <v:shape id="Picture 62" o:spid="_x0000_s1189" type="#_x0000_t75" style="position:absolute;left:60;width:1807;height:1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PQba/AAAA3AAAAA8AAABkcnMvZG93bnJldi54bWxETzurwjAU3gX/QziCi2hqB5FqFB+Id3C5&#10;6uJ2bI5NtTkpTdTef2+GC44f33u+bG0lXtT40rGC8SgBQZw7XXKh4HzaDacgfEDWWDkmBX/kYbno&#10;duaYaffmX3odQyFiCPsMFZgQ6kxKnxuy6EeuJo7czTUWQ4RNIXWD7xhuK5kmyURaLDk2GKxpYyh/&#10;HJ9Wwf4iB+Mar5zaA6/N2d9Pudwq1e+1qxmIQG34iv/dP1pBOolr45l4BOTi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/j0G2vwAAANwAAAAPAAAAAAAAAAAAAAAAAJ8CAABk&#10;cnMvZG93bnJldi54bWxQSwUGAAAAAAQABAD3AAAAiwMAAAAA&#10;">
              <v:imagedata r:id="rId157" o:title=""/>
            </v:shape>
            <v:group id="Group 60" o:spid="_x0000_s1187" style="position:absolute;left:1410;top:1062;width:413;height:612" coordorigin="1410,1062" coordsize="413,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<v:shape id="Freeform 61" o:spid="_x0000_s1188" style="position:absolute;left:1410;top:1062;width:413;height:612;visibility:visible;mso-wrap-style:square;v-text-anchor:top" coordsize="413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8lk8EA&#10;AADcAAAADwAAAGRycy9kb3ducmV2LnhtbERPz2vCMBS+D/Y/hDfwMmaqiBvVKJsoetVt6PHZPJti&#10;81Kb2Nb/3hwEjx/f7+m8s6VoqPaFYwWDfgKCOHO64FzB3+/q4wuED8gaS8ek4EYe5rPXlymm2rW8&#10;pWYXchFD2KeowIRQpVL6zJBF33cVceROrrYYIqxzqWtsY7gt5TBJxtJiwbHBYEULQ9l5d7UK+BDO&#10;+XtzXW6X7f/o53hZ782Jleq9dd8TEIG68BQ/3ButYPgZ58cz8QjI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fJZPBAAAA3AAAAA8AAAAAAAAAAAAAAAAAmAIAAGRycy9kb3du&#10;cmV2LnhtbFBLBQYAAAAABAAEAPUAAACGAwAAAAA=&#10;" path="m413,612l,e" filled="f" strokecolor="#231f20" strokeweight=".30903mm">
                <v:path arrowok="t" o:connecttype="custom" o:connectlocs="413,1674;0,1062" o:connectangles="0,0"/>
              </v:shape>
            </v:group>
            <v:group id="Group 58" o:spid="_x0000_s1185" style="position:absolute;left:1363;top:994;width:101;height:132" coordorigin="1363,994" coordsize="101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<v:shape id="Freeform 59" o:spid="_x0000_s1186" style="position:absolute;left:1363;top:994;width:101;height:132;visibility:visible;mso-wrap-style:square;v-text-anchor:top" coordsize="101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CQWcQA&#10;AADcAAAADwAAAGRycy9kb3ducmV2LnhtbESPT2vCQBTE7wW/w/IEb7ppQA3RVYp/2nqyVfH8yD6T&#10;YPZtyK4mfnu3IPQ4zMxvmPmyM5W4U+NKywreRxEI4szqknMFp+N2mIBwHlljZZkUPMjBctF7m2Oq&#10;bcu/dD/4XAQIuxQVFN7XqZQuK8igG9maOHgX2xj0QTa51A22AW4qGUfRRBosOSwUWNOqoOx6uBkF&#10;bbvdjNc/j/GO919JIvm86fynUoN+9zED4anz/+FX+1sriKcx/J0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AkFnEAAAA3AAAAA8AAAAAAAAAAAAAAAAAmAIAAGRycy9k&#10;b3ducmV2LnhtbFBLBQYAAAAABAAEAPUAAACJAwAAAAA=&#10;" path="m,l63,131r37,-25l,xe" filled="f" strokecolor="#231f20" strokeweight=".61pt">
                <v:path arrowok="t" o:connecttype="custom" o:connectlocs="0,994;63,1125;100,1100;0,994" o:connectangles="0,0,0,0"/>
              </v:shape>
            </v:group>
            <v:group id="Group 56" o:spid="_x0000_s1183" style="position:absolute;left:1423;top:1122;width:3;height:4" coordorigin="1423,1122" coordsize="3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<v:shape id="Freeform 57" o:spid="_x0000_s1184" style="position:absolute;left:1423;top:1122;width:3;height: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+KRMMA&#10;AADcAAAADwAAAGRycy9kb3ducmV2LnhtbESPS2vCQBSF9wX/w3CF7urER62mjqIFoZss1OL6krkm&#10;oZk7MXPV+O+dQsHl4Tw+zmLVuVpdqQ2VZwPDQQKKOPe24sLAz2H7NgMVBNli7ZkM3CnAatl7WWBq&#10;/Y13dN1LoeIIhxQNlCJNqnXIS3IYBr4hjt7Jtw4lyrbQtsVbHHe1HiXJVDusOBJKbOirpPx3f3GR&#10;O3uX7HguusyvL5v5cSw+32XGvPa79ScooU6e4f/2tzUw+pjA35l4BP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+KRMMAAADcAAAADwAAAAAAAAAAAAAAAACYAgAAZHJzL2Rv&#10;d25yZXYueG1sUEsFBgAAAAAEAAQA9QAAAIgDAAAAAA==&#10;" path="m3,3l,e" filled="f" strokecolor="#231f20" strokeweight=".61pt">
                <v:path arrowok="t" o:connecttype="custom" o:connectlocs="3,1125;0,1122" o:connectangles="0,0"/>
              </v:shape>
            </v:group>
            <v:group id="Group 54" o:spid="_x0000_s1181" style="position:absolute;left:1423;top:1122;width:3;height:4" coordorigin="1423,1122" coordsize="3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<v:shape id="Freeform 55" o:spid="_x0000_s1182" style="position:absolute;left:1423;top:1122;width:3;height: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xqMQA&#10;AADcAAAADwAAAGRycy9kb3ducmV2LnhtbESPS2vCQBSF9wX/w3CF7upES31EJ8EWCt1k4QPXl8w1&#10;CWbuxMxV03/fKRS6PJzHx9nkg2vVnfrQeDYwnSSgiEtvG64MHA+fL0tQQZAttp7JwDcFyLPR0wZT&#10;6x+8o/teKhVHOKRooBbpUq1DWZPDMPEdcfTOvncoUfaVtj0+4rhr9SxJ5tphw5FQY0cfNZWX/c1F&#10;7vJNitO1Ggq/vb2vTq/iy11hzPN42K5BCQ3yH/5rf1kDs8Ucfs/EI6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hsajEAAAA3AAAAA8AAAAAAAAAAAAAAAAAmAIAAGRycy9k&#10;b3ducmV2LnhtbFBLBQYAAAAABAAEAPUAAACJAwAAAAA=&#10;" path="m3,3l,e" filled="f" strokecolor="#231f20" strokeweight=".61pt">
                <v:path arrowok="t" o:connecttype="custom" o:connectlocs="3,1125;0,1122" o:connectangles="0,0"/>
              </v:shape>
            </v:group>
            <v:group id="Group 52" o:spid="_x0000_s1179" style="position:absolute;left:1416;top:1106;width:12;height:18" coordorigin="1416,1106" coordsize="12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<v:shape id="Freeform 53" o:spid="_x0000_s1180" style="position:absolute;left:1416;top:1106;width:12;height:18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6jAMIA&#10;AADcAAAADwAAAGRycy9kb3ducmV2LnhtbERP3WrCMBS+H+wdwhl4t6YVaaUaZQyc9mJjqz7AoTm2&#10;weakNFnt3n65GOzy4/vf7mfbi4lGbxwryJIUBHHjtOFWweV8eF6D8AFZY++YFPyQh/3u8WGLpXZ3&#10;/qKpDq2IIexLVNCFMJRS+qYjiz5xA3Hkrm60GCIcW6lHvMdw28tlmubSouHY0OFArx01t/rbKvis&#10;svw9q8xb+zEdzLFa9SkVmVKLp/llAyLQHP7Ff+6TVrAs4tp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qMAwgAAANwAAAAPAAAAAAAAAAAAAAAAAJgCAABkcnMvZG93&#10;bnJldi54bWxQSwUGAAAAAAQABAD1AAAAhwMAAAAA&#10;" path="m12,18l,e" filled="f" strokecolor="#231f20" strokeweight=".61pt">
                <v:path arrowok="t" o:connecttype="custom" o:connectlocs="12,1124;0,1106" o:connectangles="0,0"/>
              </v:shape>
            </v:group>
            <v:group id="Group 50" o:spid="_x0000_s1177" style="position:absolute;left:1410;top:1093;width:20;height:30" coordorigin="1410,1093" coordsize="2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<v:shape id="Freeform 51" o:spid="_x0000_s1178" style="position:absolute;left:1410;top:1093;width:20;height:30;visibility:visible;mso-wrap-style:square;v-text-anchor:top" coordsize="2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Qz3cIA&#10;AADcAAAADwAAAGRycy9kb3ducmV2LnhtbERPz2vCMBS+D/wfwhO8yEwsTKUzighuHgS1DnZ9NM+2&#10;2Lx0TdT635uDsOPH93u+7GwtbtT6yrGG8UiBIM6dqbjQ8HPavM9A+IBssHZMGh7kYbnovc0xNe7O&#10;R7ploRAxhH2KGsoQmlRKn5dk0Y9cQxy5s2sthgjbQpoW7zHc1jJRaiItVhwbSmxoXVJ+ya5Ww2+i&#10;pt9/9fY4PO+9+thtskP+9dB60O9WnyACdeFf/HJvjYZkFufHM/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9DPdwgAAANwAAAAPAAAAAAAAAAAAAAAAAJgCAABkcnMvZG93&#10;bnJldi54bWxQSwUGAAAAAAQABAD1AAAAhwMAAAAA&#10;" path="m20,30l,e" filled="f" strokecolor="#231f20" strokeweight=".61pt">
                <v:path arrowok="t" o:connecttype="custom" o:connectlocs="20,1123;0,1093" o:connectangles="0,0"/>
              </v:shape>
            </v:group>
            <v:group id="Group 48" o:spid="_x0000_s1175" style="position:absolute;left:1403;top:1078;width:30;height:44" coordorigin="1403,1078" coordsize="3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<v:shape id="Freeform 49" o:spid="_x0000_s1176" style="position:absolute;left:1403;top:1078;width:30;height:44;visibility:visible;mso-wrap-style:square;v-text-anchor:top" coordsize="3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z1MUA&#10;AADcAAAADwAAAGRycy9kb3ducmV2LnhtbESPQWvCQBSE7wX/w/KE3urGUGyMriJCaW/a1IPentnn&#10;Jph9G7Nbjf/eLRR6HGbmG2a+7G0jrtT52rGC8SgBQVw6XbNRsPt+f8lA+ICssXFMCu7kYbkYPM0x&#10;1+7GX3QtghERwj5HBVUIbS6lLyuy6EeuJY7eyXUWQ5SdkbrDW4TbRqZJMpEWa44LFba0rqg8Fz9W&#10;wVttth+b4nJ8bQ4yNdO9PF+yjVLPw341AxGoD//hv/anVpBmKfye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XPUxQAAANwAAAAPAAAAAAAAAAAAAAAAAJgCAABkcnMv&#10;ZG93bnJldi54bWxQSwUGAAAAAAQABAD1AAAAigMAAAAA&#10;" path="m29,43l,e" filled="f" strokecolor="#231f20" strokeweight=".61pt">
                <v:path arrowok="t" o:connecttype="custom" o:connectlocs="29,1121;0,1078" o:connectangles="0,0"/>
              </v:shape>
            </v:group>
            <v:group id="Group 46" o:spid="_x0000_s1173" style="position:absolute;left:1397;top:1065;width:38;height:55" coordorigin="1397,1065" coordsize="38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<v:shape id="Freeform 47" o:spid="_x0000_s1174" style="position:absolute;left:1397;top:1065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GOM8YA&#10;AADcAAAADwAAAGRycy9kb3ducmV2LnhtbESPQWvCQBSE7wX/w/IEL0U3BmskdRUpCPVUqqXY2yP7&#10;TKLZt+nu1sR/3y0IPQ4z8w2zXPemEVdyvrasYDpJQBAXVtdcKvg4bMcLED4ga2wsk4IbeVivBg9L&#10;zLXt+J2u+1CKCGGfo4IqhDaX0hcVGfQT2xJH72SdwRClK6V22EW4aWSaJHNpsOa4UGFLLxUVl/2P&#10;UUDfbpZ91unb6fHrssuaY2eezhulRsN+8wwiUB/+w/f2q1aQLmb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GOM8YAAADcAAAADwAAAAAAAAAAAAAAAACYAgAAZHJz&#10;L2Rvd25yZXYueG1sUEsFBgAAAAAEAAQA9QAAAIsDAAAAAA==&#10;" path="m37,55l,e" filled="f" strokecolor="#231f20" strokeweight=".61pt">
                <v:path arrowok="t" o:connecttype="custom" o:connectlocs="37,1120;0,1065" o:connectangles="0,0"/>
              </v:shape>
            </v:group>
            <v:group id="Group 44" o:spid="_x0000_s1171" style="position:absolute;left:1389;top:1050;width:47;height:69" coordorigin="1389,1050" coordsize="4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<v:shape id="Freeform 45" o:spid="_x0000_s1172" style="position:absolute;left:1389;top:1050;width:47;height:69;visibility:visible;mso-wrap-style:square;v-text-anchor:top" coordsize="4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L/k8QA&#10;AADcAAAADwAAAGRycy9kb3ducmV2LnhtbESPQWsCMRSE74X+h/CE3mrWPSyyNYqIiqdK1eL1sXnu&#10;Bjcv2yTq6q9vCgWPw8x8w0xmvW3FlXwwjhWMhhkI4sppw7WCw371PgYRIrLG1jEpuFOA2fT1ZYKl&#10;djf+ousu1iJBOJSooImxK6UMVUMWw9B1xMk7OW8xJulrqT3eEty2Ms+yQlo0nBYa7GjRUHXeXayC&#10;h/kufj5Xx83WtOvlaZTfvZwvlHob9PMPEJH6+Az/tzdaQT4u4O9MOgJ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i/5PEAAAA3AAAAA8AAAAAAAAAAAAAAAAAmAIAAGRycy9k&#10;b3ducmV2LnhtbFBLBQYAAAAABAAEAPUAAACJAwAAAAA=&#10;" path="m47,69l,e" filled="f" strokecolor="#231f20" strokeweight=".61pt">
                <v:path arrowok="t" o:connecttype="custom" o:connectlocs="47,1119;0,1050" o:connectangles="0,0"/>
              </v:shape>
            </v:group>
            <v:group id="Group 42" o:spid="_x0000_s1169" style="position:absolute;left:1384;top:1037;width:55;height:81" coordorigin="1384,1037" coordsize="55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<v:shape id="Freeform 43" o:spid="_x0000_s1170" style="position:absolute;left:1384;top:1037;width:55;height:81;visibility:visible;mso-wrap-style:square;v-text-anchor:top" coordsize="5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IPsMAA&#10;AADcAAAADwAAAGRycy9kb3ducmV2LnhtbERPTUvDQBC9C/0Pywheit20oE1jt6UIghcPtgWv0+yY&#10;DWZnQ3Zs4r93DoLHx/ve7qfYmSsNuU3sYLkowBDXybfcODifXu5LMFmQPXaJycEPZdjvZjdbrHwa&#10;+Z2uR2mMhnCu0EEQ6Strcx0oYl6knli5zzREFIVDY/2Ao4bHzq6K4tFGbFkbAvb0HKj+On5HB/JG&#10;8w125cN6nD4uhzbMhbTc3d1OhycwQpP8i//cr97BqtS1ekaPgN3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4IPsMAAAADcAAAADwAAAAAAAAAAAAAAAACYAgAAZHJzL2Rvd25y&#10;ZXYueG1sUEsFBgAAAAAEAAQA9QAAAIUDAAAAAA==&#10;" path="m54,81l,e" filled="f" strokecolor="#231f20" strokeweight=".61pt">
                <v:path arrowok="t" o:connecttype="custom" o:connectlocs="54,1118;0,1037" o:connectangles="0,0"/>
              </v:shape>
            </v:group>
            <v:group id="Group 40" o:spid="_x0000_s1167" style="position:absolute;left:1376;top:1022;width:64;height:95" coordorigin="1376,1022" coordsize="64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<v:shape id="Freeform 41" o:spid="_x0000_s1168" style="position:absolute;left:1376;top:1022;width:64;height:95;visibility:visible;mso-wrap-style:square;v-text-anchor:top" coordsize="6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LizcMA&#10;AADcAAAADwAAAGRycy9kb3ducmV2LnhtbERPXWvCMBR9H/gfwh34NlMrjq0apQiCFMZmHUzfLs21&#10;KWtuSpNp9dcvD4M9Hs73cj3YVlyo941jBdNJAoK4crrhWsHnYfv0AsIHZI2tY1JwIw/r1ehhiZl2&#10;V97TpQy1iCHsM1RgQugyKX1lyKKfuI44cmfXWwwR9rXUPV5juG1lmiTP0mLDscFgRxtD1Xf5YxW8&#10;5e8nczjOqNDJdP5xy/HrXqBS48chX4AINIR/8Z97pxWkr3F+PB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LizcMAAADcAAAADwAAAAAAAAAAAAAAAACYAgAAZHJzL2Rv&#10;d25yZXYueG1sUEsFBgAAAAAEAAQA9QAAAIgDAAAAAA==&#10;" path="m64,94l,e" filled="f" strokecolor="#231f20" strokeweight=".61pt">
                <v:path arrowok="t" o:connecttype="custom" o:connectlocs="64,1116;0,1022" o:connectangles="0,0"/>
              </v:shape>
            </v:group>
            <v:group id="Group 38" o:spid="_x0000_s1165" style="position:absolute;left:1370;top:1009;width:72;height:107" coordorigin="1370,1009" coordsize="72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<v:shape id="Freeform 39" o:spid="_x0000_s1166" style="position:absolute;left:1370;top:1009;width:72;height:107;visibility:visible;mso-wrap-style:square;v-text-anchor:top" coordsize="7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YDbcQA&#10;AADcAAAADwAAAGRycy9kb3ducmV2LnhtbESPzWrDMBCE74W+g9hCbo0cH0LqRgnF0BJIoNTpz3WR&#10;traptDKSEjtvHxUKPQ4z8w2z3k7OijOF2HtWsJgXIIi1Nz23Ct6Pz/crEDEhG7SeScGFImw3tzdr&#10;rIwf+Y3OTWpFhnCsUEGX0lBJGXVHDuPcD8TZ+/bBYcoytNIEHDPcWVkWxVI67DkvdDhQ3ZH+aU5O&#10;Qa1pZT/tYXrpx334eK1js/jSSs3upqdHEImm9B/+a++MgvKhhN8z+Qj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WA23EAAAA3AAAAA8AAAAAAAAAAAAAAAAAmAIAAGRycy9k&#10;b3ducmV2LnhtbFBLBQYAAAAABAAEAPUAAACJAwAAAAA=&#10;" path="m72,106l,e" filled="f" strokecolor="#231f20" strokeweight=".61pt">
                <v:path arrowok="t" o:connecttype="custom" o:connectlocs="72,1115;0,1009" o:connectangles="0,0"/>
              </v:shape>
            </v:group>
            <v:group id="Group 36" o:spid="_x0000_s1163" style="position:absolute;left:1363;top:994;width:81;height:120" coordorigin="1363,994" coordsize="81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<v:shape id="Freeform 37" o:spid="_x0000_s1164" style="position:absolute;left:1363;top:994;width:81;height:120;visibility:visible;mso-wrap-style:square;v-text-anchor:top" coordsize="8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KA8sUA&#10;AADcAAAADwAAAGRycy9kb3ducmV2LnhtbESPQYvCMBSE78L+h/CEva2psohWo+ii4h48WBWvj+bZ&#10;FpuX0kRt/fVmYcHjMDPfMNN5Y0pxp9oVlhX0exEI4tTqgjMFx8P6awTCeWSNpWVS0JKD+eyjM8VY&#10;2wfv6Z74TAQIuxgV5N5XsZQuzcmg69mKOHgXWxv0QdaZ1DU+AtyUchBFQ2mw4LCQY0U/OaXX5GYU&#10;/PJ6eVymq2hBz/65TXandvM8KfXZbRYTEJ4a/w7/t7dawWD8DX9nwhGQ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oDyxQAAANwAAAAPAAAAAAAAAAAAAAAAAJgCAABkcnMv&#10;ZG93bnJldi54bWxQSwUGAAAAAAQABAD1AAAAigMAAAAA&#10;" path="m81,120l,e" filled="f" strokecolor="#231f20" strokeweight=".61pt">
                <v:path arrowok="t" o:connecttype="custom" o:connectlocs="81,1114;0,994" o:connectangles="0,0"/>
              </v:shape>
            </v:group>
            <v:group id="Group 34" o:spid="_x0000_s1161" style="position:absolute;left:1461;top:1096;width:3;height:4" coordorigin="1461,1096" coordsize="3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<v:shape id="Freeform 35" o:spid="_x0000_s1162" style="position:absolute;left:1461;top:1096;width:3;height: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1XUsIA&#10;AADcAAAADwAAAGRycy9kb3ducmV2LnhtbESPy4rCQBBF9wP+Q1OCu7GjMqLRVpwBwU0WPnBdpMsk&#10;mK6O6VLj39sDA7O83MfhLtedq9WD2lB5NjAaJqCIc28rLgycjtvPGaggyBZrz2TgRQHWq97HElPr&#10;n7ynx0EKFUc4pGigFGlSrUNeksMw9A1x9C6+dShRtoW2LT7juKv1OEmm2mHFkVBiQz8l5dfD3UXu&#10;7Euy863oMr+5f8/PE/H5PjNm0O82C1BCnfyH/9o7a2A8n8LvmXgE9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LVdSwgAAANwAAAAPAAAAAAAAAAAAAAAAAJgCAABkcnMvZG93&#10;bnJldi54bWxQSwUGAAAAAAQABAD1AAAAhwMAAAAA&#10;" path="m2,4l,e" filled="f" strokecolor="#231f20" strokeweight=".61pt">
                <v:path arrowok="t" o:connecttype="custom" o:connectlocs="2,1100;0,1096" o:connectangles="0,0"/>
              </v:shape>
            </v:group>
            <v:group id="Group 32" o:spid="_x0000_s1159" style="position:absolute;left:1461;top:1096;width:3;height:4" coordorigin="1461,1096" coordsize="3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<v:shape id="Freeform 33" o:spid="_x0000_s1160" style="position:absolute;left:1461;top:1096;width:3;height: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5mu8AA&#10;AADcAAAADwAAAGRycy9kb3ducmV2LnhtbERPTWvCQBC9F/oflhF6qxstFY2uYgsFLzmoxfOQnSbB&#10;7GyaHTX9986h4PHxvlebIbTmSn1qIjuYjDMwxGX0DVcOvo9fr3MwSZA9tpHJwR8l2Kyfn1aY+3jj&#10;PV0PUhkN4ZSjg1qky61NZU0B0zh2xMr9xD6gKOwr63u8aXho7TTLZjZgw9pQY0efNZXnwyVo7/xd&#10;itNvNRRxe/lYnN4klvvCuZfRsF2CERrkIf5377yD6ULX6hk9AnZ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f5mu8AAAADcAAAADwAAAAAAAAAAAAAAAACYAgAAZHJzL2Rvd25y&#10;ZXYueG1sUEsFBgAAAAAEAAQA9QAAAIUDAAAAAA==&#10;" path="m2,4l,e" filled="f" strokecolor="#231f20" strokeweight=".61pt">
                <v:path arrowok="t" o:connecttype="custom" o:connectlocs="2,1100;0,1096" o:connectangles="0,0"/>
              </v:shape>
            </v:group>
            <v:group id="Group 30" o:spid="_x0000_s1157" style="position:absolute;left:1450;top:1084;width:12;height:18" coordorigin="1450,1084" coordsize="12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<v:shape id="Freeform 31" o:spid="_x0000_s1158" style="position:absolute;left:1450;top:1084;width:12;height:18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/T5sEA&#10;AADcAAAADwAAAGRycy9kb3ducmV2LnhtbERP3WrCMBS+H/gO4Qi7m0m34UZnFBmo64WyqQ9waM7a&#10;YHNSmljr25sLwcuP73+2GFwjeuqC9awhmygQxKU3lisNx8Pq5RNEiMgGG8+k4UoBFvPR0wxz4y/8&#10;R/0+ViKFcMhRQx1jm0sZypocholviRP37zuHMcGukqbDSwp3jXxVaiodWk4NNbb0XVN52p+dht8i&#10;m26zwq6rXb+ym+K9UfSRaf08HpZfICIN8SG+u3+MhjeV5qcz6Qj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P0+bBAAAA3AAAAA8AAAAAAAAAAAAAAAAAmAIAAGRycy9kb3du&#10;cmV2LnhtbFBLBQYAAAAABAAEAPUAAACGAwAAAAA=&#10;" path="m11,18l,e" filled="f" strokecolor="#231f20" strokeweight=".61pt">
                <v:path arrowok="t" o:connecttype="custom" o:connectlocs="11,1102;0,1084" o:connectangles="0,0"/>
              </v:shape>
            </v:group>
            <v:group id="Group 28" o:spid="_x0000_s1155" style="position:absolute;left:1440;top:1073;width:20;height:30" coordorigin="1440,1073" coordsize="2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<v:shape id="Freeform 29" o:spid="_x0000_s1156" style="position:absolute;left:1440;top:1073;width:20;height:30;visibility:visible;mso-wrap-style:square;v-text-anchor:top" coordsize="2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gE9sYA&#10;AADcAAAADwAAAGRycy9kb3ducmV2LnhtbESPQWvCQBSE70L/w/IKvRTdNdJWUlcpBasHQROFXh/Z&#10;ZxKafRuzW43/3i0UPA4z8w0zW/S2EWfqfO1Yw3ikQBAXztRcajjsl8MpCB+QDTaOScOVPCzmD4MZ&#10;psZdOKNzHkoRIexT1FCF0KZS+qIii37kWuLoHV1nMUTZldJ0eIlw28hEqVdpsea4UGFLnxUVP/mv&#10;1fCdqLfVqVlnz8etVy+bZb4rvq5aPz32H+8gAvXhHv5vr42GiUrg70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gE9sYAAADcAAAADwAAAAAAAAAAAAAAAACYAgAAZHJz&#10;L2Rvd25yZXYueG1sUEsFBgAAAAAEAAQA9QAAAIsDAAAAAA==&#10;" path="m19,30l,e" filled="f" strokecolor="#231f20" strokeweight=".61pt">
                <v:path arrowok="t" o:connecttype="custom" o:connectlocs="19,1103;0,1073" o:connectangles="0,0"/>
              </v:shape>
            </v:group>
            <v:group id="Group 26" o:spid="_x0000_s1153" style="position:absolute;left:1426;top:1062;width:30;height:44" coordorigin="1426,1062" coordsize="3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<v:shape id="Freeform 27" o:spid="_x0000_s1154" style="position:absolute;left:1426;top:1062;width:30;height:44;visibility:visible;mso-wrap-style:square;v-text-anchor:top" coordsize="3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pC/MUA&#10;AADcAAAADwAAAGRycy9kb3ducmV2LnhtbESPQWsCMRSE7wX/Q3iCt5rVStXVKCKU9ma7etDbc/PM&#10;Lm5e1k3U9d+bQqHHYWa+YebL1lbiRo0vHSsY9BMQxLnTJRsFu+3H6wSED8gaK8ek4EEelovOyxxT&#10;7e78Q7csGBEh7FNUUIRQp1L6vCCLvu9q4uidXGMxRNkYqRu8R7it5DBJ3qXFkuNCgTWtC8rP2dUq&#10;GJfm+3OTXY6j6iCHZrqX58tko1Sv265mIAK14T/81/7SCt6SEfyei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kL8xQAAANwAAAAPAAAAAAAAAAAAAAAAAJgCAABkcnMv&#10;ZG93bnJldi54bWxQSwUGAAAAAAQABAD1AAAAigMAAAAA&#10;" path="m30,44l,e" filled="f" strokecolor="#231f20" strokeweight=".61pt">
                <v:path arrowok="t" o:connecttype="custom" o:connectlocs="30,1106;0,1062" o:connectangles="0,0"/>
              </v:shape>
            </v:group>
            <v:group id="Group 24" o:spid="_x0000_s1151" style="position:absolute;left:1416;top:1052;width:38;height:55" coordorigin="1416,1052" coordsize="38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<v:shape id="Freeform 25" o:spid="_x0000_s1152" style="position:absolute;left:1416;top:1052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25GMYA&#10;AADcAAAADwAAAGRycy9kb3ducmV2LnhtbESPQWvCQBSE74L/YXkFL1I3WhsluooUBHsSbSnt7ZF9&#10;JqnZt+nuatJ/3xWEHoeZ+YZZrjtTiys5X1lWMB4lIIhzqysuFLy/bR/nIHxA1lhbJgW/5GG96veW&#10;mGnb8oGux1CICGGfoYIyhCaT0uclGfQj2xBH72SdwRClK6R22Ea4qeUkSVJpsOK4UGJDLyXl5+PF&#10;KKAfN519VJP9afh1fp3Vn615/t4oNXjoNgsQgbrwH763d1rBU5LC7U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25GMYAAADcAAAADwAAAAAAAAAAAAAAAACYAgAAZHJz&#10;L2Rvd25yZXYueG1sUEsFBgAAAAAEAAQA9QAAAIsDAAAAAA==&#10;" path="m38,55l,e" filled="f" strokecolor="#231f20" strokeweight=".61pt">
                <v:path arrowok="t" o:connecttype="custom" o:connectlocs="38,1107;0,1052" o:connectangles="0,0"/>
              </v:shape>
            </v:group>
            <v:group id="Group 22" o:spid="_x0000_s1149" style="position:absolute;left:1405;top:1039;width:47;height:69" coordorigin="1405,1039" coordsize="47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<v:shape id="Freeform 23" o:spid="_x0000_s1150" style="position:absolute;left:1405;top:1039;width:47;height:69;visibility:visible;mso-wrap-style:square;v-text-anchor:top" coordsize="47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PCvcEA&#10;AADcAAAADwAAAGRycy9kb3ducmV2LnhtbERPy4rCMBTdC/5DuMLsNNUBkWoUkVFcjfgYZntprm2w&#10;uekkUet8vVkILg/nPVu0thY38sE4VjAcZCCIC6cNlwpOx3V/AiJEZI21Y1LwoACLebczw1y7O+/p&#10;doilSCEcclRQxdjkUoaiIoth4BrixJ2dtxgT9KXUHu8p3NZylGVjadFwaqiwoVVFxeVwtQr+zc/4&#10;73v9u92ZevN1Ho4eXi5XSn302uUURKQ2vsUv91Yr+MzS2nQmHQE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Dwr3BAAAA3AAAAA8AAAAAAAAAAAAAAAAAmAIAAGRycy9kb3du&#10;cmV2LnhtbFBLBQYAAAAABAAEAPUAAACGAwAAAAA=&#10;" path="m47,69l,e" filled="f" strokecolor="#231f20" strokeweight=".61pt">
                <v:path arrowok="t" o:connecttype="custom" o:connectlocs="47,1108;0,1039" o:connectangles="0,0"/>
              </v:shape>
            </v:group>
            <v:group id="Group 20" o:spid="_x0000_s1147" style="position:absolute;left:1397;top:1028;width:55;height:81" coordorigin="1397,1028" coordsize="55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<v:shape id="Freeform 21" o:spid="_x0000_s1148" style="position:absolute;left:1397;top:1028;width:55;height:81;visibility:visible;mso-wrap-style:square;v-text-anchor:top" coordsize="5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+ZrMEA&#10;AADcAAAADwAAAGRycy9kb3ducmV2LnhtbERPTUvDQBC9C/6HZQq9FLupRa2x21KEQi89WAWvY3bM&#10;hmZnQ3Zs4r93DgWPj/e93o6xNRfqc5PYwWJegCGukm+4dvDxvr9bgcmC7LFNTA5+KcN2c3uzxtKn&#10;gd/ocpLaaAjnEh0Eka60NleBIuZ56oiV+059RFHY19b3OGh4bO19UTzaiA1rQ8COXgNV59NPdCBH&#10;mj1ju3p4GsbPr10TZkJa7qaTcfcCRmiUf/HVffAOlgudr2f0CN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fmazBAAAA3AAAAA8AAAAAAAAAAAAAAAAAmAIAAGRycy9kb3du&#10;cmV2LnhtbFBLBQYAAAAABAAEAPUAAACGAwAAAAA=&#10;" path="m55,80l,e" filled="f" strokecolor="#231f20" strokeweight=".61pt">
                <v:path arrowok="t" o:connecttype="custom" o:connectlocs="55,1108;0,1028" o:connectangles="0,0"/>
              </v:shape>
            </v:group>
            <v:group id="Group 18" o:spid="_x0000_s1145" style="position:absolute;left:1384;top:1017;width:64;height:95" coordorigin="1384,1017" coordsize="64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<v:shape id="Freeform 19" o:spid="_x0000_s1146" style="position:absolute;left:1384;top:1017;width:64;height:95;visibility:visible;mso-wrap-style:square;v-text-anchor:top" coordsize="6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7V5sUA&#10;AADcAAAADwAAAGRycy9kb3ducmV2LnhtbESP3WrCQBSE7wu+w3KE3tVNFKWkrhKEQhHEX7C9O2RP&#10;s8Hs2ZDdavTpXUHo5TAz3zDTeWdrcabWV44VpIMEBHHhdMWlgsP+8+0dhA/IGmvHpOBKHuaz3ssU&#10;M+0uvKXzLpQiQthnqMCE0GRS+sKQRT9wDXH0fl1rMUTZllK3eIlwW8thkkykxYrjgsGGFoaK0+7P&#10;Kljl6x+z/x7RUifpeHPN8XhbolKv/S7/ABGoC//hZ/tLKxilQ3ic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tXmxQAAANwAAAAPAAAAAAAAAAAAAAAAAJgCAABkcnMv&#10;ZG93bnJldi54bWxQSwUGAAAAAAQABAD1AAAAigMAAAAA&#10;" path="m64,94l,e" filled="f" strokecolor="#231f20" strokeweight=".61pt">
                <v:path arrowok="t" o:connecttype="custom" o:connectlocs="64,1111;0,1017" o:connectangles="0,0"/>
              </v:shape>
            </v:group>
            <v:group id="Group 16" o:spid="_x0000_s1143" style="position:absolute;left:1374;top:1006;width:72;height:107" coordorigin="1374,1006" coordsize="72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<v:shape id="Freeform 17" o:spid="_x0000_s1144" style="position:absolute;left:1374;top:1006;width:72;height:107;visibility:visible;mso-wrap-style:square;v-text-anchor:top" coordsize="7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EyRcQA&#10;AADcAAAADwAAAGRycy9kb3ducmV2LnhtbESPzWrDMBCE74G+g9hCb4nsNoTgRgnF0FJooMT9uy7S&#10;1jaVVkZSY/ftq0Agx2FmvmE2u8lZcaQQe88KykUBglh703Or4P3tcb4GEROyQeuZFPxRhN32arbB&#10;yviRD3RsUisyhGOFCrqUhkrKqDtyGBd+IM7etw8OU5ahlSbgmOHOytuiWEmHPeeFDgeqO9I/za9T&#10;UGta20+7n5768SV8vNaxKb+0UjfX08M9iERTuoTP7Wej4K5cwulMPg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BMkXEAAAA3AAAAA8AAAAAAAAAAAAAAAAAmAIAAGRycy9k&#10;b3ducmV2LnhtbFBLBQYAAAAABAAEAPUAAACJAwAAAAA=&#10;" path="m72,106l,e" filled="f" strokecolor="#231f20" strokeweight=".61pt">
                <v:path arrowok="t" o:connecttype="custom" o:connectlocs="72,1112;0,1006" o:connectangles="0,0"/>
              </v:shape>
            </v:group>
            <v:group id="Group 14" o:spid="_x0000_s1141" style="position:absolute;left:1363;top:994;width:81;height:120" coordorigin="1363,994" coordsize="81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<v:shape id="Freeform 15" o:spid="_x0000_s1142" style="position:absolute;left:1363;top:994;width:81;height:120;visibility:visible;mso-wrap-style:square;v-text-anchor:top" coordsize="8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632cQA&#10;AADcAAAADwAAAGRycy9kb3ducmV2LnhtbESPQYvCMBSE7wv+h/AWvK1pFWSpRlFR0YOHrcpeH83b&#10;tmzzUpqorb/eCILHYWa+Yabz1lTiSo0rLSuIBxEI4szqknMFp+Pm6xuE88gaK8ukoCMH81nvY4qJ&#10;tjf+oWvqcxEg7BJUUHhfJ1K6rCCDbmBr4uD92cagD7LJpW7wFuCmksMoGkuDJYeFAmtaFZT9pxej&#10;YM+b5WmZraMF3ePfLj2cu+39rFT/s11MQHhq/Tv8au+0glE8h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Ot9nEAAAA3AAAAA8AAAAAAAAAAAAAAAAAmAIAAGRycy9k&#10;b3ducmV2LnhtbFBLBQYAAAAABAAEAPUAAACJAwAAAAA=&#10;" path="m81,120l,e" filled="f" strokecolor="#231f20" strokeweight=".61pt">
                <v:path arrowok="t" o:connecttype="custom" o:connectlocs="81,1114;0,994" o:connectangles="0,0"/>
              </v:shape>
            </v:group>
            <w10:wrap type="none" anchorx="page"/>
            <w10:anchorlock/>
          </v:group>
        </w:pict>
      </w:r>
    </w:p>
    <w:p w:rsidR="00FF438E" w:rsidRPr="00A136BC" w:rsidRDefault="00E97302">
      <w:pPr>
        <w:ind w:left="3038" w:right="2194"/>
        <w:jc w:val="center"/>
        <w:rPr>
          <w:rFonts w:ascii="Calibri" w:eastAsia="Calibri" w:hAnsi="Calibri" w:cs="Calibri"/>
          <w:sz w:val="12"/>
          <w:szCs w:val="12"/>
        </w:rPr>
      </w:pPr>
      <w:r w:rsidRPr="00A136BC">
        <w:rPr>
          <w:rFonts w:ascii="Calibri"/>
          <w:color w:val="231F20"/>
          <w:spacing w:val="-1"/>
          <w:sz w:val="12"/>
        </w:rPr>
        <w:t>Защелка</w:t>
      </w:r>
    </w:p>
    <w:p w:rsidR="00FF438E" w:rsidRPr="00A136BC" w:rsidRDefault="00FF438E">
      <w:pPr>
        <w:jc w:val="center"/>
        <w:rPr>
          <w:rFonts w:ascii="Calibri" w:eastAsia="Calibri" w:hAnsi="Calibri" w:cs="Calibri"/>
          <w:sz w:val="12"/>
          <w:szCs w:val="12"/>
        </w:rPr>
        <w:sectPr w:rsidR="00FF438E" w:rsidRPr="00A136BC">
          <w:pgSz w:w="8400" w:h="11910"/>
          <w:pgMar w:top="620" w:right="460" w:bottom="660" w:left="460" w:header="185" w:footer="465" w:gutter="0"/>
          <w:cols w:space="720"/>
        </w:sectPr>
      </w:pPr>
    </w:p>
    <w:p w:rsidR="00FF438E" w:rsidRPr="00A136BC" w:rsidRDefault="004729DF" w:rsidP="00E97302">
      <w:pPr>
        <w:pStyle w:val="1"/>
        <w:numPr>
          <w:ilvl w:val="0"/>
          <w:numId w:val="42"/>
        </w:numPr>
        <w:tabs>
          <w:tab w:val="left" w:pos="448"/>
        </w:tabs>
        <w:rPr>
          <w:b w:val="0"/>
          <w:bCs w:val="0"/>
        </w:rPr>
      </w:pPr>
      <w:r w:rsidRPr="00A136BC">
        <w:rPr>
          <w:color w:val="231F20"/>
          <w:spacing w:val="-2"/>
        </w:rPr>
        <w:lastRenderedPageBreak/>
        <w:t>Устранение неисправностей</w:t>
      </w:r>
    </w:p>
    <w:p w:rsidR="00FF438E" w:rsidRPr="00A136BC" w:rsidRDefault="001D0156" w:rsidP="001D0156">
      <w:pPr>
        <w:pStyle w:val="2"/>
        <w:numPr>
          <w:ilvl w:val="1"/>
          <w:numId w:val="42"/>
        </w:numPr>
        <w:tabs>
          <w:tab w:val="left" w:pos="454"/>
        </w:tabs>
        <w:spacing w:before="112"/>
        <w:ind w:left="426"/>
        <w:rPr>
          <w:bCs w:val="0"/>
        </w:rPr>
      </w:pPr>
      <w:r w:rsidRPr="00A136BC">
        <w:rPr>
          <w:bCs w:val="0"/>
          <w:sz w:val="18"/>
          <w:szCs w:val="18"/>
        </w:rPr>
        <w:t>Ограничения и внешние факторы</w:t>
      </w:r>
    </w:p>
    <w:p w:rsidR="00FF438E" w:rsidRPr="00A136BC" w:rsidRDefault="001D0156" w:rsidP="001D0156">
      <w:pPr>
        <w:pStyle w:val="a3"/>
        <w:numPr>
          <w:ilvl w:val="0"/>
          <w:numId w:val="4"/>
        </w:numPr>
        <w:tabs>
          <w:tab w:val="left" w:pos="277"/>
        </w:tabs>
        <w:spacing w:before="127"/>
        <w:jc w:val="both"/>
      </w:pPr>
      <w:r w:rsidRPr="00A136BC">
        <w:rPr>
          <w:color w:val="231F20"/>
        </w:rPr>
        <w:t>Магнитный датчик положения двери может быть под влиянием внешнего электромагнитного вмешательства</w:t>
      </w:r>
      <w:r w:rsidR="00B73054" w:rsidRPr="00A136BC">
        <w:rPr>
          <w:color w:val="231F20"/>
          <w:spacing w:val="-1"/>
        </w:rPr>
        <w:t>.</w:t>
      </w:r>
    </w:p>
    <w:p w:rsidR="00FF438E" w:rsidRPr="00A136BC" w:rsidRDefault="001D0156" w:rsidP="001D0156">
      <w:pPr>
        <w:pStyle w:val="a3"/>
        <w:numPr>
          <w:ilvl w:val="0"/>
          <w:numId w:val="4"/>
        </w:numPr>
        <w:tabs>
          <w:tab w:val="left" w:pos="277"/>
        </w:tabs>
        <w:spacing w:before="24"/>
        <w:jc w:val="both"/>
      </w:pPr>
      <w:r w:rsidRPr="00A136BC">
        <w:rPr>
          <w:color w:val="231F20"/>
          <w:spacing w:val="-1"/>
        </w:rPr>
        <w:t>После механических операций с ключом, пользователь должен разблокировать и заблокировать устройство</w:t>
      </w:r>
      <w:r w:rsidR="00B73054" w:rsidRPr="00A136BC">
        <w:rPr>
          <w:color w:val="231F20"/>
          <w:spacing w:val="-1"/>
        </w:rPr>
        <w:t>.</w:t>
      </w:r>
    </w:p>
    <w:p w:rsidR="00FF438E" w:rsidRPr="00A136BC" w:rsidRDefault="00FF438E">
      <w:pPr>
        <w:spacing w:before="2"/>
        <w:rPr>
          <w:rFonts w:ascii="Calibri" w:eastAsia="Calibri" w:hAnsi="Calibri" w:cs="Calibri"/>
          <w:sz w:val="19"/>
          <w:szCs w:val="19"/>
        </w:rPr>
      </w:pPr>
    </w:p>
    <w:p w:rsidR="00FF438E" w:rsidRPr="00A136BC" w:rsidRDefault="00B73054">
      <w:pPr>
        <w:pStyle w:val="2"/>
        <w:spacing w:before="0"/>
        <w:ind w:left="106" w:firstLine="0"/>
        <w:rPr>
          <w:rFonts w:cs="Calibri"/>
          <w:b w:val="0"/>
          <w:bCs w:val="0"/>
        </w:rPr>
      </w:pPr>
      <w:r w:rsidRPr="00A136BC">
        <w:rPr>
          <w:color w:val="231F20"/>
        </w:rPr>
        <w:t>9.2</w:t>
      </w:r>
      <w:r w:rsidRPr="00A136BC">
        <w:rPr>
          <w:color w:val="231F20"/>
          <w:spacing w:val="41"/>
        </w:rPr>
        <w:t xml:space="preserve"> </w:t>
      </w:r>
      <w:r w:rsidR="001D0156" w:rsidRPr="00A136BC">
        <w:rPr>
          <w:bCs w:val="0"/>
          <w:sz w:val="18"/>
          <w:szCs w:val="18"/>
        </w:rPr>
        <w:t>Неисправности и их устранения</w:t>
      </w:r>
    </w:p>
    <w:p w:rsidR="00FF438E" w:rsidRPr="00A136BC" w:rsidRDefault="00FF438E">
      <w:pPr>
        <w:spacing w:before="8"/>
        <w:rPr>
          <w:rFonts w:ascii="Calibri" w:eastAsia="Calibri" w:hAnsi="Calibri" w:cs="Calibri"/>
          <w:b/>
          <w:bCs/>
          <w:sz w:val="16"/>
          <w:szCs w:val="16"/>
        </w:rPr>
      </w:pPr>
    </w:p>
    <w:tbl>
      <w:tblPr>
        <w:tblW w:w="7513" w:type="dxa"/>
        <w:tblLayout w:type="fixed"/>
        <w:tblCellMar>
          <w:left w:w="0" w:type="dxa"/>
          <w:right w:w="0" w:type="dxa"/>
        </w:tblCellMar>
        <w:tblLook w:val="01E0"/>
      </w:tblPr>
      <w:tblGrid>
        <w:gridCol w:w="3402"/>
        <w:gridCol w:w="4111"/>
      </w:tblGrid>
      <w:tr w:rsidR="00FF438E" w:rsidRPr="00A136BC" w:rsidTr="006929F4">
        <w:trPr>
          <w:trHeight w:hRule="exact" w:val="280"/>
        </w:trPr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E979B3" w:rsidP="006929F4">
            <w:pPr>
              <w:pStyle w:val="TableParagraph"/>
              <w:spacing w:before="37"/>
              <w:ind w:right="13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136BC">
              <w:rPr>
                <w:rFonts w:ascii="Calibri"/>
                <w:b/>
                <w:color w:val="231F20"/>
                <w:spacing w:val="-3"/>
                <w:sz w:val="16"/>
                <w:szCs w:val="16"/>
              </w:rPr>
              <w:t>Неисправность</w:t>
            </w:r>
          </w:p>
        </w:tc>
        <w:tc>
          <w:tcPr>
            <w:tcW w:w="41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E979B3" w:rsidP="006929F4">
            <w:pPr>
              <w:pStyle w:val="TableParagraph"/>
              <w:spacing w:before="37"/>
              <w:ind w:right="13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 w:rsidRPr="00A136BC">
              <w:rPr>
                <w:rFonts w:ascii="Calibri"/>
                <w:b/>
                <w:color w:val="231F20"/>
                <w:spacing w:val="-2"/>
                <w:sz w:val="16"/>
                <w:szCs w:val="16"/>
              </w:rPr>
              <w:t>Рекомендуемые действия</w:t>
            </w:r>
          </w:p>
        </w:tc>
      </w:tr>
      <w:tr w:rsidR="00FF438E" w:rsidRPr="00A136BC" w:rsidTr="006929F4">
        <w:trPr>
          <w:trHeight w:hRule="exact" w:val="761"/>
        </w:trPr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E979B3" w:rsidP="006929F4">
            <w:pPr>
              <w:pStyle w:val="TableParagraph"/>
              <w:spacing w:before="37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3"/>
                <w:sz w:val="14"/>
                <w:szCs w:val="14"/>
              </w:rPr>
              <w:t>Отказ в предоставлении доступа</w:t>
            </w:r>
          </w:p>
        </w:tc>
        <w:tc>
          <w:tcPr>
            <w:tcW w:w="41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E979B3" w:rsidP="006929F4">
            <w:pPr>
              <w:pStyle w:val="a4"/>
              <w:numPr>
                <w:ilvl w:val="0"/>
                <w:numId w:val="3"/>
              </w:numPr>
              <w:tabs>
                <w:tab w:val="left" w:pos="242"/>
              </w:tabs>
              <w:spacing w:before="37" w:line="194" w:lineRule="exact"/>
              <w:ind w:right="131" w:hanging="17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3"/>
                <w:sz w:val="14"/>
                <w:szCs w:val="14"/>
              </w:rPr>
              <w:t>Повторите процесс ближе к дверному блоку</w:t>
            </w:r>
          </w:p>
          <w:p w:rsidR="00FF438E" w:rsidRPr="00A136BC" w:rsidRDefault="00E979B3" w:rsidP="006929F4">
            <w:pPr>
              <w:pStyle w:val="a4"/>
              <w:numPr>
                <w:ilvl w:val="0"/>
                <w:numId w:val="3"/>
              </w:numPr>
              <w:tabs>
                <w:tab w:val="left" w:pos="242"/>
              </w:tabs>
              <w:spacing w:line="192" w:lineRule="exact"/>
              <w:ind w:right="131" w:hanging="17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4"/>
                <w:sz w:val="14"/>
                <w:szCs w:val="14"/>
              </w:rPr>
              <w:t>Отключите устройство и снова включите</w:t>
            </w:r>
          </w:p>
          <w:p w:rsidR="00FF438E" w:rsidRPr="00A136BC" w:rsidRDefault="00E979B3" w:rsidP="006929F4">
            <w:pPr>
              <w:pStyle w:val="TableParagraph"/>
              <w:numPr>
                <w:ilvl w:val="0"/>
                <w:numId w:val="3"/>
              </w:numPr>
              <w:spacing w:line="194" w:lineRule="exact"/>
              <w:ind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 w:eastAsia="Calibri" w:hAnsi="Calibri" w:cs="Calibri"/>
                <w:sz w:val="14"/>
                <w:szCs w:val="14"/>
              </w:rPr>
              <w:t>Перезагрузите смартфон и дверное устройство</w:t>
            </w:r>
          </w:p>
        </w:tc>
      </w:tr>
      <w:tr w:rsidR="00FF438E" w:rsidRPr="00A136BC" w:rsidTr="006929F4">
        <w:trPr>
          <w:trHeight w:hRule="exact" w:val="290"/>
        </w:trPr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E979B3" w:rsidP="006929F4">
            <w:pPr>
              <w:pStyle w:val="TableParagraph"/>
              <w:spacing w:before="37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>Дверной блок постоянно подает звуковой сигнал</w:t>
            </w:r>
          </w:p>
        </w:tc>
        <w:tc>
          <w:tcPr>
            <w:tcW w:w="41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E979B3" w:rsidP="006929F4">
            <w:pPr>
              <w:pStyle w:val="TableParagraph"/>
              <w:spacing w:before="37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>Поместите рукоятку в нулевое положение</w:t>
            </w:r>
          </w:p>
        </w:tc>
      </w:tr>
      <w:tr w:rsidR="00FF438E" w:rsidRPr="00A136BC" w:rsidTr="006929F4">
        <w:trPr>
          <w:trHeight w:hRule="exact" w:val="566"/>
        </w:trPr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E979B3" w:rsidP="006929F4">
            <w:pPr>
              <w:pStyle w:val="TableParagraph"/>
              <w:spacing w:before="37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 w:eastAsia="Calibri" w:hAnsi="Calibri" w:cs="Calibri"/>
                <w:color w:val="231F20"/>
                <w:spacing w:val="-2"/>
                <w:sz w:val="14"/>
                <w:szCs w:val="14"/>
              </w:rPr>
              <w:t>Не удается подключиться мобильное приложение с ENTR ™</w:t>
            </w:r>
          </w:p>
        </w:tc>
        <w:tc>
          <w:tcPr>
            <w:tcW w:w="41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E979B3" w:rsidP="006929F4">
            <w:pPr>
              <w:pStyle w:val="TableParagraph"/>
              <w:spacing w:before="36" w:line="192" w:lineRule="exact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 w:eastAsia="Calibri" w:hAnsi="Calibri" w:cs="Calibri"/>
                <w:color w:val="231F20"/>
                <w:spacing w:val="-2"/>
                <w:sz w:val="14"/>
                <w:szCs w:val="14"/>
              </w:rPr>
              <w:t>Другой телефонный пользователь уже связан с ENTR™. Только один смартфон может соединиться с ENTR™ в одно и то же время</w:t>
            </w:r>
          </w:p>
        </w:tc>
      </w:tr>
      <w:tr w:rsidR="00FF438E" w:rsidRPr="00A136BC" w:rsidTr="006929F4">
        <w:trPr>
          <w:trHeight w:hRule="exact" w:val="472"/>
        </w:trPr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4C3B11" w:rsidP="006929F4">
            <w:pPr>
              <w:pStyle w:val="TableParagraph"/>
              <w:spacing w:before="36" w:line="192" w:lineRule="exact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z w:val="14"/>
                <w:szCs w:val="14"/>
              </w:rPr>
              <w:t xml:space="preserve">Двойные </w:t>
            </w:r>
            <w:r w:rsidRPr="00A136BC">
              <w:rPr>
                <w:rFonts w:ascii="Calibri"/>
                <w:color w:val="231F20"/>
                <w:spacing w:val="-3"/>
                <w:sz w:val="14"/>
                <w:szCs w:val="14"/>
              </w:rPr>
              <w:t>длинные</w:t>
            </w:r>
            <w:r w:rsidR="00E979B3" w:rsidRPr="00A136BC">
              <w:rPr>
                <w:rFonts w:ascii="Calibri"/>
                <w:color w:val="231F20"/>
                <w:spacing w:val="-3"/>
                <w:sz w:val="14"/>
                <w:szCs w:val="14"/>
              </w:rPr>
              <w:t xml:space="preserve"> </w:t>
            </w:r>
            <w:r w:rsidRPr="00A136BC">
              <w:rPr>
                <w:rFonts w:ascii="Calibri"/>
                <w:color w:val="231F20"/>
                <w:spacing w:val="-3"/>
                <w:sz w:val="14"/>
                <w:szCs w:val="14"/>
              </w:rPr>
              <w:t>гудки</w:t>
            </w:r>
            <w:r w:rsidR="00E979B3" w:rsidRPr="00A136BC">
              <w:rPr>
                <w:rFonts w:ascii="Calibri"/>
                <w:color w:val="231F20"/>
                <w:spacing w:val="-3"/>
                <w:sz w:val="14"/>
                <w:szCs w:val="14"/>
              </w:rPr>
              <w:t xml:space="preserve"> при каждом заблокировать или разблокировании эксплуатации</w:t>
            </w:r>
          </w:p>
        </w:tc>
        <w:tc>
          <w:tcPr>
            <w:tcW w:w="41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4C3B11" w:rsidP="006929F4">
            <w:pPr>
              <w:pStyle w:val="TableParagraph"/>
              <w:spacing w:before="37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>Индикатор низкого заряда батареи. Зарядите дверной блок</w:t>
            </w:r>
          </w:p>
        </w:tc>
      </w:tr>
      <w:tr w:rsidR="00FF438E" w:rsidRPr="00A136BC" w:rsidTr="006929F4">
        <w:trPr>
          <w:trHeight w:hRule="exact" w:val="664"/>
        </w:trPr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4C3B11" w:rsidP="006929F4">
            <w:pPr>
              <w:pStyle w:val="TableParagraph"/>
              <w:spacing w:before="37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 w:eastAsia="Calibri" w:hAnsi="Calibri" w:cs="Calibri"/>
                <w:color w:val="231F20"/>
                <w:spacing w:val="-2"/>
                <w:sz w:val="14"/>
                <w:szCs w:val="14"/>
              </w:rPr>
              <w:t>ENTR ™ открывает дверь вместо ее блокировки</w:t>
            </w:r>
          </w:p>
        </w:tc>
        <w:tc>
          <w:tcPr>
            <w:tcW w:w="41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5A57E2" w:rsidP="006929F4">
            <w:pPr>
              <w:pStyle w:val="TableParagraph"/>
              <w:spacing w:before="37" w:line="194" w:lineRule="exact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3"/>
                <w:sz w:val="14"/>
                <w:szCs w:val="14"/>
              </w:rPr>
              <w:t>Повторите процесс настройки двери</w:t>
            </w:r>
            <w:r w:rsidR="00B73054" w:rsidRPr="00A136BC">
              <w:rPr>
                <w:rFonts w:ascii="Calibri"/>
                <w:color w:val="231F20"/>
                <w:spacing w:val="-3"/>
                <w:sz w:val="14"/>
                <w:szCs w:val="14"/>
              </w:rPr>
              <w:t>.</w:t>
            </w:r>
          </w:p>
          <w:p w:rsidR="005A57E2" w:rsidRPr="00A136BC" w:rsidRDefault="005A57E2" w:rsidP="006929F4">
            <w:pPr>
              <w:pStyle w:val="TableParagraph"/>
              <w:spacing w:line="192" w:lineRule="exact"/>
              <w:ind w:left="70" w:right="131"/>
              <w:jc w:val="both"/>
              <w:rPr>
                <w:rFonts w:ascii="Calibri"/>
                <w:color w:val="231F20"/>
                <w:spacing w:val="-2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 xml:space="preserve">Определите [1] для левой </w:t>
            </w:r>
            <w:r w:rsidR="006929F4"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>двери,</w:t>
            </w:r>
            <w:r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 xml:space="preserve"> или [3] для правой </w:t>
            </w:r>
          </w:p>
          <w:p w:rsidR="00FF438E" w:rsidRPr="00A136BC" w:rsidRDefault="006929F4" w:rsidP="006929F4">
            <w:pPr>
              <w:pStyle w:val="TableParagraph"/>
              <w:spacing w:line="194" w:lineRule="exact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>Смотрите с</w:t>
            </w:r>
            <w:r w:rsidR="005A57E2"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>тр</w:t>
            </w:r>
            <w:r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>.</w:t>
            </w:r>
            <w:r w:rsidR="005A57E2"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 xml:space="preserve"> 11 - </w:t>
            </w:r>
            <w:r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>К</w:t>
            </w:r>
            <w:r w:rsidR="005A57E2"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>онфигурация дверей</w:t>
            </w:r>
          </w:p>
        </w:tc>
      </w:tr>
      <w:tr w:rsidR="00FF438E" w:rsidRPr="00A136BC" w:rsidTr="006929F4">
        <w:trPr>
          <w:trHeight w:hRule="exact" w:val="664"/>
        </w:trPr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6929F4" w:rsidP="006929F4">
            <w:pPr>
              <w:pStyle w:val="TableParagraph"/>
              <w:spacing w:before="37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>Замочные ригели выдвигаются, когда дверь открыта</w:t>
            </w:r>
          </w:p>
        </w:tc>
        <w:tc>
          <w:tcPr>
            <w:tcW w:w="41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6929F4" w:rsidRPr="00A136BC" w:rsidRDefault="006929F4" w:rsidP="006929F4">
            <w:pPr>
              <w:pStyle w:val="a4"/>
              <w:numPr>
                <w:ilvl w:val="0"/>
                <w:numId w:val="2"/>
              </w:numPr>
              <w:tabs>
                <w:tab w:val="left" w:pos="242"/>
              </w:tabs>
              <w:spacing w:before="37" w:line="194" w:lineRule="exact"/>
              <w:ind w:right="131" w:hanging="170"/>
              <w:jc w:val="both"/>
              <w:rPr>
                <w:rFonts w:ascii="Calibri"/>
                <w:color w:val="231F20"/>
                <w:spacing w:val="-2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>Проверьте, установлен ли магнит.</w:t>
            </w:r>
          </w:p>
          <w:p w:rsidR="00FF438E" w:rsidRPr="00A136BC" w:rsidRDefault="006929F4" w:rsidP="003D6859">
            <w:pPr>
              <w:pStyle w:val="a4"/>
              <w:numPr>
                <w:ilvl w:val="0"/>
                <w:numId w:val="2"/>
              </w:numPr>
              <w:tabs>
                <w:tab w:val="left" w:pos="242"/>
              </w:tabs>
              <w:spacing w:before="1" w:line="235" w:lineRule="auto"/>
              <w:ind w:right="131" w:hanging="170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 xml:space="preserve">Откройте дверь, используя ползунки, быстро закройте дверь и </w:t>
            </w:r>
            <w:r w:rsidR="003D6859"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>закройте</w:t>
            </w:r>
            <w:r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>, используя ползунки</w:t>
            </w:r>
          </w:p>
        </w:tc>
      </w:tr>
      <w:tr w:rsidR="00FF438E" w:rsidRPr="00A136BC" w:rsidTr="006929F4">
        <w:trPr>
          <w:trHeight w:hRule="exact" w:val="472"/>
        </w:trPr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B73054" w:rsidP="003D6859">
            <w:pPr>
              <w:pStyle w:val="TableParagraph"/>
              <w:spacing w:before="36" w:line="192" w:lineRule="exact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 w:eastAsia="Calibri" w:hAnsi="Calibri" w:cs="Calibri"/>
                <w:color w:val="231F20"/>
                <w:spacing w:val="-2"/>
                <w:sz w:val="14"/>
                <w:szCs w:val="14"/>
              </w:rPr>
              <w:t>ENTR™</w:t>
            </w:r>
            <w:r w:rsidRPr="00A136BC">
              <w:rPr>
                <w:rFonts w:ascii="Calibri" w:eastAsia="Calibri" w:hAnsi="Calibri" w:cs="Calibri"/>
                <w:color w:val="231F20"/>
                <w:spacing w:val="-4"/>
                <w:sz w:val="14"/>
                <w:szCs w:val="14"/>
              </w:rPr>
              <w:t xml:space="preserve"> </w:t>
            </w:r>
            <w:r w:rsidR="003D6859" w:rsidRPr="00A136BC">
              <w:rPr>
                <w:rFonts w:ascii="Calibri" w:eastAsia="Calibri" w:hAnsi="Calibri" w:cs="Calibri"/>
                <w:color w:val="231F20"/>
                <w:spacing w:val="-2"/>
                <w:sz w:val="14"/>
                <w:szCs w:val="14"/>
              </w:rPr>
              <w:t xml:space="preserve">автоматически не блокируется через </w:t>
            </w:r>
            <w:r w:rsidRPr="00A136BC">
              <w:rPr>
                <w:rFonts w:ascii="Calibri" w:eastAsia="Calibri" w:hAnsi="Calibri" w:cs="Calibri"/>
                <w:color w:val="231F20"/>
                <w:spacing w:val="-5"/>
                <w:sz w:val="14"/>
                <w:szCs w:val="14"/>
              </w:rPr>
              <w:t xml:space="preserve"> </w:t>
            </w:r>
            <w:r w:rsidRPr="00A136BC">
              <w:rPr>
                <w:rFonts w:ascii="Calibri" w:eastAsia="Calibri" w:hAnsi="Calibri" w:cs="Calibri"/>
                <w:color w:val="231F20"/>
                <w:sz w:val="14"/>
                <w:szCs w:val="14"/>
              </w:rPr>
              <w:t>5</w:t>
            </w:r>
            <w:r w:rsidRPr="00A136BC">
              <w:rPr>
                <w:rFonts w:ascii="Calibri" w:eastAsia="Calibri" w:hAnsi="Calibri" w:cs="Calibri"/>
                <w:color w:val="231F20"/>
                <w:spacing w:val="-4"/>
                <w:sz w:val="14"/>
                <w:szCs w:val="14"/>
              </w:rPr>
              <w:t xml:space="preserve"> </w:t>
            </w:r>
            <w:r w:rsidR="003D6859" w:rsidRPr="00A136BC">
              <w:rPr>
                <w:rFonts w:ascii="Calibri" w:eastAsia="Calibri" w:hAnsi="Calibri" w:cs="Calibri"/>
                <w:color w:val="231F20"/>
                <w:spacing w:val="-4"/>
                <w:sz w:val="14"/>
                <w:szCs w:val="14"/>
              </w:rPr>
              <w:t>минут</w:t>
            </w:r>
            <w:r w:rsidRPr="00A136BC">
              <w:rPr>
                <w:rFonts w:ascii="Calibri" w:eastAsia="Calibri" w:hAnsi="Calibri" w:cs="Calibri"/>
                <w:color w:val="231F20"/>
                <w:spacing w:val="-4"/>
                <w:sz w:val="14"/>
                <w:szCs w:val="14"/>
              </w:rPr>
              <w:t xml:space="preserve"> </w:t>
            </w:r>
            <w:r w:rsidR="003D6859" w:rsidRPr="00A136BC">
              <w:rPr>
                <w:rFonts w:ascii="Calibri" w:eastAsia="Calibri" w:hAnsi="Calibri" w:cs="Calibri"/>
                <w:color w:val="231F20"/>
                <w:spacing w:val="-2"/>
                <w:sz w:val="14"/>
                <w:szCs w:val="14"/>
              </w:rPr>
              <w:t>и дверь открыта</w:t>
            </w:r>
          </w:p>
        </w:tc>
        <w:tc>
          <w:tcPr>
            <w:tcW w:w="4111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FF438E" w:rsidRPr="00A136BC" w:rsidRDefault="003D6859" w:rsidP="006929F4">
            <w:pPr>
              <w:pStyle w:val="TableParagraph"/>
              <w:spacing w:line="194" w:lineRule="exact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 xml:space="preserve">Закройте дверь и заприте замок, используя учетные данные, или </w:t>
            </w:r>
            <w:proofErr w:type="spellStart"/>
            <w:r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>слайдер</w:t>
            </w:r>
            <w:proofErr w:type="spellEnd"/>
          </w:p>
        </w:tc>
      </w:tr>
      <w:tr w:rsidR="00FF438E" w:rsidRPr="00A136BC" w:rsidTr="00564670">
        <w:trPr>
          <w:trHeight w:hRule="exact" w:val="846"/>
        </w:trPr>
        <w:tc>
          <w:tcPr>
            <w:tcW w:w="3402" w:type="dxa"/>
            <w:tcBorders>
              <w:top w:val="single" w:sz="6" w:space="0" w:color="auto"/>
              <w:left w:val="single" w:sz="8" w:space="0" w:color="231F20"/>
              <w:bottom w:val="single" w:sz="6" w:space="0" w:color="auto"/>
              <w:right w:val="single" w:sz="6" w:space="0" w:color="auto"/>
            </w:tcBorders>
          </w:tcPr>
          <w:p w:rsidR="00FF438E" w:rsidRPr="00A136BC" w:rsidRDefault="000B263F" w:rsidP="000B263F">
            <w:pPr>
              <w:ind w:left="10" w:right="131" w:firstLine="142"/>
              <w:jc w:val="both"/>
              <w:rPr>
                <w:sz w:val="14"/>
                <w:szCs w:val="14"/>
              </w:rPr>
            </w:pPr>
            <w:r w:rsidRPr="00A136BC">
              <w:rPr>
                <w:sz w:val="14"/>
                <w:szCs w:val="14"/>
              </w:rPr>
              <w:t xml:space="preserve">Автоматическая блокировка может быть вызвана внешним </w:t>
            </w:r>
            <w:proofErr w:type="spellStart"/>
            <w:proofErr w:type="gramStart"/>
            <w:r w:rsidRPr="00A136BC">
              <w:rPr>
                <w:sz w:val="14"/>
                <w:szCs w:val="14"/>
              </w:rPr>
              <w:t>электро-магнитным</w:t>
            </w:r>
            <w:proofErr w:type="spellEnd"/>
            <w:proofErr w:type="gramEnd"/>
            <w:r w:rsidRPr="00A136BC">
              <w:rPr>
                <w:sz w:val="14"/>
                <w:szCs w:val="14"/>
              </w:rPr>
              <w:t xml:space="preserve"> полем, что приводит к неправильному чтению позиционирования. Это может привести к постоянному разблокированию </w:t>
            </w:r>
          </w:p>
        </w:tc>
        <w:tc>
          <w:tcPr>
            <w:tcW w:w="4111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FF438E" w:rsidP="006929F4">
            <w:pPr>
              <w:ind w:right="131"/>
              <w:jc w:val="both"/>
              <w:rPr>
                <w:sz w:val="14"/>
                <w:szCs w:val="14"/>
              </w:rPr>
            </w:pPr>
          </w:p>
        </w:tc>
      </w:tr>
      <w:tr w:rsidR="00FF438E" w:rsidRPr="00A136BC" w:rsidTr="006929F4">
        <w:trPr>
          <w:trHeight w:hRule="exact" w:val="280"/>
        </w:trPr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564670" w:rsidP="006929F4">
            <w:pPr>
              <w:pStyle w:val="TableParagraph"/>
              <w:spacing w:before="37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proofErr w:type="spellStart"/>
            <w:r w:rsidRPr="00A136BC">
              <w:rPr>
                <w:rFonts w:ascii="Calibri"/>
                <w:color w:val="231F20"/>
                <w:spacing w:val="-3"/>
                <w:sz w:val="14"/>
                <w:szCs w:val="14"/>
              </w:rPr>
              <w:t>Слайдер</w:t>
            </w:r>
            <w:proofErr w:type="spellEnd"/>
            <w:r w:rsidRPr="00A136BC">
              <w:rPr>
                <w:rFonts w:ascii="Calibri"/>
                <w:color w:val="231F20"/>
                <w:spacing w:val="-3"/>
                <w:sz w:val="14"/>
                <w:szCs w:val="14"/>
              </w:rPr>
              <w:t xml:space="preserve"> не реагирует на проведение пальцами</w:t>
            </w:r>
          </w:p>
        </w:tc>
        <w:tc>
          <w:tcPr>
            <w:tcW w:w="4111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FF438E" w:rsidRPr="00A136BC" w:rsidRDefault="00564670" w:rsidP="00564670">
            <w:pPr>
              <w:pStyle w:val="TableParagraph"/>
              <w:spacing w:before="36" w:line="192" w:lineRule="exact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4"/>
                <w:sz w:val="14"/>
                <w:szCs w:val="14"/>
              </w:rPr>
              <w:t>Выключите устройство, подождите 3 секунды, и включите его снова. Избегайте прикосновения  до устройства до тех пор, пока не услышите звуковой сигнал</w:t>
            </w:r>
          </w:p>
        </w:tc>
      </w:tr>
      <w:tr w:rsidR="00FF438E" w:rsidRPr="00A136BC" w:rsidTr="00564670">
        <w:trPr>
          <w:trHeight w:hRule="exact" w:val="422"/>
        </w:trPr>
        <w:tc>
          <w:tcPr>
            <w:tcW w:w="3402" w:type="dxa"/>
            <w:tcBorders>
              <w:top w:val="single" w:sz="6" w:space="0" w:color="auto"/>
              <w:left w:val="single" w:sz="8" w:space="0" w:color="231F20"/>
              <w:bottom w:val="single" w:sz="6" w:space="0" w:color="auto"/>
              <w:right w:val="single" w:sz="6" w:space="0" w:color="auto"/>
            </w:tcBorders>
          </w:tcPr>
          <w:p w:rsidR="00FF438E" w:rsidRPr="00A136BC" w:rsidRDefault="00564670" w:rsidP="00564670">
            <w:pPr>
              <w:ind w:right="131" w:firstLine="10"/>
              <w:jc w:val="both"/>
              <w:rPr>
                <w:sz w:val="14"/>
                <w:szCs w:val="14"/>
              </w:rPr>
            </w:pPr>
            <w:r w:rsidRPr="00A136BC">
              <w:rPr>
                <w:sz w:val="14"/>
                <w:szCs w:val="14"/>
              </w:rPr>
              <w:t xml:space="preserve"> Сенсорная панель не реагирует, как ожидалось</w:t>
            </w:r>
          </w:p>
        </w:tc>
        <w:tc>
          <w:tcPr>
            <w:tcW w:w="4111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FF438E" w:rsidP="006929F4">
            <w:pPr>
              <w:ind w:right="131"/>
              <w:jc w:val="both"/>
              <w:rPr>
                <w:sz w:val="14"/>
                <w:szCs w:val="14"/>
              </w:rPr>
            </w:pPr>
          </w:p>
        </w:tc>
      </w:tr>
      <w:tr w:rsidR="00FF438E" w:rsidRPr="00A136BC" w:rsidTr="006929F4">
        <w:trPr>
          <w:trHeight w:hRule="exact" w:val="472"/>
        </w:trPr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564670" w:rsidP="00564670">
            <w:pPr>
              <w:pStyle w:val="TableParagraph"/>
              <w:spacing w:before="36" w:line="192" w:lineRule="exact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3"/>
                <w:sz w:val="14"/>
                <w:szCs w:val="14"/>
              </w:rPr>
              <w:t>Ригели замка не выдвигаются (высокое трение)</w:t>
            </w:r>
          </w:p>
        </w:tc>
        <w:tc>
          <w:tcPr>
            <w:tcW w:w="4111" w:type="dxa"/>
            <w:vMerge w:val="restart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 w:rsidR="00564670" w:rsidRPr="00A136BC" w:rsidRDefault="00564670" w:rsidP="00564670">
            <w:pPr>
              <w:pStyle w:val="a4"/>
              <w:numPr>
                <w:ilvl w:val="0"/>
                <w:numId w:val="1"/>
              </w:numPr>
              <w:tabs>
                <w:tab w:val="left" w:pos="242"/>
              </w:tabs>
              <w:spacing w:before="37" w:line="194" w:lineRule="exact"/>
              <w:ind w:right="131" w:hanging="171"/>
              <w:jc w:val="both"/>
              <w:rPr>
                <w:rFonts w:ascii="Calibri"/>
                <w:color w:val="231F20"/>
                <w:spacing w:val="-2"/>
                <w:sz w:val="14"/>
                <w:szCs w:val="14"/>
              </w:rPr>
            </w:pPr>
            <w:proofErr w:type="gramStart"/>
            <w:r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>Прижмите</w:t>
            </w:r>
            <w:proofErr w:type="gramEnd"/>
            <w:r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 xml:space="preserve"> / толкните дверь к раме</w:t>
            </w:r>
          </w:p>
          <w:p w:rsidR="00FF438E" w:rsidRPr="00A136BC" w:rsidRDefault="00564670" w:rsidP="00564670">
            <w:pPr>
              <w:pStyle w:val="a4"/>
              <w:numPr>
                <w:ilvl w:val="0"/>
                <w:numId w:val="1"/>
              </w:numPr>
              <w:tabs>
                <w:tab w:val="left" w:pos="242"/>
              </w:tabs>
              <w:spacing w:line="194" w:lineRule="exact"/>
              <w:ind w:right="131" w:hanging="17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>Обратитесь к установщику двери или замка</w:t>
            </w:r>
          </w:p>
        </w:tc>
      </w:tr>
      <w:tr w:rsidR="00FF438E" w:rsidRPr="00A136BC" w:rsidTr="000B263F">
        <w:trPr>
          <w:trHeight w:hRule="exact" w:val="472"/>
        </w:trPr>
        <w:tc>
          <w:tcPr>
            <w:tcW w:w="3402" w:type="dxa"/>
            <w:tcBorders>
              <w:top w:val="single" w:sz="6" w:space="0" w:color="auto"/>
              <w:left w:val="single" w:sz="8" w:space="0" w:color="231F20"/>
              <w:bottom w:val="single" w:sz="6" w:space="0" w:color="auto"/>
              <w:right w:val="single" w:sz="6" w:space="0" w:color="auto"/>
            </w:tcBorders>
          </w:tcPr>
          <w:p w:rsidR="00FF438E" w:rsidRPr="00A136BC" w:rsidRDefault="00313195" w:rsidP="001E393E">
            <w:pPr>
              <w:ind w:right="131"/>
              <w:jc w:val="both"/>
              <w:rPr>
                <w:sz w:val="14"/>
                <w:szCs w:val="14"/>
              </w:rPr>
            </w:pPr>
            <w:r w:rsidRPr="00A136BC">
              <w:rPr>
                <w:sz w:val="14"/>
                <w:szCs w:val="14"/>
              </w:rPr>
              <w:t xml:space="preserve"> </w:t>
            </w:r>
            <w:r w:rsidR="00564670" w:rsidRPr="00A136BC">
              <w:rPr>
                <w:sz w:val="14"/>
                <w:szCs w:val="14"/>
              </w:rPr>
              <w:t>Звук ошибки, издаваемый при блокиров</w:t>
            </w:r>
            <w:r w:rsidR="001E393E" w:rsidRPr="00A136BC">
              <w:rPr>
                <w:sz w:val="14"/>
                <w:szCs w:val="14"/>
              </w:rPr>
              <w:t>к</w:t>
            </w:r>
            <w:r w:rsidR="00564670" w:rsidRPr="00A136BC">
              <w:rPr>
                <w:sz w:val="14"/>
                <w:szCs w:val="14"/>
              </w:rPr>
              <w:t>е / разблокировк</w:t>
            </w:r>
            <w:r w:rsidR="001E393E" w:rsidRPr="00A136BC">
              <w:rPr>
                <w:sz w:val="14"/>
                <w:szCs w:val="14"/>
              </w:rPr>
              <w:t>е</w:t>
            </w:r>
            <w:r w:rsidR="00564670" w:rsidRPr="00A136BC">
              <w:rPr>
                <w:sz w:val="14"/>
                <w:szCs w:val="14"/>
              </w:rPr>
              <w:t xml:space="preserve"> действи</w:t>
            </w:r>
            <w:r w:rsidR="001E393E" w:rsidRPr="00A136BC">
              <w:rPr>
                <w:sz w:val="14"/>
                <w:szCs w:val="14"/>
              </w:rPr>
              <w:t>й</w:t>
            </w:r>
          </w:p>
        </w:tc>
        <w:tc>
          <w:tcPr>
            <w:tcW w:w="4111" w:type="dxa"/>
            <w:vMerge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FF438E" w:rsidP="006929F4">
            <w:pPr>
              <w:ind w:right="131"/>
              <w:jc w:val="both"/>
              <w:rPr>
                <w:sz w:val="14"/>
                <w:szCs w:val="14"/>
              </w:rPr>
            </w:pPr>
          </w:p>
        </w:tc>
      </w:tr>
      <w:tr w:rsidR="00FF438E" w:rsidRPr="00A136BC" w:rsidTr="006929F4">
        <w:trPr>
          <w:trHeight w:hRule="exact" w:val="472"/>
        </w:trPr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313195" w:rsidP="006929F4">
            <w:pPr>
              <w:pStyle w:val="TableParagraph"/>
              <w:spacing w:before="36" w:line="192" w:lineRule="exact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>Размещение кода в считывателе заканчивается неправильно, даже если код правильный</w:t>
            </w:r>
          </w:p>
        </w:tc>
        <w:tc>
          <w:tcPr>
            <w:tcW w:w="41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313195" w:rsidP="006929F4">
            <w:pPr>
              <w:pStyle w:val="TableParagraph"/>
              <w:spacing w:before="37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>Конкретный код уже существует</w:t>
            </w:r>
          </w:p>
        </w:tc>
      </w:tr>
      <w:tr w:rsidR="00FF438E" w:rsidRPr="00A136BC" w:rsidTr="006929F4">
        <w:trPr>
          <w:trHeight w:hRule="exact" w:val="472"/>
        </w:trPr>
        <w:tc>
          <w:tcPr>
            <w:tcW w:w="34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313195" w:rsidP="00313195">
            <w:pPr>
              <w:pStyle w:val="TableParagraph"/>
              <w:spacing w:before="37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3"/>
                <w:sz w:val="14"/>
                <w:szCs w:val="14"/>
              </w:rPr>
              <w:t>Операционный ключ (рукоятка) не приводит в действие цилиндр</w:t>
            </w:r>
          </w:p>
        </w:tc>
        <w:tc>
          <w:tcPr>
            <w:tcW w:w="411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FF438E" w:rsidRPr="00A136BC" w:rsidRDefault="00313195" w:rsidP="00313195">
            <w:pPr>
              <w:pStyle w:val="TableParagraph"/>
              <w:spacing w:before="36" w:line="192" w:lineRule="exact"/>
              <w:ind w:left="70" w:right="131"/>
              <w:jc w:val="both"/>
              <w:rPr>
                <w:rFonts w:ascii="Calibri" w:eastAsia="Calibri" w:hAnsi="Calibri" w:cs="Calibri"/>
                <w:sz w:val="14"/>
                <w:szCs w:val="14"/>
              </w:rPr>
            </w:pPr>
            <w:r w:rsidRPr="00A136BC">
              <w:rPr>
                <w:rFonts w:ascii="Calibri"/>
                <w:color w:val="231F20"/>
                <w:spacing w:val="-2"/>
                <w:sz w:val="14"/>
                <w:szCs w:val="14"/>
              </w:rPr>
              <w:t>Прижмите рукоятку в сторону цилиндра и попытайтесь совершить действие. Если не поворачивается, вызовите слесаря</w:t>
            </w:r>
          </w:p>
        </w:tc>
      </w:tr>
    </w:tbl>
    <w:p w:rsidR="00FF438E" w:rsidRPr="00A136BC" w:rsidRDefault="00FF438E">
      <w:pPr>
        <w:spacing w:line="192" w:lineRule="exact"/>
        <w:rPr>
          <w:rFonts w:ascii="Calibri" w:eastAsia="Calibri" w:hAnsi="Calibri" w:cs="Calibri"/>
          <w:sz w:val="16"/>
          <w:szCs w:val="16"/>
        </w:rPr>
        <w:sectPr w:rsidR="00FF438E" w:rsidRPr="00A136BC">
          <w:pgSz w:w="8400" w:h="11910"/>
          <w:pgMar w:top="620" w:right="460" w:bottom="660" w:left="460" w:header="185" w:footer="465" w:gutter="0"/>
          <w:cols w:space="720"/>
        </w:sectPr>
      </w:pPr>
    </w:p>
    <w:p w:rsidR="00FF438E" w:rsidRPr="00A136BC" w:rsidRDefault="00FF438E">
      <w:pPr>
        <w:spacing w:before="5"/>
        <w:rPr>
          <w:rFonts w:ascii="Calibri" w:eastAsia="Calibri" w:hAnsi="Calibri" w:cs="Calibri"/>
          <w:b/>
          <w:bCs/>
          <w:sz w:val="10"/>
          <w:szCs w:val="10"/>
        </w:rPr>
      </w:pPr>
    </w:p>
    <w:p w:rsidR="00FF438E" w:rsidRPr="00A136BC" w:rsidRDefault="00FC5604" w:rsidP="00FC5604">
      <w:pPr>
        <w:pStyle w:val="4"/>
        <w:ind w:left="2552" w:right="2518"/>
        <w:jc w:val="center"/>
        <w:rPr>
          <w:rFonts w:cs="Calibri"/>
          <w:bCs w:val="0"/>
        </w:rPr>
      </w:pPr>
      <w:r w:rsidRPr="00A136BC">
        <w:rPr>
          <w:rFonts w:cs="Calibri"/>
          <w:bCs w:val="0"/>
        </w:rPr>
        <w:t>ГАРАНТИЙНЫЕ ОБЯЗАТЕЛЬСТВА</w:t>
      </w:r>
    </w:p>
    <w:p w:rsidR="00FF438E" w:rsidRPr="00A136BC" w:rsidRDefault="00FF438E">
      <w:pPr>
        <w:spacing w:before="9"/>
        <w:rPr>
          <w:rFonts w:ascii="Calibri" w:eastAsia="Calibri" w:hAnsi="Calibri" w:cs="Calibri"/>
          <w:b/>
          <w:bCs/>
          <w:sz w:val="16"/>
          <w:szCs w:val="16"/>
        </w:rPr>
      </w:pPr>
    </w:p>
    <w:p w:rsidR="00474689" w:rsidRPr="00A136BC" w:rsidRDefault="00474689">
      <w:pPr>
        <w:pStyle w:val="a3"/>
        <w:spacing w:before="56" w:line="245" w:lineRule="auto"/>
        <w:ind w:left="106" w:right="104"/>
        <w:jc w:val="both"/>
        <w:rPr>
          <w:color w:val="231F20"/>
          <w:spacing w:val="-2"/>
        </w:rPr>
      </w:pPr>
      <w:r w:rsidRPr="00A136BC">
        <w:rPr>
          <w:color w:val="231F20"/>
          <w:spacing w:val="-2"/>
        </w:rPr>
        <w:t>Mul-T-Lock® гарантирует, кон</w:t>
      </w:r>
      <w:r w:rsidR="008F3BFC" w:rsidRPr="00A136BC">
        <w:rPr>
          <w:color w:val="231F20"/>
          <w:spacing w:val="-2"/>
        </w:rPr>
        <w:t>ечному пользователю ("Покупателю"), которые приобрели подлинный</w:t>
      </w:r>
      <w:r w:rsidRPr="00A136BC">
        <w:rPr>
          <w:color w:val="231F20"/>
          <w:spacing w:val="-2"/>
        </w:rPr>
        <w:t xml:space="preserve"> Mul-T-LOCK® продукт ("Продукт"), у авторизованного дилера Mul-T-Lock®</w:t>
      </w:r>
      <w:r w:rsidR="00343EDC">
        <w:rPr>
          <w:color w:val="231F20"/>
          <w:spacing w:val="-2"/>
        </w:rPr>
        <w:t xml:space="preserve"> ("дилеров")</w:t>
      </w:r>
      <w:r w:rsidR="008F3BFC" w:rsidRPr="00A136BC">
        <w:rPr>
          <w:color w:val="231F20"/>
          <w:spacing w:val="-2"/>
        </w:rPr>
        <w:t>, что Продукт не содержит  дефектов</w:t>
      </w:r>
      <w:r w:rsidR="00343EDC">
        <w:rPr>
          <w:color w:val="231F20"/>
          <w:spacing w:val="-2"/>
        </w:rPr>
        <w:t xml:space="preserve"> и неисправностей</w:t>
      </w:r>
      <w:r w:rsidR="008F3BFC" w:rsidRPr="00A136BC">
        <w:rPr>
          <w:color w:val="231F20"/>
          <w:spacing w:val="-2"/>
        </w:rPr>
        <w:t xml:space="preserve"> («дефекты»)</w:t>
      </w:r>
      <w:r w:rsidR="00343EDC">
        <w:rPr>
          <w:color w:val="231F20"/>
          <w:spacing w:val="-2"/>
        </w:rPr>
        <w:t xml:space="preserve"> в течени</w:t>
      </w:r>
      <w:proofErr w:type="gramStart"/>
      <w:r w:rsidR="00343EDC">
        <w:rPr>
          <w:color w:val="231F20"/>
          <w:spacing w:val="-2"/>
        </w:rPr>
        <w:t>и</w:t>
      </w:r>
      <w:proofErr w:type="gramEnd"/>
      <w:r w:rsidR="00343EDC">
        <w:rPr>
          <w:color w:val="231F20"/>
          <w:spacing w:val="-2"/>
        </w:rPr>
        <w:t xml:space="preserve"> </w:t>
      </w:r>
      <w:r w:rsidRPr="00A136BC">
        <w:rPr>
          <w:color w:val="231F20"/>
          <w:spacing w:val="-2"/>
        </w:rPr>
        <w:t>одного года с даты приобретен</w:t>
      </w:r>
      <w:r w:rsidR="008F3BFC" w:rsidRPr="00A136BC">
        <w:rPr>
          <w:color w:val="231F20"/>
          <w:spacing w:val="-2"/>
        </w:rPr>
        <w:t>ия</w:t>
      </w:r>
      <w:r w:rsidRPr="00A136BC">
        <w:rPr>
          <w:color w:val="231F20"/>
          <w:spacing w:val="-2"/>
        </w:rPr>
        <w:t xml:space="preserve"> продукт</w:t>
      </w:r>
      <w:r w:rsidR="008F3BFC" w:rsidRPr="00A136BC">
        <w:rPr>
          <w:color w:val="231F20"/>
          <w:spacing w:val="-2"/>
        </w:rPr>
        <w:t>а у</w:t>
      </w:r>
      <w:r w:rsidRPr="00A136BC">
        <w:rPr>
          <w:color w:val="231F20"/>
          <w:spacing w:val="-2"/>
        </w:rPr>
        <w:t xml:space="preserve"> официального дилера. </w:t>
      </w:r>
      <w:r w:rsidR="008F3BFC" w:rsidRPr="00A136BC">
        <w:rPr>
          <w:color w:val="231F20"/>
          <w:spacing w:val="-2"/>
        </w:rPr>
        <w:t>Согласно положениям и условиям, обозначенным ниже,</w:t>
      </w:r>
      <w:r w:rsidRPr="00A136BC">
        <w:rPr>
          <w:color w:val="231F20"/>
          <w:spacing w:val="-2"/>
        </w:rPr>
        <w:t xml:space="preserve"> Mul-T-LOCK</w:t>
      </w:r>
      <w:r w:rsidR="008F3BFC" w:rsidRPr="00A136BC">
        <w:rPr>
          <w:color w:val="231F20"/>
          <w:spacing w:val="-2"/>
        </w:rPr>
        <w:t xml:space="preserve">® </w:t>
      </w:r>
      <w:r w:rsidRPr="00A136BC">
        <w:rPr>
          <w:color w:val="231F20"/>
          <w:spacing w:val="-2"/>
        </w:rPr>
        <w:t xml:space="preserve">отремонтирует или заменит </w:t>
      </w:r>
      <w:r w:rsidR="00343EDC">
        <w:rPr>
          <w:color w:val="231F20"/>
          <w:spacing w:val="-2"/>
        </w:rPr>
        <w:t xml:space="preserve">продукт с дефектом, </w:t>
      </w:r>
      <w:r w:rsidRPr="00A136BC">
        <w:rPr>
          <w:color w:val="231F20"/>
          <w:spacing w:val="-2"/>
        </w:rPr>
        <w:t>или его часть, после осмотра</w:t>
      </w:r>
      <w:r w:rsidR="008F3BFC" w:rsidRPr="00A136BC">
        <w:rPr>
          <w:color w:val="231F20"/>
          <w:spacing w:val="-2"/>
        </w:rPr>
        <w:t xml:space="preserve"> продукта</w:t>
      </w:r>
      <w:r w:rsidRPr="00A136BC">
        <w:rPr>
          <w:color w:val="231F20"/>
          <w:spacing w:val="-2"/>
        </w:rPr>
        <w:t xml:space="preserve"> уполномоченным дилером Mul-T-LOCK®,</w:t>
      </w:r>
      <w:r w:rsidR="008F3BFC" w:rsidRPr="00A136BC">
        <w:rPr>
          <w:color w:val="231F20"/>
          <w:spacing w:val="-2"/>
        </w:rPr>
        <w:t xml:space="preserve"> предварительно</w:t>
      </w:r>
      <w:r w:rsidRPr="00A136BC">
        <w:rPr>
          <w:color w:val="231F20"/>
          <w:spacing w:val="-2"/>
        </w:rPr>
        <w:t xml:space="preserve"> </w:t>
      </w:r>
      <w:r w:rsidR="008F3BFC" w:rsidRPr="00A136BC">
        <w:rPr>
          <w:color w:val="231F20"/>
          <w:spacing w:val="-2"/>
        </w:rPr>
        <w:t>выявив</w:t>
      </w:r>
      <w:r w:rsidRPr="00A136BC">
        <w:rPr>
          <w:color w:val="231F20"/>
          <w:spacing w:val="-2"/>
        </w:rPr>
        <w:t xml:space="preserve"> обнаружен</w:t>
      </w:r>
      <w:r w:rsidR="008F3BFC" w:rsidRPr="00A136BC">
        <w:rPr>
          <w:color w:val="231F20"/>
          <w:spacing w:val="-2"/>
        </w:rPr>
        <w:t>ный</w:t>
      </w:r>
      <w:r w:rsidRPr="00A136BC">
        <w:rPr>
          <w:color w:val="231F20"/>
          <w:spacing w:val="-2"/>
        </w:rPr>
        <w:t xml:space="preserve"> дефект, </w:t>
      </w:r>
      <w:r w:rsidR="008F3BFC" w:rsidRPr="00A136BC">
        <w:rPr>
          <w:color w:val="231F20"/>
          <w:spacing w:val="-2"/>
        </w:rPr>
        <w:t>за исключением случаев</w:t>
      </w:r>
      <w:r w:rsidRPr="00A136BC">
        <w:rPr>
          <w:color w:val="231F20"/>
          <w:spacing w:val="-2"/>
        </w:rPr>
        <w:t xml:space="preserve"> не ненадлежащей </w:t>
      </w:r>
      <w:r w:rsidR="008F3BFC" w:rsidRPr="00A136BC">
        <w:rPr>
          <w:color w:val="231F20"/>
          <w:spacing w:val="-2"/>
        </w:rPr>
        <w:t>эксплуатации продукта</w:t>
      </w:r>
      <w:r w:rsidRPr="00A136BC">
        <w:rPr>
          <w:color w:val="231F20"/>
          <w:spacing w:val="-2"/>
        </w:rPr>
        <w:t xml:space="preserve"> (как определено ниже).</w:t>
      </w:r>
    </w:p>
    <w:p w:rsidR="00F30AC2" w:rsidRPr="00A136BC" w:rsidRDefault="00E659C0">
      <w:pPr>
        <w:pStyle w:val="4"/>
        <w:spacing w:before="56"/>
        <w:jc w:val="both"/>
        <w:rPr>
          <w:b w:val="0"/>
          <w:bCs w:val="0"/>
          <w:color w:val="231F20"/>
          <w:spacing w:val="1"/>
        </w:rPr>
      </w:pPr>
      <w:r w:rsidRPr="00A136BC">
        <w:rPr>
          <w:b w:val="0"/>
          <w:bCs w:val="0"/>
          <w:color w:val="231F20"/>
          <w:spacing w:val="1"/>
        </w:rPr>
        <w:t>Неправильная</w:t>
      </w:r>
      <w:r w:rsidR="008F3BFC" w:rsidRPr="00A136BC">
        <w:rPr>
          <w:b w:val="0"/>
          <w:bCs w:val="0"/>
          <w:color w:val="231F20"/>
          <w:spacing w:val="1"/>
        </w:rPr>
        <w:t xml:space="preserve"> эксплуатация Продукта аннулирует</w:t>
      </w:r>
      <w:r w:rsidRPr="00A136BC">
        <w:rPr>
          <w:b w:val="0"/>
          <w:bCs w:val="0"/>
          <w:color w:val="231F20"/>
          <w:spacing w:val="1"/>
        </w:rPr>
        <w:t xml:space="preserve"> эти гарантийные обязательства</w:t>
      </w:r>
      <w:r w:rsidR="008F3BFC" w:rsidRPr="00A136BC">
        <w:rPr>
          <w:b w:val="0"/>
          <w:bCs w:val="0"/>
          <w:color w:val="231F20"/>
          <w:spacing w:val="1"/>
        </w:rPr>
        <w:t xml:space="preserve">. </w:t>
      </w:r>
      <w:proofErr w:type="gramStart"/>
      <w:r w:rsidR="008F3BFC" w:rsidRPr="00A136BC">
        <w:rPr>
          <w:b w:val="0"/>
          <w:bCs w:val="0"/>
          <w:color w:val="231F20"/>
          <w:spacing w:val="1"/>
        </w:rPr>
        <w:t>"</w:t>
      </w:r>
      <w:r w:rsidR="00F30AC2" w:rsidRPr="00A136BC">
        <w:rPr>
          <w:b w:val="0"/>
          <w:bCs w:val="0"/>
          <w:color w:val="231F20"/>
          <w:spacing w:val="1"/>
        </w:rPr>
        <w:t>Неправильная эксплуатация</w:t>
      </w:r>
      <w:r w:rsidR="008F3BFC" w:rsidRPr="00A136BC">
        <w:rPr>
          <w:b w:val="0"/>
          <w:bCs w:val="0"/>
          <w:color w:val="231F20"/>
          <w:spacing w:val="1"/>
        </w:rPr>
        <w:t xml:space="preserve">" включают </w:t>
      </w:r>
      <w:r w:rsidR="00F30AC2" w:rsidRPr="00A136BC">
        <w:rPr>
          <w:b w:val="0"/>
          <w:bCs w:val="0"/>
          <w:color w:val="231F20"/>
          <w:spacing w:val="1"/>
        </w:rPr>
        <w:t>в себя следующее: установка</w:t>
      </w:r>
      <w:r w:rsidR="008F3BFC" w:rsidRPr="00A136BC">
        <w:rPr>
          <w:b w:val="0"/>
          <w:bCs w:val="0"/>
          <w:color w:val="231F20"/>
          <w:spacing w:val="1"/>
        </w:rPr>
        <w:t xml:space="preserve"> кем-либо, </w:t>
      </w:r>
      <w:r w:rsidR="00F30AC2" w:rsidRPr="00A136BC">
        <w:rPr>
          <w:b w:val="0"/>
          <w:bCs w:val="0"/>
          <w:color w:val="231F20"/>
          <w:spacing w:val="1"/>
        </w:rPr>
        <w:t>кроме представителя официального дилера; неправильная установка; и</w:t>
      </w:r>
      <w:r w:rsidR="008F3BFC" w:rsidRPr="00A136BC">
        <w:rPr>
          <w:b w:val="0"/>
          <w:bCs w:val="0"/>
          <w:color w:val="231F20"/>
          <w:spacing w:val="1"/>
        </w:rPr>
        <w:t xml:space="preserve">спользование / эксплуатация / обслуживание не в соответствии с инструкциями и требованиями Mul-T-LOCK® (как </w:t>
      </w:r>
      <w:r w:rsidR="00F30AC2" w:rsidRPr="00A136BC">
        <w:rPr>
          <w:b w:val="0"/>
          <w:bCs w:val="0"/>
          <w:color w:val="231F20"/>
          <w:spacing w:val="1"/>
        </w:rPr>
        <w:t>указано</w:t>
      </w:r>
      <w:r w:rsidR="008F3BFC" w:rsidRPr="00A136BC">
        <w:rPr>
          <w:b w:val="0"/>
          <w:bCs w:val="0"/>
          <w:color w:val="231F20"/>
          <w:spacing w:val="1"/>
        </w:rPr>
        <w:t xml:space="preserve"> ниже); </w:t>
      </w:r>
      <w:r w:rsidR="00F30AC2" w:rsidRPr="00A136BC">
        <w:rPr>
          <w:b w:val="0"/>
          <w:bCs w:val="0"/>
          <w:color w:val="231F20"/>
          <w:spacing w:val="1"/>
        </w:rPr>
        <w:t>внутреннее вмешательство</w:t>
      </w:r>
      <w:r w:rsidR="008F3BFC" w:rsidRPr="00A136BC">
        <w:rPr>
          <w:b w:val="0"/>
          <w:bCs w:val="0"/>
          <w:color w:val="231F20"/>
          <w:spacing w:val="1"/>
        </w:rPr>
        <w:t xml:space="preserve"> </w:t>
      </w:r>
      <w:r w:rsidR="00F30AC2" w:rsidRPr="00A136BC">
        <w:rPr>
          <w:b w:val="0"/>
          <w:bCs w:val="0"/>
          <w:color w:val="231F20"/>
          <w:spacing w:val="1"/>
        </w:rPr>
        <w:t>Покупателем в Продукт</w:t>
      </w:r>
      <w:r w:rsidR="008F3BFC" w:rsidRPr="00A136BC">
        <w:rPr>
          <w:b w:val="0"/>
          <w:bCs w:val="0"/>
          <w:color w:val="231F20"/>
          <w:spacing w:val="1"/>
        </w:rPr>
        <w:t>; повреждения в результате применения силы; изгиб; трещины; царапины; любой другой акт вандализма; рем</w:t>
      </w:r>
      <w:r w:rsidR="00F30AC2" w:rsidRPr="00A136BC">
        <w:rPr>
          <w:b w:val="0"/>
          <w:bCs w:val="0"/>
          <w:color w:val="231F20"/>
          <w:spacing w:val="1"/>
        </w:rPr>
        <w:t>онт или переделка кем-то другим кроме дилера;</w:t>
      </w:r>
      <w:proofErr w:type="gramEnd"/>
      <w:r w:rsidR="008F3BFC" w:rsidRPr="00A136BC">
        <w:rPr>
          <w:b w:val="0"/>
          <w:bCs w:val="0"/>
          <w:color w:val="231F20"/>
          <w:spacing w:val="1"/>
        </w:rPr>
        <w:t xml:space="preserve"> использование ключей, заготовок ключей, цилиндров, замков, утвержденных батарей, аксессуаров и / или других компонентов, которые не подходят</w:t>
      </w:r>
      <w:r w:rsidR="00F30AC2" w:rsidRPr="00A136BC">
        <w:rPr>
          <w:b w:val="0"/>
          <w:bCs w:val="0"/>
          <w:color w:val="231F20"/>
          <w:spacing w:val="1"/>
        </w:rPr>
        <w:t>,</w:t>
      </w:r>
      <w:r w:rsidR="008F3BFC" w:rsidRPr="00A136BC">
        <w:rPr>
          <w:b w:val="0"/>
          <w:bCs w:val="0"/>
          <w:color w:val="231F20"/>
          <w:spacing w:val="1"/>
        </w:rPr>
        <w:t xml:space="preserve"> и</w:t>
      </w:r>
      <w:r w:rsidR="00F30AC2" w:rsidRPr="00A136BC">
        <w:rPr>
          <w:b w:val="0"/>
          <w:bCs w:val="0"/>
          <w:color w:val="231F20"/>
          <w:spacing w:val="1"/>
        </w:rPr>
        <w:t>ли</w:t>
      </w:r>
      <w:r w:rsidR="008F3BFC" w:rsidRPr="00A136BC">
        <w:rPr>
          <w:b w:val="0"/>
          <w:bCs w:val="0"/>
          <w:color w:val="231F20"/>
          <w:spacing w:val="1"/>
        </w:rPr>
        <w:t xml:space="preserve"> </w:t>
      </w:r>
      <w:r w:rsidR="00F30AC2" w:rsidRPr="00A136BC">
        <w:rPr>
          <w:b w:val="0"/>
          <w:bCs w:val="0"/>
          <w:color w:val="231F20"/>
          <w:spacing w:val="1"/>
        </w:rPr>
        <w:t>не рекомендуются</w:t>
      </w:r>
      <w:r w:rsidR="008F3BFC" w:rsidRPr="00A136BC">
        <w:rPr>
          <w:b w:val="0"/>
          <w:bCs w:val="0"/>
          <w:color w:val="231F20"/>
          <w:spacing w:val="1"/>
        </w:rPr>
        <w:t xml:space="preserve"> </w:t>
      </w:r>
      <w:r w:rsidR="00F30AC2" w:rsidRPr="00A136BC">
        <w:rPr>
          <w:b w:val="0"/>
          <w:bCs w:val="0"/>
          <w:color w:val="231F20"/>
          <w:spacing w:val="1"/>
        </w:rPr>
        <w:t xml:space="preserve">компанией </w:t>
      </w:r>
      <w:r w:rsidR="008F3BFC" w:rsidRPr="00A136BC">
        <w:rPr>
          <w:b w:val="0"/>
          <w:bCs w:val="0"/>
          <w:color w:val="231F20"/>
          <w:spacing w:val="1"/>
        </w:rPr>
        <w:t>Mul-T-Lock</w:t>
      </w:r>
      <w:r w:rsidR="00343EDC">
        <w:rPr>
          <w:b w:val="0"/>
          <w:bCs w:val="0"/>
          <w:color w:val="231F20"/>
          <w:spacing w:val="1"/>
        </w:rPr>
        <w:t>.</w:t>
      </w:r>
    </w:p>
    <w:p w:rsidR="001B6321" w:rsidRPr="00A136BC" w:rsidRDefault="001B6321">
      <w:pPr>
        <w:pStyle w:val="a3"/>
        <w:spacing w:before="61" w:line="245" w:lineRule="auto"/>
        <w:ind w:left="106" w:right="104"/>
        <w:jc w:val="both"/>
        <w:rPr>
          <w:b/>
          <w:bCs/>
          <w:color w:val="231F20"/>
        </w:rPr>
      </w:pPr>
      <w:r w:rsidRPr="00A136BC">
        <w:rPr>
          <w:b/>
          <w:bCs/>
          <w:color w:val="231F20"/>
        </w:rPr>
        <w:t>Некоторые основные инструкции и рекомендации для правильного использования продукта указаны на его обратной стороне.</w:t>
      </w:r>
    </w:p>
    <w:p w:rsidR="001B6321" w:rsidRPr="00A136BC" w:rsidRDefault="001B6321">
      <w:pPr>
        <w:pStyle w:val="a3"/>
        <w:spacing w:before="0" w:line="245" w:lineRule="auto"/>
        <w:ind w:left="106" w:right="104"/>
        <w:jc w:val="both"/>
        <w:rPr>
          <w:color w:val="231F20"/>
          <w:spacing w:val="-2"/>
        </w:rPr>
      </w:pPr>
      <w:r w:rsidRPr="00A136BC">
        <w:rPr>
          <w:color w:val="231F20"/>
          <w:spacing w:val="-2"/>
        </w:rPr>
        <w:t xml:space="preserve">Компания Mul-T-LOCK® по собственному усмотрению берет на себя ответственность по гарантийным обязательствам на ремонт или замену своего Продукта, исходя из результатов осмотра Продукта. </w:t>
      </w:r>
      <w:r w:rsidR="00E41171" w:rsidRPr="00A136BC">
        <w:rPr>
          <w:color w:val="231F20"/>
          <w:spacing w:val="-2"/>
        </w:rPr>
        <w:t>Эти</w:t>
      </w:r>
      <w:r w:rsidRPr="00A136BC">
        <w:rPr>
          <w:color w:val="231F20"/>
          <w:spacing w:val="-2"/>
        </w:rPr>
        <w:t xml:space="preserve"> </w:t>
      </w:r>
      <w:r w:rsidR="00E41171" w:rsidRPr="00A136BC">
        <w:rPr>
          <w:color w:val="231F20"/>
          <w:spacing w:val="-2"/>
        </w:rPr>
        <w:t>гарантийные обязательства не предоставляют какие-либо другие</w:t>
      </w:r>
      <w:r w:rsidRPr="00A136BC">
        <w:rPr>
          <w:color w:val="231F20"/>
          <w:spacing w:val="-2"/>
        </w:rPr>
        <w:t xml:space="preserve"> прав</w:t>
      </w:r>
      <w:r w:rsidR="00E41171" w:rsidRPr="00A136BC">
        <w:rPr>
          <w:color w:val="231F20"/>
          <w:spacing w:val="-2"/>
        </w:rPr>
        <w:t>а Покупателю</w:t>
      </w:r>
      <w:r w:rsidRPr="00A136BC">
        <w:rPr>
          <w:color w:val="231F20"/>
          <w:spacing w:val="-2"/>
        </w:rPr>
        <w:t xml:space="preserve"> </w:t>
      </w:r>
      <w:r w:rsidR="00E41171" w:rsidRPr="00A136BC">
        <w:rPr>
          <w:color w:val="231F20"/>
          <w:spacing w:val="-2"/>
        </w:rPr>
        <w:t>по вопросам</w:t>
      </w:r>
      <w:r w:rsidRPr="00A136BC">
        <w:rPr>
          <w:color w:val="231F20"/>
          <w:spacing w:val="-2"/>
        </w:rPr>
        <w:t xml:space="preserve"> </w:t>
      </w:r>
      <w:r w:rsidR="00E41171" w:rsidRPr="00A136BC">
        <w:rPr>
          <w:color w:val="231F20"/>
          <w:spacing w:val="-2"/>
        </w:rPr>
        <w:t>страхования</w:t>
      </w:r>
      <w:r w:rsidRPr="00A136BC">
        <w:rPr>
          <w:color w:val="231F20"/>
          <w:spacing w:val="-2"/>
        </w:rPr>
        <w:t xml:space="preserve">, </w:t>
      </w:r>
      <w:r w:rsidR="00E41171" w:rsidRPr="00A136BC">
        <w:rPr>
          <w:color w:val="231F20"/>
          <w:spacing w:val="-2"/>
        </w:rPr>
        <w:t xml:space="preserve">травматизма и </w:t>
      </w:r>
      <w:r w:rsidRPr="00A136BC">
        <w:rPr>
          <w:color w:val="231F20"/>
          <w:spacing w:val="-2"/>
        </w:rPr>
        <w:t>повреждения имущества. Эти гарантийные обязательства относятся только к  дефектам продукта, выявленным по вине Mul-T-Lock®.</w:t>
      </w:r>
      <w:r w:rsidR="00E41171" w:rsidRPr="00A136BC">
        <w:rPr>
          <w:color w:val="231F20"/>
          <w:spacing w:val="-2"/>
        </w:rPr>
        <w:t xml:space="preserve"> Mul-T-Lock® и официальные дилеры Mul-T-Lock® не несут ответственность</w:t>
      </w:r>
      <w:r w:rsidRPr="00A136BC">
        <w:rPr>
          <w:color w:val="231F20"/>
          <w:spacing w:val="-2"/>
        </w:rPr>
        <w:t xml:space="preserve">, </w:t>
      </w:r>
      <w:r w:rsidR="00E41171" w:rsidRPr="00A136BC">
        <w:rPr>
          <w:color w:val="231F20"/>
          <w:spacing w:val="-2"/>
        </w:rPr>
        <w:t>по каким</w:t>
      </w:r>
      <w:r w:rsidRPr="00A136BC">
        <w:rPr>
          <w:color w:val="231F20"/>
          <w:spacing w:val="-2"/>
        </w:rPr>
        <w:t>-либо затрат</w:t>
      </w:r>
      <w:r w:rsidR="00E41171" w:rsidRPr="00A136BC">
        <w:rPr>
          <w:color w:val="231F20"/>
          <w:spacing w:val="-2"/>
        </w:rPr>
        <w:t>ам</w:t>
      </w:r>
      <w:r w:rsidRPr="00A136BC">
        <w:rPr>
          <w:color w:val="231F20"/>
          <w:spacing w:val="-2"/>
        </w:rPr>
        <w:t xml:space="preserve"> труда, связа</w:t>
      </w:r>
      <w:r w:rsidR="00E41171" w:rsidRPr="00A136BC">
        <w:rPr>
          <w:color w:val="231F20"/>
          <w:spacing w:val="-2"/>
        </w:rPr>
        <w:t>нным с монтажом продукта</w:t>
      </w:r>
      <w:r w:rsidRPr="00A136BC">
        <w:rPr>
          <w:color w:val="231F20"/>
          <w:spacing w:val="-2"/>
        </w:rPr>
        <w:t>.</w:t>
      </w:r>
    </w:p>
    <w:p w:rsidR="001B6C42" w:rsidRPr="00A136BC" w:rsidRDefault="001B6C42">
      <w:pPr>
        <w:pStyle w:val="a3"/>
        <w:spacing w:before="113" w:line="245" w:lineRule="auto"/>
        <w:ind w:left="106" w:right="106"/>
        <w:jc w:val="both"/>
        <w:rPr>
          <w:color w:val="231F20"/>
        </w:rPr>
      </w:pPr>
      <w:r w:rsidRPr="00A136BC">
        <w:rPr>
          <w:color w:val="231F20"/>
        </w:rPr>
        <w:t>Для того</w:t>
      </w:r>
      <w:proofErr w:type="gramStart"/>
      <w:r w:rsidRPr="00A136BC">
        <w:rPr>
          <w:color w:val="231F20"/>
        </w:rPr>
        <w:t>,</w:t>
      </w:r>
      <w:proofErr w:type="gramEnd"/>
      <w:r w:rsidRPr="00A136BC">
        <w:rPr>
          <w:color w:val="231F20"/>
        </w:rPr>
        <w:t xml:space="preserve"> чтобы облегчить процесс получения гарантийного обслуживания, и позволить Mul-T-LOCK® определить право на получение ремонта в рамках данной гарантии, Покупатель должен сначала вернуть продукт, с доказательством покупки</w:t>
      </w:r>
      <w:r w:rsidR="005C1F16" w:rsidRPr="00A136BC">
        <w:rPr>
          <w:color w:val="231F20"/>
        </w:rPr>
        <w:t xml:space="preserve"> у дилера. Вся перевозка груза</w:t>
      </w:r>
      <w:r w:rsidRPr="00A136BC">
        <w:rPr>
          <w:color w:val="231F20"/>
        </w:rPr>
        <w:t>,</w:t>
      </w:r>
      <w:r w:rsidR="005C1F16" w:rsidRPr="00A136BC">
        <w:rPr>
          <w:color w:val="231F20"/>
        </w:rPr>
        <w:t xml:space="preserve"> демонтаж Продукта</w:t>
      </w:r>
      <w:r w:rsidRPr="00A136BC">
        <w:rPr>
          <w:color w:val="231F20"/>
        </w:rPr>
        <w:t xml:space="preserve">, вызов службы и / или другие непредвиденные </w:t>
      </w:r>
      <w:r w:rsidR="005C1F16" w:rsidRPr="00A136BC">
        <w:rPr>
          <w:color w:val="231F20"/>
        </w:rPr>
        <w:t>затраты</w:t>
      </w:r>
      <w:r w:rsidRPr="00A136BC">
        <w:rPr>
          <w:color w:val="231F20"/>
        </w:rPr>
        <w:t>, полностью оплачива</w:t>
      </w:r>
      <w:r w:rsidR="005C1F16" w:rsidRPr="00A136BC">
        <w:rPr>
          <w:color w:val="231F20"/>
        </w:rPr>
        <w:t>ет лишь Покупатель</w:t>
      </w:r>
      <w:r w:rsidRPr="00A136BC">
        <w:rPr>
          <w:color w:val="231F20"/>
        </w:rPr>
        <w:t xml:space="preserve"> и не включены в настоящ</w:t>
      </w:r>
      <w:r w:rsidR="005C1F16" w:rsidRPr="00A136BC">
        <w:rPr>
          <w:color w:val="231F20"/>
        </w:rPr>
        <w:t>ие гарантийные обязательства</w:t>
      </w:r>
      <w:r w:rsidRPr="00A136BC">
        <w:rPr>
          <w:color w:val="231F20"/>
        </w:rPr>
        <w:t>.</w:t>
      </w:r>
    </w:p>
    <w:p w:rsidR="005C1F16" w:rsidRPr="00A136BC" w:rsidRDefault="005C1F16">
      <w:pPr>
        <w:pStyle w:val="a3"/>
        <w:spacing w:before="0" w:line="245" w:lineRule="auto"/>
        <w:ind w:left="106" w:right="104"/>
        <w:jc w:val="both"/>
        <w:rPr>
          <w:color w:val="231F20"/>
        </w:rPr>
      </w:pPr>
      <w:r w:rsidRPr="00A136BC">
        <w:rPr>
          <w:color w:val="231F20"/>
        </w:rPr>
        <w:t>Использование компонентов, которые могут привести к серьезному повреждению продукта</w:t>
      </w:r>
      <w:r w:rsidR="00A136BC">
        <w:rPr>
          <w:color w:val="231F20"/>
        </w:rPr>
        <w:t>,</w:t>
      </w:r>
      <w:r w:rsidRPr="00A136BC">
        <w:rPr>
          <w:color w:val="231F20"/>
        </w:rPr>
        <w:t xml:space="preserve"> ведут к аннулированию настоящей гарантии. Эта гарантия не может быть назначена </w:t>
      </w:r>
      <w:proofErr w:type="gramStart"/>
      <w:r w:rsidRPr="00A136BC">
        <w:rPr>
          <w:color w:val="231F20"/>
        </w:rPr>
        <w:t xml:space="preserve">кем либо иным, кроме </w:t>
      </w:r>
      <w:r w:rsidRPr="00A136BC">
        <w:rPr>
          <w:color w:val="231F20"/>
          <w:spacing w:val="-2"/>
        </w:rPr>
        <w:t xml:space="preserve">Mul-T-Lock® и </w:t>
      </w:r>
      <w:r w:rsidRPr="00A136BC">
        <w:rPr>
          <w:color w:val="231F20"/>
        </w:rPr>
        <w:t>не может продлеваться после срока завершения ее действия</w:t>
      </w:r>
      <w:proofErr w:type="gramEnd"/>
      <w:r w:rsidRPr="00A136BC">
        <w:rPr>
          <w:color w:val="231F20"/>
        </w:rPr>
        <w:t xml:space="preserve">. </w:t>
      </w:r>
    </w:p>
    <w:p w:rsidR="00EC072A" w:rsidRPr="00A136BC" w:rsidRDefault="00EC072A">
      <w:pPr>
        <w:pStyle w:val="a3"/>
        <w:spacing w:before="0" w:line="245" w:lineRule="auto"/>
        <w:ind w:left="106" w:right="104"/>
        <w:jc w:val="both"/>
        <w:rPr>
          <w:color w:val="231F20"/>
        </w:rPr>
      </w:pPr>
    </w:p>
    <w:p w:rsidR="00EC072A" w:rsidRPr="00A136BC" w:rsidRDefault="00EC072A">
      <w:pPr>
        <w:pStyle w:val="a3"/>
        <w:spacing w:before="0" w:line="245" w:lineRule="auto"/>
        <w:ind w:left="106" w:right="104"/>
        <w:jc w:val="both"/>
        <w:rPr>
          <w:color w:val="231F20"/>
        </w:rPr>
      </w:pPr>
    </w:p>
    <w:p w:rsidR="00EC072A" w:rsidRPr="00A136BC" w:rsidRDefault="00EC072A">
      <w:pPr>
        <w:pStyle w:val="a3"/>
        <w:spacing w:before="0" w:line="245" w:lineRule="auto"/>
        <w:ind w:left="106" w:right="104"/>
        <w:jc w:val="both"/>
        <w:rPr>
          <w:color w:val="231F20"/>
        </w:rPr>
      </w:pPr>
    </w:p>
    <w:p w:rsidR="00EC072A" w:rsidRPr="00A136BC" w:rsidRDefault="00EC072A">
      <w:pPr>
        <w:pStyle w:val="a3"/>
        <w:spacing w:before="0" w:line="245" w:lineRule="auto"/>
        <w:ind w:left="106" w:right="104"/>
        <w:jc w:val="both"/>
        <w:rPr>
          <w:color w:val="231F20"/>
        </w:rPr>
      </w:pPr>
    </w:p>
    <w:p w:rsidR="00EC072A" w:rsidRPr="00A136BC" w:rsidRDefault="00EC072A">
      <w:pPr>
        <w:pStyle w:val="a3"/>
        <w:spacing w:before="0" w:line="245" w:lineRule="auto"/>
        <w:ind w:left="106" w:right="104"/>
        <w:jc w:val="both"/>
        <w:rPr>
          <w:color w:val="231F20"/>
        </w:rPr>
      </w:pPr>
    </w:p>
    <w:p w:rsidR="00EC072A" w:rsidRPr="00A136BC" w:rsidRDefault="00EC072A">
      <w:pPr>
        <w:pStyle w:val="a3"/>
        <w:spacing w:before="0" w:line="245" w:lineRule="auto"/>
        <w:ind w:left="106" w:right="104"/>
        <w:jc w:val="both"/>
        <w:rPr>
          <w:color w:val="231F20"/>
        </w:rPr>
      </w:pPr>
    </w:p>
    <w:p w:rsidR="00EC072A" w:rsidRPr="00A136BC" w:rsidRDefault="00EC072A">
      <w:pPr>
        <w:pStyle w:val="a3"/>
        <w:spacing w:before="0" w:line="245" w:lineRule="auto"/>
        <w:ind w:left="106" w:right="104"/>
        <w:jc w:val="both"/>
        <w:rPr>
          <w:color w:val="231F20"/>
        </w:rPr>
      </w:pPr>
    </w:p>
    <w:p w:rsidR="00FF438E" w:rsidRPr="00A136BC" w:rsidRDefault="00B73054">
      <w:pPr>
        <w:spacing w:line="200" w:lineRule="atLeast"/>
        <w:ind w:left="3025"/>
        <w:rPr>
          <w:rFonts w:ascii="Calibri" w:eastAsia="Calibri" w:hAnsi="Calibri" w:cs="Calibri"/>
          <w:sz w:val="20"/>
          <w:szCs w:val="20"/>
        </w:rPr>
      </w:pPr>
      <w:r w:rsidRPr="00A136BC">
        <w:rPr>
          <w:rFonts w:ascii="Calibri" w:eastAsia="Calibri" w:hAnsi="Calibri" w:cs="Calibri"/>
          <w:noProof/>
          <w:sz w:val="20"/>
          <w:szCs w:val="20"/>
          <w:lang w:eastAsia="ru-RU"/>
        </w:rPr>
        <w:drawing>
          <wp:inline distT="0" distB="0" distL="0" distR="0">
            <wp:extent cx="904362" cy="605599"/>
            <wp:effectExtent l="0" t="0" r="0" b="0"/>
            <wp:docPr id="23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8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62" cy="60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38E" w:rsidRPr="00A136BC" w:rsidRDefault="00FF438E">
      <w:pPr>
        <w:rPr>
          <w:rFonts w:ascii="Calibri" w:eastAsia="Calibri" w:hAnsi="Calibri" w:cs="Calibri"/>
          <w:sz w:val="16"/>
          <w:szCs w:val="16"/>
        </w:rPr>
      </w:pPr>
    </w:p>
    <w:p w:rsidR="00EC072A" w:rsidRPr="00A136BC" w:rsidRDefault="00EC072A">
      <w:pPr>
        <w:rPr>
          <w:rFonts w:ascii="Calibri" w:eastAsia="Calibri" w:hAnsi="Calibri" w:cs="Calibri"/>
          <w:sz w:val="16"/>
          <w:szCs w:val="16"/>
        </w:rPr>
      </w:pPr>
    </w:p>
    <w:p w:rsidR="00EC072A" w:rsidRPr="00A136BC" w:rsidRDefault="00EC072A">
      <w:pPr>
        <w:rPr>
          <w:rFonts w:ascii="Calibri" w:eastAsia="Calibri" w:hAnsi="Calibri" w:cs="Calibri"/>
          <w:sz w:val="16"/>
          <w:szCs w:val="16"/>
        </w:rPr>
      </w:pPr>
    </w:p>
    <w:p w:rsidR="00EC072A" w:rsidRPr="00A136BC" w:rsidRDefault="00EC072A">
      <w:pPr>
        <w:rPr>
          <w:rFonts w:ascii="Calibri" w:eastAsia="Calibri" w:hAnsi="Calibri" w:cs="Calibri"/>
          <w:sz w:val="16"/>
          <w:szCs w:val="16"/>
        </w:rPr>
      </w:pPr>
    </w:p>
    <w:p w:rsidR="00EC072A" w:rsidRPr="00A136BC" w:rsidRDefault="00EC072A">
      <w:pPr>
        <w:rPr>
          <w:rFonts w:ascii="Calibri" w:eastAsia="Calibri" w:hAnsi="Calibri" w:cs="Calibri"/>
          <w:sz w:val="16"/>
          <w:szCs w:val="16"/>
        </w:rPr>
      </w:pPr>
    </w:p>
    <w:p w:rsidR="00EC072A" w:rsidRPr="00A136BC" w:rsidRDefault="00EC072A">
      <w:pPr>
        <w:rPr>
          <w:rFonts w:ascii="Calibri" w:eastAsia="Calibri" w:hAnsi="Calibri" w:cs="Calibri"/>
          <w:sz w:val="16"/>
          <w:szCs w:val="16"/>
        </w:rPr>
      </w:pPr>
    </w:p>
    <w:p w:rsidR="00EC072A" w:rsidRPr="00A136BC" w:rsidRDefault="00EC072A" w:rsidP="00D256CF">
      <w:pPr>
        <w:pStyle w:val="4"/>
        <w:spacing w:before="119"/>
        <w:ind w:right="-33" w:firstLine="603"/>
        <w:rPr>
          <w:color w:val="231F20"/>
          <w:sz w:val="14"/>
          <w:szCs w:val="14"/>
          <w:u w:val="single" w:color="231F20"/>
        </w:rPr>
      </w:pPr>
    </w:p>
    <w:p w:rsidR="00EC072A" w:rsidRPr="00A136BC" w:rsidRDefault="00EC072A" w:rsidP="00D256CF">
      <w:pPr>
        <w:pStyle w:val="4"/>
        <w:spacing w:before="119"/>
        <w:ind w:right="-33" w:firstLine="603"/>
        <w:rPr>
          <w:color w:val="231F20"/>
          <w:sz w:val="14"/>
          <w:szCs w:val="14"/>
          <w:u w:val="single" w:color="231F20"/>
        </w:rPr>
      </w:pPr>
      <w:r w:rsidRPr="00A136BC">
        <w:rPr>
          <w:color w:val="231F20"/>
          <w:sz w:val="14"/>
          <w:szCs w:val="14"/>
          <w:u w:val="single" w:color="231F20"/>
        </w:rPr>
        <w:t xml:space="preserve">Основные инструкции и требования для правильного использования устройства </w:t>
      </w:r>
      <w:proofErr w:type="spellStart"/>
      <w:r w:rsidRPr="00A136BC">
        <w:rPr>
          <w:color w:val="231F20"/>
          <w:sz w:val="14"/>
          <w:szCs w:val="14"/>
          <w:u w:val="single" w:color="231F20"/>
        </w:rPr>
        <w:t>Entr</w:t>
      </w:r>
      <w:proofErr w:type="spellEnd"/>
      <w:r w:rsidRPr="00A136BC">
        <w:rPr>
          <w:color w:val="231F20"/>
          <w:sz w:val="14"/>
          <w:szCs w:val="14"/>
          <w:u w:val="single" w:color="231F20"/>
        </w:rPr>
        <w:t xml:space="preserve"> ™</w:t>
      </w:r>
    </w:p>
    <w:p w:rsidR="00FF438E" w:rsidRPr="00A136BC" w:rsidRDefault="00EC072A" w:rsidP="00D256CF">
      <w:pPr>
        <w:pStyle w:val="4"/>
        <w:spacing w:before="119"/>
        <w:ind w:right="-33" w:firstLine="1052"/>
        <w:rPr>
          <w:b w:val="0"/>
          <w:bCs w:val="0"/>
          <w:sz w:val="14"/>
          <w:szCs w:val="14"/>
        </w:rPr>
      </w:pPr>
      <w:r w:rsidRPr="00A136BC">
        <w:rPr>
          <w:color w:val="231F20"/>
          <w:spacing w:val="-1"/>
          <w:sz w:val="14"/>
          <w:szCs w:val="14"/>
          <w:u w:val="single" w:color="231F20"/>
        </w:rPr>
        <w:t>Защита ключей</w:t>
      </w:r>
      <w:r w:rsidR="00B73054" w:rsidRPr="00A136BC">
        <w:rPr>
          <w:color w:val="231F20"/>
          <w:spacing w:val="-2"/>
          <w:sz w:val="14"/>
          <w:szCs w:val="14"/>
          <w:u w:val="single" w:color="231F20"/>
        </w:rPr>
        <w:t>:</w:t>
      </w:r>
    </w:p>
    <w:p w:rsidR="00FF438E" w:rsidRPr="00A136BC" w:rsidRDefault="00EC072A" w:rsidP="00D256CF">
      <w:pPr>
        <w:pStyle w:val="a3"/>
        <w:numPr>
          <w:ilvl w:val="0"/>
          <w:numId w:val="18"/>
        </w:numPr>
        <w:tabs>
          <w:tab w:val="left" w:pos="277"/>
        </w:tabs>
        <w:spacing w:before="4"/>
        <w:ind w:left="277" w:right="-33"/>
        <w:jc w:val="both"/>
        <w:rPr>
          <w:sz w:val="14"/>
          <w:szCs w:val="14"/>
        </w:rPr>
      </w:pPr>
      <w:r w:rsidRPr="00A136BC">
        <w:rPr>
          <w:color w:val="231F20"/>
          <w:spacing w:val="-2"/>
          <w:sz w:val="14"/>
          <w:szCs w:val="14"/>
        </w:rPr>
        <w:t>Ключи должны быть использованы только для своей первоначальной цели – для работы в соответствующем цилиндре</w:t>
      </w:r>
      <w:r w:rsidR="00B73054" w:rsidRPr="00A136BC">
        <w:rPr>
          <w:color w:val="231F20"/>
          <w:spacing w:val="-1"/>
          <w:sz w:val="14"/>
          <w:szCs w:val="14"/>
        </w:rPr>
        <w:t>.</w:t>
      </w:r>
    </w:p>
    <w:p w:rsidR="00EC072A" w:rsidRPr="00A136BC" w:rsidRDefault="00EC072A" w:rsidP="00D256CF">
      <w:pPr>
        <w:pStyle w:val="a3"/>
        <w:numPr>
          <w:ilvl w:val="0"/>
          <w:numId w:val="18"/>
        </w:numPr>
        <w:tabs>
          <w:tab w:val="left" w:pos="277"/>
        </w:tabs>
        <w:spacing w:before="4"/>
        <w:ind w:left="277" w:right="-33"/>
        <w:rPr>
          <w:sz w:val="14"/>
          <w:szCs w:val="14"/>
        </w:rPr>
      </w:pPr>
      <w:r w:rsidRPr="00A136BC">
        <w:rPr>
          <w:color w:val="231F20"/>
          <w:sz w:val="14"/>
          <w:szCs w:val="14"/>
        </w:rPr>
        <w:t>Следует использовать только оригинальные заготовки ключей Mul-T-Lock®.</w:t>
      </w:r>
    </w:p>
    <w:p w:rsidR="00EC072A" w:rsidRPr="00A136BC" w:rsidRDefault="00EC072A" w:rsidP="00D256CF">
      <w:pPr>
        <w:pStyle w:val="a3"/>
        <w:numPr>
          <w:ilvl w:val="0"/>
          <w:numId w:val="18"/>
        </w:numPr>
        <w:tabs>
          <w:tab w:val="left" w:pos="277"/>
        </w:tabs>
        <w:spacing w:before="0"/>
        <w:ind w:left="277" w:right="-33"/>
        <w:rPr>
          <w:sz w:val="14"/>
          <w:szCs w:val="14"/>
        </w:rPr>
      </w:pPr>
      <w:r w:rsidRPr="00A136BC">
        <w:rPr>
          <w:color w:val="231F20"/>
          <w:spacing w:val="-1"/>
          <w:sz w:val="14"/>
          <w:szCs w:val="14"/>
        </w:rPr>
        <w:t>Дубликаты ключей должны быть изготовлены уполномоченным представителем Mul-T-Lock® - слесарем по ключевой резке Mul-T-LOCK®.</w:t>
      </w:r>
    </w:p>
    <w:p w:rsidR="00FF438E" w:rsidRPr="00A136BC" w:rsidRDefault="00EC072A" w:rsidP="00D256CF">
      <w:pPr>
        <w:pStyle w:val="a3"/>
        <w:numPr>
          <w:ilvl w:val="0"/>
          <w:numId w:val="18"/>
        </w:numPr>
        <w:tabs>
          <w:tab w:val="left" w:pos="277"/>
        </w:tabs>
        <w:spacing w:before="0"/>
        <w:ind w:left="277" w:right="-33"/>
        <w:rPr>
          <w:sz w:val="14"/>
          <w:szCs w:val="14"/>
        </w:rPr>
      </w:pPr>
      <w:r w:rsidRPr="00A136BC">
        <w:rPr>
          <w:color w:val="231F20"/>
          <w:spacing w:val="-2"/>
          <w:sz w:val="14"/>
          <w:szCs w:val="14"/>
        </w:rPr>
        <w:t>Ключи должны периодически проверяться и должны быть заменены, когда произошел физический износ</w:t>
      </w:r>
      <w:r w:rsidR="00B73054" w:rsidRPr="00A136BC">
        <w:rPr>
          <w:color w:val="231F20"/>
          <w:spacing w:val="-4"/>
          <w:sz w:val="14"/>
          <w:szCs w:val="14"/>
        </w:rPr>
        <w:t>.</w:t>
      </w:r>
    </w:p>
    <w:p w:rsidR="00FF438E" w:rsidRPr="00A136BC" w:rsidRDefault="00EC072A" w:rsidP="00D256CF">
      <w:pPr>
        <w:pStyle w:val="4"/>
        <w:spacing w:before="118"/>
        <w:ind w:right="-33"/>
        <w:rPr>
          <w:rFonts w:cs="Calibri"/>
          <w:b w:val="0"/>
          <w:bCs w:val="0"/>
          <w:sz w:val="14"/>
          <w:szCs w:val="14"/>
        </w:rPr>
      </w:pPr>
      <w:r w:rsidRPr="00A136BC">
        <w:rPr>
          <w:color w:val="231F20"/>
          <w:spacing w:val="-1"/>
          <w:sz w:val="14"/>
          <w:szCs w:val="14"/>
          <w:u w:val="single" w:color="231F20"/>
        </w:rPr>
        <w:t>Цилиндр</w:t>
      </w:r>
      <w:r w:rsidR="00B73054" w:rsidRPr="00A136BC">
        <w:rPr>
          <w:color w:val="231F20"/>
          <w:spacing w:val="-1"/>
          <w:sz w:val="14"/>
          <w:szCs w:val="14"/>
          <w:u w:val="single" w:color="231F20"/>
        </w:rPr>
        <w:t>:</w:t>
      </w:r>
    </w:p>
    <w:p w:rsidR="00EC072A" w:rsidRPr="00A136BC" w:rsidRDefault="00EC072A" w:rsidP="00D256CF">
      <w:pPr>
        <w:pStyle w:val="a3"/>
        <w:numPr>
          <w:ilvl w:val="0"/>
          <w:numId w:val="18"/>
        </w:numPr>
        <w:tabs>
          <w:tab w:val="left" w:pos="277"/>
        </w:tabs>
        <w:spacing w:before="4"/>
        <w:ind w:left="277" w:right="-33"/>
        <w:rPr>
          <w:sz w:val="14"/>
          <w:szCs w:val="14"/>
        </w:rPr>
      </w:pPr>
      <w:r w:rsidRPr="00A136BC">
        <w:rPr>
          <w:color w:val="231F20"/>
          <w:spacing w:val="-1"/>
          <w:sz w:val="14"/>
          <w:szCs w:val="14"/>
        </w:rPr>
        <w:t>Установка должна быть выполнена только уполномоченным дилером Mul-T-Lock®.</w:t>
      </w:r>
    </w:p>
    <w:p w:rsidR="00FF438E" w:rsidRPr="00A136BC" w:rsidRDefault="00EC072A" w:rsidP="00D256CF">
      <w:pPr>
        <w:pStyle w:val="a3"/>
        <w:numPr>
          <w:ilvl w:val="0"/>
          <w:numId w:val="18"/>
        </w:numPr>
        <w:tabs>
          <w:tab w:val="left" w:pos="277"/>
        </w:tabs>
        <w:spacing w:before="4"/>
        <w:ind w:left="277" w:right="-33"/>
        <w:rPr>
          <w:sz w:val="14"/>
          <w:szCs w:val="14"/>
        </w:rPr>
      </w:pPr>
      <w:r w:rsidRPr="00A136BC">
        <w:rPr>
          <w:color w:val="231F20"/>
          <w:spacing w:val="-1"/>
          <w:sz w:val="14"/>
          <w:szCs w:val="14"/>
        </w:rPr>
        <w:t xml:space="preserve"> Защищайте цилиндр от грязи и пыли.</w:t>
      </w:r>
    </w:p>
    <w:p w:rsidR="00A962E7" w:rsidRPr="00A136BC" w:rsidRDefault="00EC072A" w:rsidP="00D256CF">
      <w:pPr>
        <w:pStyle w:val="a3"/>
        <w:numPr>
          <w:ilvl w:val="0"/>
          <w:numId w:val="18"/>
        </w:numPr>
        <w:tabs>
          <w:tab w:val="left" w:pos="277"/>
        </w:tabs>
        <w:spacing w:before="4"/>
        <w:ind w:left="277" w:right="-33"/>
        <w:rPr>
          <w:sz w:val="14"/>
          <w:szCs w:val="14"/>
        </w:rPr>
      </w:pPr>
      <w:r w:rsidRPr="00A136BC">
        <w:rPr>
          <w:color w:val="231F20"/>
          <w:spacing w:val="-1"/>
          <w:sz w:val="14"/>
          <w:szCs w:val="14"/>
        </w:rPr>
        <w:t xml:space="preserve">Защитите свой цилиндр от воздействия экстремальных температур. </w:t>
      </w:r>
      <w:r w:rsidR="00A962E7" w:rsidRPr="00A136BC">
        <w:rPr>
          <w:color w:val="231F20"/>
          <w:spacing w:val="-1"/>
          <w:sz w:val="14"/>
          <w:szCs w:val="14"/>
        </w:rPr>
        <w:t>(Внешняя в пределах -20 ° C до + 80°</w:t>
      </w:r>
      <w:r w:rsidRPr="00A136BC">
        <w:rPr>
          <w:color w:val="231F20"/>
          <w:spacing w:val="-1"/>
          <w:sz w:val="14"/>
          <w:szCs w:val="14"/>
        </w:rPr>
        <w:t xml:space="preserve">C, </w:t>
      </w:r>
      <w:r w:rsidR="00A962E7" w:rsidRPr="00A136BC">
        <w:rPr>
          <w:color w:val="231F20"/>
          <w:spacing w:val="-1"/>
          <w:sz w:val="14"/>
          <w:szCs w:val="14"/>
        </w:rPr>
        <w:t>до внутренняя от -10</w:t>
      </w:r>
      <w:proofErr w:type="gramStart"/>
      <w:r w:rsidR="00A962E7" w:rsidRPr="00A136BC">
        <w:rPr>
          <w:color w:val="231F20"/>
          <w:spacing w:val="-1"/>
          <w:sz w:val="14"/>
          <w:szCs w:val="14"/>
        </w:rPr>
        <w:t>°С</w:t>
      </w:r>
      <w:proofErr w:type="gramEnd"/>
      <w:r w:rsidR="00A962E7" w:rsidRPr="00A136BC">
        <w:rPr>
          <w:color w:val="231F20"/>
          <w:spacing w:val="-1"/>
          <w:sz w:val="14"/>
          <w:szCs w:val="14"/>
        </w:rPr>
        <w:t xml:space="preserve"> до </w:t>
      </w:r>
      <w:r w:rsidRPr="00A136BC">
        <w:rPr>
          <w:color w:val="231F20"/>
          <w:spacing w:val="-1"/>
          <w:sz w:val="14"/>
          <w:szCs w:val="14"/>
        </w:rPr>
        <w:t xml:space="preserve"> +50</w:t>
      </w:r>
      <w:r w:rsidR="00A962E7" w:rsidRPr="00A136BC">
        <w:rPr>
          <w:color w:val="231F20"/>
          <w:spacing w:val="-1"/>
          <w:sz w:val="14"/>
          <w:szCs w:val="14"/>
        </w:rPr>
        <w:t>°C</w:t>
      </w:r>
      <w:r w:rsidRPr="00A136BC">
        <w:rPr>
          <w:color w:val="231F20"/>
          <w:spacing w:val="-1"/>
          <w:sz w:val="14"/>
          <w:szCs w:val="14"/>
        </w:rPr>
        <w:t>)</w:t>
      </w:r>
    </w:p>
    <w:p w:rsidR="00FF438E" w:rsidRPr="00A136BC" w:rsidRDefault="00A962E7" w:rsidP="00D256CF">
      <w:pPr>
        <w:pStyle w:val="a3"/>
        <w:numPr>
          <w:ilvl w:val="0"/>
          <w:numId w:val="18"/>
        </w:numPr>
        <w:tabs>
          <w:tab w:val="left" w:pos="277"/>
        </w:tabs>
        <w:spacing w:before="4"/>
        <w:ind w:left="277" w:right="-33"/>
        <w:rPr>
          <w:sz w:val="14"/>
          <w:szCs w:val="14"/>
        </w:rPr>
      </w:pPr>
      <w:r w:rsidRPr="00A136BC">
        <w:rPr>
          <w:color w:val="231F20"/>
          <w:sz w:val="14"/>
          <w:szCs w:val="14"/>
        </w:rPr>
        <w:t xml:space="preserve">Паз цилиндра должен быть </w:t>
      </w:r>
      <w:proofErr w:type="gramStart"/>
      <w:r w:rsidRPr="00A136BC">
        <w:rPr>
          <w:color w:val="231F20"/>
          <w:sz w:val="14"/>
          <w:szCs w:val="14"/>
        </w:rPr>
        <w:t>смазан</w:t>
      </w:r>
      <w:proofErr w:type="gramEnd"/>
      <w:r w:rsidRPr="00A136BC">
        <w:rPr>
          <w:color w:val="231F20"/>
          <w:sz w:val="14"/>
          <w:szCs w:val="14"/>
        </w:rPr>
        <w:t xml:space="preserve"> по крайней мере, один раз в год (желательно с использованием смазочных материалов, рекомендуемых Mul-T-LOCK®, или используйте светлое машинное масло). При тяжелых условиях использования, экстремальных погодных условиях - смазка должна проводиться каждые три месяца</w:t>
      </w:r>
      <w:r w:rsidR="00B73054" w:rsidRPr="00A136BC">
        <w:rPr>
          <w:color w:val="231F20"/>
          <w:spacing w:val="-1"/>
          <w:sz w:val="14"/>
          <w:szCs w:val="14"/>
        </w:rPr>
        <w:t>.</w:t>
      </w:r>
    </w:p>
    <w:p w:rsidR="00FF438E" w:rsidRPr="00A136BC" w:rsidRDefault="00FF438E" w:rsidP="00D256CF">
      <w:pPr>
        <w:spacing w:before="10"/>
        <w:ind w:right="-33"/>
        <w:rPr>
          <w:rFonts w:ascii="Calibri" w:eastAsia="Calibri" w:hAnsi="Calibri" w:cs="Calibri"/>
          <w:sz w:val="14"/>
          <w:szCs w:val="14"/>
        </w:rPr>
      </w:pPr>
    </w:p>
    <w:p w:rsidR="00FF438E" w:rsidRPr="00A136BC" w:rsidRDefault="00FF438E" w:rsidP="00D256CF">
      <w:pPr>
        <w:ind w:right="-33"/>
        <w:rPr>
          <w:rFonts w:ascii="Calibri" w:eastAsia="Calibri" w:hAnsi="Calibri" w:cs="Calibri"/>
          <w:sz w:val="14"/>
          <w:szCs w:val="14"/>
        </w:rPr>
        <w:sectPr w:rsidR="00FF438E" w:rsidRPr="00A136BC" w:rsidSect="00D256CF">
          <w:footerReference w:type="default" r:id="rId159"/>
          <w:pgSz w:w="8400" w:h="11910"/>
          <w:pgMar w:top="620" w:right="462" w:bottom="660" w:left="460" w:header="185" w:footer="465" w:gutter="0"/>
          <w:cols w:space="720"/>
        </w:sectPr>
      </w:pPr>
    </w:p>
    <w:p w:rsidR="00FF438E" w:rsidRPr="00A136BC" w:rsidRDefault="00FF438E" w:rsidP="00D256CF">
      <w:pPr>
        <w:spacing w:before="11"/>
        <w:ind w:right="-33"/>
        <w:rPr>
          <w:rFonts w:ascii="Calibri" w:eastAsia="Calibri" w:hAnsi="Calibri" w:cs="Calibri"/>
          <w:sz w:val="14"/>
          <w:szCs w:val="14"/>
        </w:rPr>
      </w:pPr>
    </w:p>
    <w:p w:rsidR="00FF438E" w:rsidRPr="00A136BC" w:rsidRDefault="00A962E7" w:rsidP="00D256CF">
      <w:pPr>
        <w:pStyle w:val="4"/>
        <w:spacing w:before="0"/>
        <w:ind w:right="-33"/>
        <w:rPr>
          <w:rFonts w:cs="Calibri"/>
          <w:b w:val="0"/>
          <w:bCs w:val="0"/>
          <w:sz w:val="14"/>
          <w:szCs w:val="14"/>
        </w:rPr>
      </w:pPr>
      <w:r w:rsidRPr="00A136BC">
        <w:rPr>
          <w:color w:val="231F20"/>
          <w:sz w:val="14"/>
          <w:szCs w:val="14"/>
          <w:u w:val="single" w:color="231F20"/>
        </w:rPr>
        <w:t>Мобильный телефон</w:t>
      </w:r>
    </w:p>
    <w:p w:rsidR="00FF438E" w:rsidRPr="00A136BC" w:rsidRDefault="00B73054" w:rsidP="00D256CF">
      <w:pPr>
        <w:spacing w:before="67"/>
        <w:ind w:left="106" w:right="-33"/>
        <w:rPr>
          <w:rFonts w:ascii="Calibri" w:eastAsia="Calibri" w:hAnsi="Calibri" w:cs="Calibri"/>
          <w:sz w:val="14"/>
          <w:szCs w:val="14"/>
        </w:rPr>
      </w:pPr>
      <w:r w:rsidRPr="00A136BC">
        <w:rPr>
          <w:sz w:val="14"/>
          <w:szCs w:val="14"/>
        </w:rPr>
        <w:br w:type="column"/>
      </w:r>
      <w:r w:rsidRPr="00A136BC">
        <w:rPr>
          <w:rFonts w:ascii="Calibri"/>
          <w:b/>
          <w:color w:val="231F20"/>
          <w:spacing w:val="-1"/>
          <w:sz w:val="14"/>
          <w:szCs w:val="14"/>
        </w:rPr>
        <w:lastRenderedPageBreak/>
        <w:t>LEGAL</w:t>
      </w:r>
      <w:r w:rsidRPr="00A136BC">
        <w:rPr>
          <w:rFonts w:ascii="Calibri"/>
          <w:b/>
          <w:color w:val="231F20"/>
          <w:sz w:val="14"/>
          <w:szCs w:val="14"/>
        </w:rPr>
        <w:t xml:space="preserve"> </w:t>
      </w:r>
      <w:r w:rsidRPr="00A136BC">
        <w:rPr>
          <w:rFonts w:ascii="Calibri"/>
          <w:b/>
          <w:color w:val="231F20"/>
          <w:spacing w:val="-1"/>
          <w:sz w:val="14"/>
          <w:szCs w:val="14"/>
        </w:rPr>
        <w:t>NOTICES</w:t>
      </w:r>
    </w:p>
    <w:p w:rsidR="00FF438E" w:rsidRPr="00A136BC" w:rsidRDefault="00FF438E" w:rsidP="00D256CF">
      <w:pPr>
        <w:ind w:right="-33"/>
        <w:rPr>
          <w:rFonts w:ascii="Calibri" w:eastAsia="Calibri" w:hAnsi="Calibri" w:cs="Calibri"/>
          <w:sz w:val="14"/>
          <w:szCs w:val="14"/>
        </w:rPr>
        <w:sectPr w:rsidR="00FF438E" w:rsidRPr="00A136BC" w:rsidSect="00D256CF">
          <w:type w:val="continuous"/>
          <w:pgSz w:w="8400" w:h="11910"/>
          <w:pgMar w:top="1160" w:right="462" w:bottom="280" w:left="460" w:header="720" w:footer="720" w:gutter="0"/>
          <w:cols w:num="2" w:space="720" w:equalWidth="0">
            <w:col w:w="1950" w:space="1171"/>
            <w:col w:w="4359"/>
          </w:cols>
        </w:sectPr>
      </w:pPr>
    </w:p>
    <w:p w:rsidR="00A962E7" w:rsidRPr="00A136BC" w:rsidRDefault="00A962E7" w:rsidP="00D256CF">
      <w:pPr>
        <w:pStyle w:val="4"/>
        <w:spacing w:before="113"/>
        <w:ind w:right="-33"/>
        <w:rPr>
          <w:b w:val="0"/>
          <w:bCs w:val="0"/>
          <w:color w:val="231F20"/>
          <w:sz w:val="14"/>
          <w:szCs w:val="14"/>
        </w:rPr>
      </w:pPr>
      <w:r w:rsidRPr="00A136BC">
        <w:rPr>
          <w:b w:val="0"/>
          <w:bCs w:val="0"/>
          <w:color w:val="231F20"/>
          <w:sz w:val="14"/>
          <w:szCs w:val="14"/>
        </w:rPr>
        <w:lastRenderedPageBreak/>
        <w:t>Гарантия ENTR ™ не охватывает любые проблемы, связанные с конечным пользователем мобильного телефона / смартфона или его операционной системы,</w:t>
      </w:r>
      <w:r w:rsidR="00D256CF" w:rsidRPr="00A136BC">
        <w:rPr>
          <w:b w:val="0"/>
          <w:bCs w:val="0"/>
          <w:color w:val="231F20"/>
          <w:sz w:val="14"/>
          <w:szCs w:val="14"/>
        </w:rPr>
        <w:t xml:space="preserve"> при</w:t>
      </w:r>
      <w:r w:rsidRPr="00A136BC">
        <w:rPr>
          <w:b w:val="0"/>
          <w:bCs w:val="0"/>
          <w:color w:val="231F20"/>
          <w:sz w:val="14"/>
          <w:szCs w:val="14"/>
        </w:rPr>
        <w:t xml:space="preserve"> </w:t>
      </w:r>
      <w:r w:rsidR="00D256CF" w:rsidRPr="00A136BC">
        <w:rPr>
          <w:b w:val="0"/>
          <w:bCs w:val="0"/>
          <w:color w:val="231F20"/>
          <w:sz w:val="14"/>
          <w:szCs w:val="14"/>
        </w:rPr>
        <w:t>подключении к зам</w:t>
      </w:r>
      <w:r w:rsidRPr="00A136BC">
        <w:rPr>
          <w:b w:val="0"/>
          <w:bCs w:val="0"/>
          <w:color w:val="231F20"/>
          <w:sz w:val="14"/>
          <w:szCs w:val="14"/>
        </w:rPr>
        <w:t>к</w:t>
      </w:r>
      <w:r w:rsidR="00D256CF" w:rsidRPr="00A136BC">
        <w:rPr>
          <w:b w:val="0"/>
          <w:bCs w:val="0"/>
          <w:color w:val="231F20"/>
          <w:sz w:val="14"/>
          <w:szCs w:val="14"/>
        </w:rPr>
        <w:t>у</w:t>
      </w:r>
      <w:r w:rsidRPr="00A136BC">
        <w:rPr>
          <w:b w:val="0"/>
          <w:bCs w:val="0"/>
          <w:color w:val="231F20"/>
          <w:sz w:val="14"/>
          <w:szCs w:val="14"/>
        </w:rPr>
        <w:t xml:space="preserve"> ENTR</w:t>
      </w:r>
      <w:r w:rsidR="00D256CF" w:rsidRPr="00A136BC">
        <w:rPr>
          <w:b w:val="0"/>
          <w:bCs w:val="0"/>
          <w:color w:val="231F20"/>
          <w:sz w:val="14"/>
          <w:szCs w:val="14"/>
        </w:rPr>
        <w:t xml:space="preserve"> ™ или установке</w:t>
      </w:r>
      <w:r w:rsidRPr="00A136BC">
        <w:rPr>
          <w:b w:val="0"/>
          <w:bCs w:val="0"/>
          <w:color w:val="231F20"/>
          <w:sz w:val="14"/>
          <w:szCs w:val="14"/>
        </w:rPr>
        <w:t xml:space="preserve"> приложения ENTR ™. </w:t>
      </w:r>
    </w:p>
    <w:p w:rsidR="00FF438E" w:rsidRPr="00A136BC" w:rsidRDefault="00D256CF" w:rsidP="00D256CF">
      <w:pPr>
        <w:pStyle w:val="4"/>
        <w:spacing w:before="113"/>
        <w:ind w:right="-33"/>
        <w:rPr>
          <w:b w:val="0"/>
          <w:bCs w:val="0"/>
          <w:sz w:val="14"/>
          <w:szCs w:val="14"/>
        </w:rPr>
      </w:pPr>
      <w:r w:rsidRPr="00A136BC">
        <w:rPr>
          <w:color w:val="231F20"/>
          <w:spacing w:val="-1"/>
          <w:sz w:val="14"/>
          <w:szCs w:val="14"/>
          <w:u w:val="single" w:color="231F20"/>
        </w:rPr>
        <w:t>Предметы, исключенные из гарантийного обязательства</w:t>
      </w:r>
    </w:p>
    <w:p w:rsidR="00FF438E" w:rsidRPr="00A136BC" w:rsidRDefault="00D256CF" w:rsidP="00D256CF">
      <w:pPr>
        <w:pStyle w:val="a3"/>
        <w:numPr>
          <w:ilvl w:val="0"/>
          <w:numId w:val="18"/>
        </w:numPr>
        <w:tabs>
          <w:tab w:val="left" w:pos="277"/>
        </w:tabs>
        <w:spacing w:before="61"/>
        <w:ind w:left="277" w:right="-33"/>
        <w:rPr>
          <w:sz w:val="14"/>
          <w:szCs w:val="14"/>
        </w:rPr>
      </w:pPr>
      <w:r w:rsidRPr="00A136BC">
        <w:rPr>
          <w:color w:val="231F20"/>
          <w:spacing w:val="-1"/>
          <w:sz w:val="14"/>
          <w:szCs w:val="14"/>
        </w:rPr>
        <w:t>Винты</w:t>
      </w:r>
    </w:p>
    <w:p w:rsidR="00FF438E" w:rsidRPr="00A136BC" w:rsidRDefault="00D256CF" w:rsidP="00D256CF">
      <w:pPr>
        <w:pStyle w:val="a3"/>
        <w:numPr>
          <w:ilvl w:val="0"/>
          <w:numId w:val="18"/>
        </w:numPr>
        <w:tabs>
          <w:tab w:val="left" w:pos="277"/>
        </w:tabs>
        <w:spacing w:before="4"/>
        <w:ind w:left="277" w:right="-33"/>
        <w:rPr>
          <w:sz w:val="14"/>
          <w:szCs w:val="14"/>
        </w:rPr>
      </w:pPr>
      <w:r w:rsidRPr="00A136BC">
        <w:rPr>
          <w:color w:val="231F20"/>
          <w:sz w:val="14"/>
          <w:szCs w:val="14"/>
        </w:rPr>
        <w:t>Естественный износ</w:t>
      </w:r>
    </w:p>
    <w:p w:rsidR="00FF438E" w:rsidRPr="00A136BC" w:rsidRDefault="00D256CF" w:rsidP="00D256CF">
      <w:pPr>
        <w:pStyle w:val="a3"/>
        <w:numPr>
          <w:ilvl w:val="0"/>
          <w:numId w:val="18"/>
        </w:numPr>
        <w:tabs>
          <w:tab w:val="left" w:pos="277"/>
        </w:tabs>
        <w:spacing w:before="4"/>
        <w:ind w:left="277" w:right="-33"/>
        <w:rPr>
          <w:sz w:val="14"/>
          <w:szCs w:val="14"/>
        </w:rPr>
      </w:pPr>
      <w:r w:rsidRPr="00A136BC">
        <w:rPr>
          <w:color w:val="231F20"/>
          <w:sz w:val="14"/>
          <w:szCs w:val="14"/>
        </w:rPr>
        <w:t>Очистительные и моющие средства</w:t>
      </w:r>
    </w:p>
    <w:p w:rsidR="00FF438E" w:rsidRPr="00A136BC" w:rsidRDefault="00D256CF" w:rsidP="00D256CF">
      <w:pPr>
        <w:pStyle w:val="a3"/>
        <w:numPr>
          <w:ilvl w:val="0"/>
          <w:numId w:val="18"/>
        </w:numPr>
        <w:tabs>
          <w:tab w:val="left" w:pos="277"/>
        </w:tabs>
        <w:spacing w:before="4"/>
        <w:ind w:left="277" w:right="-33"/>
        <w:rPr>
          <w:sz w:val="14"/>
          <w:szCs w:val="14"/>
        </w:rPr>
      </w:pPr>
      <w:r w:rsidRPr="00A136BC">
        <w:rPr>
          <w:color w:val="231F20"/>
          <w:spacing w:val="-2"/>
          <w:sz w:val="14"/>
          <w:szCs w:val="14"/>
        </w:rPr>
        <w:t xml:space="preserve">Гарантия на основную батарею </w:t>
      </w:r>
      <w:proofErr w:type="spellStart"/>
      <w:r w:rsidRPr="00A136BC">
        <w:rPr>
          <w:color w:val="231F20"/>
          <w:spacing w:val="-2"/>
          <w:sz w:val="14"/>
          <w:szCs w:val="14"/>
        </w:rPr>
        <w:t>Entr</w:t>
      </w:r>
      <w:proofErr w:type="spellEnd"/>
      <w:r w:rsidRPr="00A136BC">
        <w:rPr>
          <w:color w:val="231F20"/>
          <w:spacing w:val="-2"/>
          <w:sz w:val="14"/>
          <w:szCs w:val="14"/>
        </w:rPr>
        <w:t xml:space="preserve"> ограничивается сроком на  1 год</w:t>
      </w:r>
    </w:p>
    <w:p w:rsidR="00FF438E" w:rsidRPr="00A136BC" w:rsidRDefault="00D256CF" w:rsidP="00D256CF">
      <w:pPr>
        <w:pStyle w:val="4"/>
        <w:spacing w:before="118"/>
        <w:ind w:right="-33"/>
        <w:rPr>
          <w:rFonts w:cs="Calibri"/>
          <w:b w:val="0"/>
          <w:bCs w:val="0"/>
          <w:sz w:val="14"/>
          <w:szCs w:val="14"/>
        </w:rPr>
      </w:pPr>
      <w:r w:rsidRPr="00A136BC">
        <w:rPr>
          <w:color w:val="231F20"/>
          <w:spacing w:val="-2"/>
          <w:sz w:val="14"/>
          <w:szCs w:val="14"/>
          <w:u w:val="single" w:color="231F20"/>
        </w:rPr>
        <w:t>Торговые марки</w:t>
      </w:r>
    </w:p>
    <w:p w:rsidR="00D256CF" w:rsidRPr="00A136BC" w:rsidRDefault="00D256CF" w:rsidP="00D256CF">
      <w:pPr>
        <w:pStyle w:val="4"/>
        <w:spacing w:before="113"/>
        <w:ind w:right="-33"/>
        <w:rPr>
          <w:b w:val="0"/>
          <w:bCs w:val="0"/>
          <w:color w:val="231F20"/>
          <w:spacing w:val="-2"/>
          <w:sz w:val="14"/>
          <w:szCs w:val="14"/>
        </w:rPr>
      </w:pPr>
      <w:r w:rsidRPr="00A136BC">
        <w:rPr>
          <w:b w:val="0"/>
          <w:bCs w:val="0"/>
          <w:color w:val="231F20"/>
          <w:spacing w:val="-2"/>
          <w:sz w:val="14"/>
          <w:szCs w:val="14"/>
        </w:rPr>
        <w:t>Mul-T-Lock® и ENTR ™ являются торговыми марками</w:t>
      </w:r>
      <w:r w:rsidR="00A136BC">
        <w:rPr>
          <w:b w:val="0"/>
          <w:bCs w:val="0"/>
          <w:color w:val="231F20"/>
          <w:spacing w:val="-2"/>
          <w:sz w:val="14"/>
          <w:szCs w:val="14"/>
        </w:rPr>
        <w:t>,</w:t>
      </w:r>
      <w:r w:rsidRPr="00A136BC">
        <w:rPr>
          <w:b w:val="0"/>
          <w:bCs w:val="0"/>
          <w:color w:val="231F20"/>
          <w:spacing w:val="-2"/>
          <w:sz w:val="14"/>
          <w:szCs w:val="14"/>
        </w:rPr>
        <w:t xml:space="preserve"> </w:t>
      </w:r>
      <w:r w:rsidR="00A136BC">
        <w:rPr>
          <w:b w:val="0"/>
          <w:bCs w:val="0"/>
          <w:color w:val="231F20"/>
          <w:spacing w:val="-2"/>
          <w:sz w:val="14"/>
          <w:szCs w:val="14"/>
        </w:rPr>
        <w:t>принадлежащим</w:t>
      </w:r>
      <w:r w:rsidRPr="00A136BC">
        <w:rPr>
          <w:b w:val="0"/>
          <w:bCs w:val="0"/>
          <w:color w:val="231F20"/>
          <w:spacing w:val="-2"/>
          <w:sz w:val="14"/>
          <w:szCs w:val="14"/>
        </w:rPr>
        <w:t xml:space="preserve"> Mul-T-Lock® Ltd. Несанкционированное использование торговых марок Mul-T-Lock® Ltd  запрещено.</w:t>
      </w:r>
    </w:p>
    <w:p w:rsidR="00D54872" w:rsidRPr="00A136BC" w:rsidRDefault="00D256CF" w:rsidP="00D256CF">
      <w:pPr>
        <w:pStyle w:val="4"/>
        <w:spacing w:before="113"/>
        <w:ind w:right="-33"/>
        <w:rPr>
          <w:b w:val="0"/>
          <w:bCs w:val="0"/>
          <w:color w:val="231F20"/>
          <w:spacing w:val="-2"/>
          <w:sz w:val="14"/>
          <w:szCs w:val="14"/>
        </w:rPr>
      </w:pPr>
      <w:r w:rsidRPr="00A136BC">
        <w:rPr>
          <w:b w:val="0"/>
          <w:bCs w:val="0"/>
          <w:color w:val="231F20"/>
          <w:spacing w:val="-2"/>
          <w:sz w:val="14"/>
          <w:szCs w:val="14"/>
        </w:rPr>
        <w:t xml:space="preserve">Ни один продукт безопасности никогда не может гарантировать безопасность активов. Продукт ENTR ™ отнюдь не является заменой для подходящего страхового </w:t>
      </w:r>
      <w:r w:rsidR="00D54872" w:rsidRPr="00A136BC">
        <w:rPr>
          <w:b w:val="0"/>
          <w:bCs w:val="0"/>
          <w:color w:val="231F20"/>
          <w:spacing w:val="-2"/>
          <w:sz w:val="14"/>
          <w:szCs w:val="14"/>
        </w:rPr>
        <w:t>полиса</w:t>
      </w:r>
      <w:r w:rsidRPr="00A136BC">
        <w:rPr>
          <w:b w:val="0"/>
          <w:bCs w:val="0"/>
          <w:color w:val="231F20"/>
          <w:spacing w:val="-2"/>
          <w:sz w:val="14"/>
          <w:szCs w:val="14"/>
        </w:rPr>
        <w:t>, защищающего от потери или повреждения вашего имущества. Mul-T-Lock</w:t>
      </w:r>
      <w:r w:rsidR="00D54872" w:rsidRPr="00A136BC">
        <w:rPr>
          <w:b w:val="0"/>
          <w:bCs w:val="0"/>
          <w:color w:val="231F20"/>
          <w:spacing w:val="-2"/>
          <w:sz w:val="14"/>
          <w:szCs w:val="14"/>
        </w:rPr>
        <w:t>® не страховая компания и не предоставляет</w:t>
      </w:r>
      <w:r w:rsidRPr="00A136BC">
        <w:rPr>
          <w:b w:val="0"/>
          <w:bCs w:val="0"/>
          <w:color w:val="231F20"/>
          <w:spacing w:val="-2"/>
          <w:sz w:val="14"/>
          <w:szCs w:val="14"/>
        </w:rPr>
        <w:t xml:space="preserve"> страховые услуги любого рода.</w:t>
      </w:r>
    </w:p>
    <w:p w:rsidR="00FF438E" w:rsidRPr="00A136BC" w:rsidRDefault="00D54872" w:rsidP="00D256CF">
      <w:pPr>
        <w:pStyle w:val="4"/>
        <w:spacing w:before="113"/>
        <w:ind w:right="-33"/>
        <w:rPr>
          <w:b w:val="0"/>
          <w:bCs w:val="0"/>
          <w:sz w:val="14"/>
          <w:szCs w:val="14"/>
        </w:rPr>
      </w:pPr>
      <w:r w:rsidRPr="00A136BC">
        <w:rPr>
          <w:color w:val="231F20"/>
          <w:spacing w:val="-1"/>
          <w:sz w:val="14"/>
          <w:szCs w:val="14"/>
          <w:u w:val="single" w:color="231F20"/>
        </w:rPr>
        <w:t>Внешние воздействия</w:t>
      </w:r>
    </w:p>
    <w:p w:rsidR="00D54872" w:rsidRPr="00A136BC" w:rsidRDefault="00D54872" w:rsidP="00D256CF">
      <w:pPr>
        <w:pStyle w:val="a3"/>
        <w:numPr>
          <w:ilvl w:val="0"/>
          <w:numId w:val="18"/>
        </w:numPr>
        <w:tabs>
          <w:tab w:val="left" w:pos="277"/>
        </w:tabs>
        <w:spacing w:before="0"/>
        <w:ind w:left="277" w:right="-33"/>
        <w:rPr>
          <w:sz w:val="14"/>
          <w:szCs w:val="14"/>
        </w:rPr>
      </w:pPr>
      <w:r w:rsidRPr="00A136BC">
        <w:rPr>
          <w:color w:val="231F20"/>
          <w:sz w:val="14"/>
          <w:szCs w:val="14"/>
        </w:rPr>
        <w:t xml:space="preserve">Продукт  подвержен различным внешним воздействиям, вне нашего контроля, таких как спутники, сотовые или другие коммуникационные сети, а также может </w:t>
      </w:r>
      <w:proofErr w:type="gramStart"/>
      <w:r w:rsidRPr="00A136BC">
        <w:rPr>
          <w:color w:val="231F20"/>
          <w:sz w:val="14"/>
          <w:szCs w:val="14"/>
        </w:rPr>
        <w:t>находится</w:t>
      </w:r>
      <w:proofErr w:type="gramEnd"/>
      <w:r w:rsidRPr="00A136BC">
        <w:rPr>
          <w:color w:val="231F20"/>
          <w:sz w:val="14"/>
          <w:szCs w:val="14"/>
        </w:rPr>
        <w:t xml:space="preserve"> под влиянием погодных условий, радиочастотные помехи, неправильное использование, вмешательство, вандализм, уничтожение и т.д. </w:t>
      </w:r>
    </w:p>
    <w:p w:rsidR="00FF438E" w:rsidRPr="00A136BC" w:rsidRDefault="00D54872" w:rsidP="00D256CF">
      <w:pPr>
        <w:pStyle w:val="a3"/>
        <w:numPr>
          <w:ilvl w:val="0"/>
          <w:numId w:val="18"/>
        </w:numPr>
        <w:tabs>
          <w:tab w:val="left" w:pos="277"/>
        </w:tabs>
        <w:spacing w:before="0"/>
        <w:ind w:left="277" w:right="-33"/>
        <w:rPr>
          <w:sz w:val="14"/>
          <w:szCs w:val="14"/>
        </w:rPr>
      </w:pPr>
      <w:r w:rsidRPr="00A136BC">
        <w:rPr>
          <w:color w:val="231F20"/>
          <w:sz w:val="14"/>
          <w:szCs w:val="14"/>
        </w:rPr>
        <w:t>Датчик отпечатков пальцев может не работать для некоторых людей, в виду физиологических причин</w:t>
      </w:r>
    </w:p>
    <w:p w:rsidR="00FF438E" w:rsidRPr="00A136BC" w:rsidRDefault="00D54872" w:rsidP="00D256CF">
      <w:pPr>
        <w:pStyle w:val="4"/>
        <w:spacing w:before="118"/>
        <w:ind w:right="-33"/>
        <w:rPr>
          <w:b w:val="0"/>
          <w:bCs w:val="0"/>
          <w:sz w:val="14"/>
          <w:szCs w:val="14"/>
        </w:rPr>
      </w:pPr>
      <w:r w:rsidRPr="00A136BC">
        <w:rPr>
          <w:color w:val="231F20"/>
          <w:spacing w:val="-1"/>
          <w:sz w:val="14"/>
          <w:szCs w:val="14"/>
          <w:u w:val="single" w:color="231F20"/>
        </w:rPr>
        <w:t>Ограничение услуг и ответственности</w:t>
      </w:r>
    </w:p>
    <w:p w:rsidR="00453E44" w:rsidRPr="00A136BC" w:rsidRDefault="00453E44" w:rsidP="00453E44">
      <w:pPr>
        <w:pStyle w:val="a3"/>
        <w:numPr>
          <w:ilvl w:val="0"/>
          <w:numId w:val="18"/>
        </w:numPr>
        <w:tabs>
          <w:tab w:val="left" w:pos="277"/>
        </w:tabs>
        <w:spacing w:before="0" w:line="245" w:lineRule="auto"/>
        <w:ind w:left="277" w:right="-33"/>
      </w:pPr>
      <w:r w:rsidRPr="00A136BC">
        <w:rPr>
          <w:color w:val="231F20"/>
          <w:spacing w:val="-1"/>
          <w:sz w:val="14"/>
          <w:szCs w:val="14"/>
        </w:rPr>
        <w:t>Правильное функционирование продукта ENTR ™ может быть нарушено, если продукт ENTR ™ не установлен.</w:t>
      </w:r>
    </w:p>
    <w:p w:rsidR="00FF438E" w:rsidRPr="00A136BC" w:rsidRDefault="00453E44" w:rsidP="00453E44">
      <w:pPr>
        <w:pStyle w:val="a3"/>
        <w:numPr>
          <w:ilvl w:val="0"/>
          <w:numId w:val="18"/>
        </w:numPr>
        <w:tabs>
          <w:tab w:val="left" w:pos="277"/>
        </w:tabs>
        <w:spacing w:before="0" w:line="245" w:lineRule="auto"/>
        <w:ind w:left="277" w:right="-33"/>
        <w:sectPr w:rsidR="00FF438E" w:rsidRPr="00A136BC" w:rsidSect="00D256CF">
          <w:type w:val="continuous"/>
          <w:pgSz w:w="8400" w:h="11910"/>
          <w:pgMar w:top="1160" w:right="462" w:bottom="280" w:left="460" w:header="720" w:footer="720" w:gutter="0"/>
          <w:cols w:space="720"/>
        </w:sectPr>
      </w:pPr>
      <w:r w:rsidRPr="00A136BC">
        <w:rPr>
          <w:color w:val="231F20"/>
          <w:spacing w:val="-1"/>
          <w:sz w:val="14"/>
          <w:szCs w:val="14"/>
        </w:rPr>
        <w:t xml:space="preserve"> Установка и / или демонтаж должны выполняться только квалифицированным персоналом по установке ENTR ™.</w:t>
      </w:r>
      <w:r w:rsidRPr="00A136BC">
        <w:t xml:space="preserve"> </w:t>
      </w:r>
    </w:p>
    <w:p w:rsidR="00FF438E" w:rsidRPr="00A136BC" w:rsidRDefault="00FF438E">
      <w:pPr>
        <w:spacing w:before="12"/>
        <w:rPr>
          <w:rFonts w:ascii="Calibri" w:eastAsia="Calibri" w:hAnsi="Calibri" w:cs="Calibri"/>
          <w:sz w:val="5"/>
          <w:szCs w:val="5"/>
        </w:rPr>
      </w:pPr>
    </w:p>
    <w:p w:rsidR="00FF438E" w:rsidRPr="00A136BC" w:rsidRDefault="00DB3A5C">
      <w:pPr>
        <w:spacing w:line="200" w:lineRule="atLeast"/>
        <w:ind w:left="484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bidi="he-IL"/>
        </w:rPr>
      </w:r>
      <w:r>
        <w:rPr>
          <w:rFonts w:ascii="Calibri" w:eastAsia="Calibri" w:hAnsi="Calibri" w:cs="Calibri"/>
          <w:noProof/>
          <w:sz w:val="20"/>
          <w:szCs w:val="20"/>
          <w:lang w:bidi="he-IL"/>
        </w:rPr>
        <w:pict>
          <v:group id="Group 3" o:spid="_x0000_s1130" style="width:118.4pt;height:66.8pt;mso-position-horizontal-relative:char;mso-position-vertical-relative:line" coordsize="2368,1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">
            <v:group id="Group 11" o:spid="_x0000_s1138" style="position:absolute;left:173;top:112;width:2088;height:2" coordorigin="173,112" coordsize="20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<v:shape id="Freeform 12" o:spid="_x0000_s1139" style="position:absolute;left:173;top:112;width:2088;height:2;visibility:visible;mso-wrap-style:square;v-text-anchor:top" coordsize="20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0N08EA&#10;AADcAAAADwAAAGRycy9kb3ducmV2LnhtbERP3WqDMBS+H/Qdwhn0bo0KHZ1rWtZCZXhT7PYAB3M0&#10;UnMiJlX39svFYJcf3//+uNheTDT6zrGCdJOAIK6d7rhV8P11edmB8AFZY++YFPyQh+Nh9bTHXLuZ&#10;K5puoRUxhH2OCkwIQy6lrw1Z9Bs3EEeucaPFEOHYSj3iHMNtL7MkeZUWO44NBgc6G6rvt4dVcK22&#10;vcmGgt6ae1E2U3oyaWmUWj8vH+8gAi3hX/zn/tQKsm1cG8/EIyA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NDdPBAAAA3AAAAA8AAAAAAAAAAAAAAAAAmAIAAGRycy9kb3du&#10;cmV2LnhtbFBLBQYAAAAABAAEAPUAAACGAwAAAAA=&#10;" path="m,l2087,e" filled="f" strokecolor="#343434" strokeweight="1.90417mm">
                <v:path arrowok="t" o:connecttype="custom" o:connectlocs="0,0;2087,0" o:connectangles="0,0"/>
              </v:shape>
            </v:group>
            <v:group id="Group 9" o:spid="_x0000_s1136" style="position:absolute;left:115;top:58;width:2;height:1109" coordorigin="115,58" coordsize="2,1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<v:shape id="Freeform 10" o:spid="_x0000_s1137" style="position:absolute;left:115;top:58;width:2;height:1109;visibility:visible;mso-wrap-style:square;v-text-anchor:top" coordsize="2,1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kUHsIA&#10;AADcAAAADwAAAGRycy9kb3ducmV2LnhtbESPwW7CMAyG70h7h8iTdoN0HLqpIyCGxsR1hWlXq/Ga&#10;ao1TJYGWt8eHSRyt3/9nf6vN5Ht1oZi6wAaeFwUo4ibYjlsDp+N+/goqZWSLfWAycKUEm/XDbIWV&#10;DSN/0aXOrRIIpwoNuJyHSuvUOPKYFmEgluw3RI9ZxthqG3EUuO/1sihK7bFjueBwoJ2j5q8+e6G8&#10;lHFyY/ez3X3j+6fG6wfm2pinx2n7BirTlO/L/+2DNbAs5X2RERH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RQewgAAANwAAAAPAAAAAAAAAAAAAAAAAJgCAABkcnMvZG93&#10;bnJldi54bWxQSwUGAAAAAAQABAD1AAAAhwMAAAAA&#10;" path="m,1108l,e" filled="f" strokecolor="#343434" strokeweight="2.03111mm">
                <v:path arrowok="t" o:connecttype="custom" o:connectlocs="0,1166;0,58" o:connectangles="0,0"/>
              </v:shape>
            </v:group>
            <v:group id="Group 7" o:spid="_x0000_s1134" style="position:absolute;left:2314;top:58;width:2;height:1224" coordorigin="2314,58" coordsize="2,1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<v:shape id="Freeform 8" o:spid="_x0000_s1135" style="position:absolute;left:2314;top:58;width:2;height:1224;visibility:visible;mso-wrap-style:square;v-text-anchor:top" coordsize="2,1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bH3sQA&#10;AADcAAAADwAAAGRycy9kb3ducmV2LnhtbESPQWvCQBSE7wX/w/IEb3VjKKGkriKCKEUoai+9PXZf&#10;k2D2bcium+iv7xYKPQ4z8w2zXI+2FZF63zhWsJhnIIi1Mw1XCj4vu+dXED4gG2wdk4I7eVivJk9L&#10;LI0b+ETxHCqRIOxLVFCH0JVSel2TRT93HXHyvl1vMSTZV9L0OCS4bWWeZYW02HBaqLGjbU36er5Z&#10;BeHl9r7Xp68PfY3bQT+OkfZFVGo2HTdvIAKN4T/81z4YBXmRw+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Gx97EAAAA3AAAAA8AAAAAAAAAAAAAAAAAmAIAAGRycy9k&#10;b3ducmV2LnhtbFBLBQYAAAAABAAEAPUAAACJAwAAAAA=&#10;" path="m,1223l,e" filled="f" strokecolor="#343434" strokeweight="1.90417mm">
                <v:path arrowok="t" o:connecttype="custom" o:connectlocs="0,1281;0,58" o:connectangles="0,0"/>
              </v:shape>
            </v:group>
            <v:group id="Group 4" o:spid="_x0000_s1131" style="position:absolute;left:58;top:1224;width:1814;height:2" coordorigin="58,1224" coordsize="18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<v:shape id="Freeform 6" o:spid="_x0000_s1133" style="position:absolute;left:58;top:1224;width:1814;height:2;visibility:visible;mso-wrap-style:square;v-text-anchor:top" coordsize="18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K2nsQA&#10;AADcAAAADwAAAGRycy9kb3ducmV2LnhtbESPwWrDMBBE74X8g9hAb43c1JjiRgklkNSHXOoGct1Y&#10;W8vYWhlLdty/jwqFHoeZecNsdrPtxESDbxwreF4lIIgrpxuuFZy/Dk+vIHxA1tg5JgU/5GG3XTxs&#10;MNfuxp80laEWEcI+RwUmhD6X0leGLPqV64mj9+0GiyHKoZZ6wFuE206ukySTFhuOCwZ72huq2nK0&#10;Crz+OL4cp6scz5S0lyJtzXhqlXpczu9vIALN4T/81y60gnWWwu+Ze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ytp7EAAAA3AAAAA8AAAAAAAAAAAAAAAAAmAIAAGRycy9k&#10;b3ducmV2LnhtbFBLBQYAAAAABAAEAPUAAACJAwAAAAA=&#10;" path="m,l1813,e" filled="f" strokecolor="#343434" strokeweight="2.03111mm">
                <v:path arrowok="t" o:connecttype="custom" o:connectlocs="0,0;1813,0" o:connectangles="0,0"/>
              </v:shape>
              <v:shape id="_x0000_s1132" type="#_x0000_t202" style="position:absolute;width:2368;height:1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N2q8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3arxQAAANwAAAAPAAAAAAAAAAAAAAAAAJgCAABkcnMv&#10;ZG93bnJldi54bWxQSwUGAAAAAAQABAD1AAAAigMAAAAA&#10;" filled="f" stroked="f">
                <v:textbox inset="0,0,0,0">
                  <w:txbxContent>
                    <w:p w:rsidR="00D54872" w:rsidRDefault="00D54872">
                      <w:pPr>
                        <w:spacing w:before="326"/>
                        <w:ind w:left="518"/>
                        <w:rPr>
                          <w:rFonts w:ascii="Arial" w:eastAsia="Arial" w:hAnsi="Arial" w:cs="Arial"/>
                          <w:sz w:val="55"/>
                          <w:szCs w:val="55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363434"/>
                          <w:spacing w:val="-6"/>
                          <w:w w:val="85"/>
                          <w:sz w:val="55"/>
                          <w:szCs w:val="55"/>
                        </w:rPr>
                        <w:t>ENTR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363434"/>
                          <w:spacing w:val="-18"/>
                          <w:w w:val="85"/>
                          <w:sz w:val="55"/>
                          <w:szCs w:val="55"/>
                        </w:rPr>
                        <w:t>™</w:t>
                      </w:r>
                    </w:p>
                  </w:txbxContent>
                </v:textbox>
              </v:shape>
            </v:group>
            <w10:wrap type="none" anchorx="page"/>
            <w10:anchorlock/>
          </v:group>
        </w:pict>
      </w:r>
    </w:p>
    <w:p w:rsidR="00FF438E" w:rsidRPr="00A136BC" w:rsidRDefault="00B73054">
      <w:pPr>
        <w:pStyle w:val="2"/>
        <w:spacing w:before="10"/>
        <w:ind w:left="0" w:right="603" w:firstLine="0"/>
        <w:jc w:val="right"/>
        <w:rPr>
          <w:rFonts w:ascii="Arial" w:eastAsia="Arial" w:hAnsi="Arial" w:cs="Arial"/>
          <w:b w:val="0"/>
          <w:bCs w:val="0"/>
        </w:rPr>
      </w:pPr>
      <w:r w:rsidRPr="00A136BC">
        <w:rPr>
          <w:rFonts w:ascii="Arial"/>
          <w:color w:val="363434"/>
          <w:w w:val="95"/>
        </w:rPr>
        <w:t>KEY</w:t>
      </w:r>
      <w:r w:rsidRPr="00A136BC">
        <w:rPr>
          <w:rFonts w:ascii="Arial"/>
          <w:color w:val="363434"/>
          <w:spacing w:val="-24"/>
          <w:w w:val="95"/>
        </w:rPr>
        <w:t xml:space="preserve"> </w:t>
      </w:r>
      <w:r w:rsidRPr="00A136BC">
        <w:rPr>
          <w:rFonts w:ascii="Arial"/>
          <w:color w:val="363434"/>
          <w:w w:val="95"/>
        </w:rPr>
        <w:t>FREE.</w:t>
      </w:r>
      <w:r w:rsidRPr="00A136BC">
        <w:rPr>
          <w:rFonts w:ascii="Arial"/>
          <w:color w:val="363434"/>
          <w:spacing w:val="-25"/>
          <w:w w:val="95"/>
        </w:rPr>
        <w:t xml:space="preserve"> </w:t>
      </w:r>
      <w:r w:rsidRPr="00A136BC">
        <w:rPr>
          <w:rFonts w:ascii="Arial"/>
          <w:color w:val="363434"/>
          <w:w w:val="95"/>
        </w:rPr>
        <w:t>BE</w:t>
      </w:r>
      <w:r w:rsidRPr="00A136BC">
        <w:rPr>
          <w:rFonts w:ascii="Arial"/>
          <w:color w:val="363434"/>
          <w:spacing w:val="-22"/>
          <w:w w:val="95"/>
        </w:rPr>
        <w:t xml:space="preserve"> </w:t>
      </w:r>
      <w:r w:rsidRPr="00A136BC">
        <w:rPr>
          <w:rFonts w:ascii="Arial"/>
          <w:color w:val="363434"/>
          <w:w w:val="95"/>
        </w:rPr>
        <w:t>FREE</w:t>
      </w: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rPr>
          <w:rFonts w:ascii="Arial" w:eastAsia="Arial" w:hAnsi="Arial" w:cs="Arial"/>
          <w:b/>
          <w:bCs/>
          <w:sz w:val="20"/>
          <w:szCs w:val="20"/>
        </w:rPr>
      </w:pPr>
    </w:p>
    <w:p w:rsidR="00FF438E" w:rsidRPr="00A136BC" w:rsidRDefault="00FF438E">
      <w:pPr>
        <w:spacing w:before="6"/>
        <w:rPr>
          <w:rFonts w:ascii="Arial" w:eastAsia="Arial" w:hAnsi="Arial" w:cs="Arial"/>
          <w:b/>
          <w:bCs/>
          <w:sz w:val="27"/>
          <w:szCs w:val="27"/>
        </w:rPr>
      </w:pPr>
    </w:p>
    <w:sectPr w:rsidR="00FF438E" w:rsidRPr="00A136BC" w:rsidSect="008E5EA4">
      <w:headerReference w:type="even" r:id="rId160"/>
      <w:footerReference w:type="even" r:id="rId161"/>
      <w:pgSz w:w="9560" w:h="13080"/>
      <w:pgMar w:top="1160" w:right="1180" w:bottom="280" w:left="104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4872" w:rsidRDefault="00D54872">
      <w:r>
        <w:separator/>
      </w:r>
    </w:p>
  </w:endnote>
  <w:endnote w:type="continuationSeparator" w:id="0">
    <w:p w:rsidR="00D54872" w:rsidRDefault="00D548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872" w:rsidRDefault="00DB3A5C">
    <w:pPr>
      <w:spacing w:line="14" w:lineRule="auto"/>
      <w:rPr>
        <w:sz w:val="20"/>
        <w:szCs w:val="20"/>
      </w:rPr>
    </w:pPr>
    <w:r w:rsidRPr="00DB3A5C">
      <w:rPr>
        <w:noProof/>
        <w:lang w:val="en-US" w:bidi="he-I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0" o:spid="_x0000_s2097" type="#_x0000_t202" style="position:absolute;margin-left:285pt;margin-top:564.25pt;width:101.55pt;height:14pt;z-index:-113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C1UswIAAKs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" filled="f" stroked="f">
          <v:textbox inset="0,0,0,0">
            <w:txbxContent>
              <w:p w:rsidR="00D54872" w:rsidRDefault="00D54872">
                <w:pPr>
                  <w:spacing w:line="264" w:lineRule="exact"/>
                  <w:ind w:left="20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color w:val="636466"/>
                    <w:spacing w:val="-1"/>
                    <w:sz w:val="24"/>
                    <w:szCs w:val="24"/>
                  </w:rPr>
                  <w:t>ENTR™</w:t>
                </w:r>
                <w:r>
                  <w:rPr>
                    <w:rFonts w:ascii="Calibri" w:eastAsia="Calibri" w:hAnsi="Calibri" w:cs="Calibri"/>
                    <w:color w:val="636466"/>
                    <w:spacing w:val="-3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636466"/>
                    <w:sz w:val="24"/>
                    <w:szCs w:val="24"/>
                  </w:rPr>
                  <w:t>User</w:t>
                </w:r>
                <w:proofErr w:type="spellEnd"/>
                <w:r>
                  <w:rPr>
                    <w:rFonts w:ascii="Calibri" w:eastAsia="Calibri" w:hAnsi="Calibri" w:cs="Calibri"/>
                    <w:color w:val="636466"/>
                    <w:spacing w:val="-3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636466"/>
                    <w:sz w:val="24"/>
                    <w:szCs w:val="24"/>
                  </w:rPr>
                  <w:t>Manual</w:t>
                </w:r>
                <w:proofErr w:type="spellEnd"/>
              </w:p>
            </w:txbxContent>
          </v:textbox>
          <w10:wrap anchorx="page" anchory="page"/>
        </v:shape>
      </w:pict>
    </w:r>
    <w:r w:rsidRPr="00DB3A5C">
      <w:rPr>
        <w:noProof/>
        <w:lang w:val="en-US" w:bidi="he-IL"/>
      </w:rPr>
      <w:pict>
        <v:shape id="Text Box 49" o:spid="_x0000_s2096" type="#_x0000_t202" style="position:absolute;margin-left:32.6pt;margin-top:565.75pt;width:5.7pt;height:10pt;z-index:-11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" filled="f" stroked="f">
          <v:textbox inset="0,0,0,0">
            <w:txbxContent>
              <w:p w:rsidR="00D54872" w:rsidRDefault="00D54872">
                <w:pPr>
                  <w:pStyle w:val="a3"/>
                  <w:spacing w:before="0" w:line="183" w:lineRule="exact"/>
                  <w:ind w:left="20"/>
                  <w:rPr>
                    <w:rFonts w:cs="Calibri"/>
                  </w:rPr>
                </w:pPr>
                <w:proofErr w:type="spellStart"/>
                <w:r>
                  <w:rPr>
                    <w:color w:val="231F20"/>
                    <w:spacing w:val="-1"/>
                  </w:rPr>
                  <w:t>ii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872" w:rsidRDefault="00DB3A5C">
    <w:pPr>
      <w:spacing w:line="14" w:lineRule="auto"/>
      <w:rPr>
        <w:sz w:val="20"/>
        <w:szCs w:val="20"/>
      </w:rPr>
    </w:pPr>
    <w:r w:rsidRPr="00DB3A5C">
      <w:rPr>
        <w:noProof/>
        <w:lang w:val="en-US" w:bidi="he-IL"/>
      </w:rPr>
      <w:pict>
        <v:group id="Group 19" o:spid="_x0000_s2075" style="position:absolute;margin-left:28.35pt;margin-top:561.25pt;width:362.85pt;height:.1pt;z-index:-112768;mso-position-horizontal-relative:page;mso-position-vertical-relative:page" coordorigin="567,11225" coordsize="72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">
          <v:shape id="Freeform 20" o:spid="_x0000_s2076" style="position:absolute;left:567;top:11225;width:7257;height:2;visibility:visible;mso-wrap-style:square;v-text-anchor:top" coordsize="72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frN8EA&#10;AADbAAAADwAAAGRycy9kb3ducmV2LnhtbESPQYvCMBSE74L/ITzBm6b2UNdqFBEE0YvaPezx0Tzb&#10;YvNSmqjVX28EYY/DzHzDLFadqcWdWldZVjAZRyCIc6srLhT8ZtvRDwjnkTXWlknBkxyslv3eAlNt&#10;H3yi+9kXIkDYpaig9L5JpXR5SQbd2DbEwbvY1qAPsi2kbvER4KaWcRQl0mDFYaHEhjYl5dfzzSiY&#10;HuKEzF9z1Hq2myaOstN6/1JqOOjWcxCeOv8f/rZ3WkE8g8+X8A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36zfBAAAA2wAAAA8AAAAAAAAAAAAAAAAAmAIAAGRycy9kb3du&#10;cmV2LnhtbFBLBQYAAAAABAAEAPUAAACGAwAAAAA=&#10;" path="m,l7257,e" filled="f" strokecolor="#231f20" strokeweight=".5pt">
            <v:path arrowok="t" o:connecttype="custom" o:connectlocs="0,0;7257,0" o:connectangles="0,0"/>
          </v:shape>
          <w10:wrap anchorx="page" anchory="page"/>
        </v:group>
      </w:pict>
    </w:r>
    <w:r w:rsidRPr="00DB3A5C">
      <w:rPr>
        <w:noProof/>
        <w:lang w:val="en-US" w:bidi="he-I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8" o:spid="_x0000_s2061" type="#_x0000_t202" style="position:absolute;margin-left:27.35pt;margin-top:564.25pt;width:101.55pt;height:14pt;z-index:-112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AVstgIAALM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" filled="f" stroked="f">
          <v:textbox style="mso-next-textbox:#Text Box 18" inset="0,0,0,0">
            <w:txbxContent>
              <w:p w:rsidR="00D54872" w:rsidRDefault="00D54872">
                <w:pPr>
                  <w:spacing w:line="264" w:lineRule="exact"/>
                  <w:ind w:left="20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color w:val="636466"/>
                    <w:spacing w:val="-1"/>
                    <w:sz w:val="24"/>
                    <w:szCs w:val="24"/>
                  </w:rPr>
                  <w:t>ENTR™</w:t>
                </w:r>
                <w:r>
                  <w:rPr>
                    <w:rFonts w:ascii="Calibri" w:eastAsia="Calibri" w:hAnsi="Calibri" w:cs="Calibri"/>
                    <w:color w:val="636466"/>
                    <w:spacing w:val="-3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636466"/>
                    <w:sz w:val="24"/>
                    <w:szCs w:val="24"/>
                  </w:rPr>
                  <w:t>User</w:t>
                </w:r>
                <w:proofErr w:type="spellEnd"/>
                <w:r>
                  <w:rPr>
                    <w:rFonts w:ascii="Calibri" w:eastAsia="Calibri" w:hAnsi="Calibri" w:cs="Calibri"/>
                    <w:color w:val="636466"/>
                    <w:spacing w:val="-3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636466"/>
                    <w:sz w:val="24"/>
                    <w:szCs w:val="24"/>
                  </w:rPr>
                  <w:t>Manual</w:t>
                </w:r>
                <w:proofErr w:type="spellEnd"/>
              </w:p>
            </w:txbxContent>
          </v:textbox>
          <w10:wrap anchorx="page" anchory="page"/>
        </v:shape>
      </w:pict>
    </w:r>
    <w:r w:rsidRPr="00DB3A5C">
      <w:rPr>
        <w:noProof/>
        <w:lang w:val="en-US" w:bidi="he-IL"/>
      </w:rPr>
      <w:pict>
        <v:shape id="Text Box 17" o:spid="_x0000_s2062" type="#_x0000_t202" style="position:absolute;margin-left:360.55pt;margin-top:565.75pt;width:28.65pt;height:10pt;z-index:-11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" filled="f" stroked="f">
          <v:textbox style="mso-next-textbox:#Text Box 17" inset="0,0,0,0">
            <w:txbxContent>
              <w:p w:rsidR="00D54872" w:rsidRDefault="00D54872">
                <w:pPr>
                  <w:pStyle w:val="a3"/>
                  <w:spacing w:before="0" w:line="183" w:lineRule="exact"/>
                  <w:ind w:left="20"/>
                  <w:rPr>
                    <w:rFonts w:cs="Calibri"/>
                  </w:rPr>
                </w:pPr>
                <w:proofErr w:type="spellStart"/>
                <w:r>
                  <w:rPr>
                    <w:color w:val="231F20"/>
                    <w:spacing w:val="-2"/>
                  </w:rPr>
                  <w:t>Page</w:t>
                </w:r>
                <w:proofErr w:type="spellEnd"/>
                <w:r>
                  <w:rPr>
                    <w:color w:val="231F20"/>
                    <w:spacing w:val="19"/>
                  </w:rPr>
                  <w:t xml:space="preserve"> </w:t>
                </w:r>
                <w:r>
                  <w:rPr>
                    <w:color w:val="231F20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872" w:rsidRDefault="00DB3A5C">
    <w:pPr>
      <w:spacing w:line="14" w:lineRule="auto"/>
      <w:rPr>
        <w:sz w:val="20"/>
        <w:szCs w:val="20"/>
      </w:rPr>
    </w:pPr>
    <w:r w:rsidRPr="00DB3A5C">
      <w:rPr>
        <w:noProof/>
        <w:lang w:val="en-US" w:bidi="he-IL"/>
      </w:rPr>
      <w:pict>
        <v:group id="Group 7" o:spid="_x0000_s2073" style="position:absolute;margin-left:28.35pt;margin-top:561.25pt;width:357.2pt;height:.1pt;z-index:-112552;mso-position-horizontal-relative:page;mso-position-vertical-relative:page" coordorigin="567,11225" coordsize="71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">
          <v:shape id="Freeform 8" o:spid="_x0000_s2074" style="position:absolute;left:567;top:11225;width:7144;height:2;visibility:visible;mso-wrap-style:square;v-text-anchor:top" coordsize="71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NQ8UA&#10;AADbAAAADwAAAGRycy9kb3ducmV2LnhtbESPQWsCMRSE74X+h/AKvdWs0hZZjaIFpbQnrYLHZ/Lc&#10;RDcv202q2/76Rij0OMzMN8x42vlanKmNLrCCfq8AQayDcVwp2HwsHoYgYkI2WAcmBd8UYTq5vRlj&#10;acKFV3Rep0pkCMcSFdiUmlLKqC15jL3QEGfvEFqPKcu2kqbFS4b7Wg6K4ll6dJwXLDb0Ykmf1l9e&#10;wXz/vp3tCn18+3Q/KzfU8/3j0ip1f9fNRiASdek//Nd+NQoGT3D9kn+An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k1DxQAAANsAAAAPAAAAAAAAAAAAAAAAAJgCAABkcnMv&#10;ZG93bnJldi54bWxQSwUGAAAAAAQABAD1AAAAigMAAAAA&#10;" path="m,l7143,e" filled="f" strokecolor="#231f20" strokeweight=".5pt">
            <v:path arrowok="t" o:connecttype="custom" o:connectlocs="0,0;7143,0" o:connectangles="0,0"/>
          </v:shape>
          <w10:wrap anchorx="page" anchory="page"/>
        </v:group>
      </w:pict>
    </w:r>
    <w:r w:rsidRPr="00DB3A5C">
      <w:rPr>
        <w:noProof/>
        <w:lang w:val="en-US" w:bidi="he-I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63" type="#_x0000_t202" style="position:absolute;margin-left:285pt;margin-top:564.25pt;width:101.55pt;height:14pt;z-index:-11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N2sswIAALI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" filled="f" stroked="f">
          <v:textbox inset="0,0,0,0">
            <w:txbxContent>
              <w:p w:rsidR="00D54872" w:rsidRDefault="00D54872">
                <w:pPr>
                  <w:spacing w:line="264" w:lineRule="exact"/>
                  <w:ind w:left="20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color w:val="636466"/>
                    <w:spacing w:val="-1"/>
                    <w:sz w:val="24"/>
                    <w:szCs w:val="24"/>
                  </w:rPr>
                  <w:t>ENTR™</w:t>
                </w:r>
                <w:r>
                  <w:rPr>
                    <w:rFonts w:ascii="Calibri" w:eastAsia="Calibri" w:hAnsi="Calibri" w:cs="Calibri"/>
                    <w:color w:val="636466"/>
                    <w:spacing w:val="-3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636466"/>
                    <w:sz w:val="24"/>
                    <w:szCs w:val="24"/>
                  </w:rPr>
                  <w:t>User</w:t>
                </w:r>
                <w:proofErr w:type="spellEnd"/>
                <w:r>
                  <w:rPr>
                    <w:rFonts w:ascii="Calibri" w:eastAsia="Calibri" w:hAnsi="Calibri" w:cs="Calibri"/>
                    <w:color w:val="636466"/>
                    <w:spacing w:val="-3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636466"/>
                    <w:sz w:val="24"/>
                    <w:szCs w:val="24"/>
                  </w:rPr>
                  <w:t>Manual</w:t>
                </w:r>
                <w:proofErr w:type="spellEnd"/>
              </w:p>
            </w:txbxContent>
          </v:textbox>
          <w10:wrap anchorx="page" anchory="page"/>
        </v:shape>
      </w:pict>
    </w:r>
    <w:r w:rsidRPr="00DB3A5C">
      <w:rPr>
        <w:noProof/>
        <w:lang w:val="en-US" w:bidi="he-IL"/>
      </w:rPr>
      <w:pict>
        <v:shape id="Text Box 5" o:spid="_x0000_s2064" type="#_x0000_t202" style="position:absolute;margin-left:27.35pt;margin-top:566.5pt;width:29.65pt;height:10pt;z-index:-112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" filled="f" stroked="f">
          <v:textbox inset="0,0,0,0">
            <w:txbxContent>
              <w:p w:rsidR="00D54872" w:rsidRDefault="00D54872">
                <w:pPr>
                  <w:pStyle w:val="a3"/>
                  <w:spacing w:before="0" w:line="183" w:lineRule="exact"/>
                  <w:ind w:left="20"/>
                  <w:rPr>
                    <w:rFonts w:cs="Calibri"/>
                  </w:rPr>
                </w:pPr>
                <w:proofErr w:type="spellStart"/>
                <w:r>
                  <w:rPr>
                    <w:color w:val="231F20"/>
                    <w:spacing w:val="-2"/>
                  </w:rPr>
                  <w:t>Page</w:t>
                </w:r>
                <w:proofErr w:type="spellEnd"/>
                <w:r>
                  <w:rPr>
                    <w:color w:val="231F20"/>
                    <w:spacing w:val="19"/>
                  </w:rPr>
                  <w:t xml:space="preserve"> </w:t>
                </w:r>
                <w:r w:rsidR="00DB3A5C">
                  <w:fldChar w:fldCharType="begin"/>
                </w:r>
                <w:r>
                  <w:rPr>
                    <w:color w:val="231F20"/>
                  </w:rPr>
                  <w:instrText xml:space="preserve"> PAGE </w:instrText>
                </w:r>
                <w:r w:rsidR="00DB3A5C">
                  <w:fldChar w:fldCharType="separate"/>
                </w:r>
                <w:r w:rsidR="00F438E2">
                  <w:rPr>
                    <w:noProof/>
                    <w:color w:val="231F20"/>
                  </w:rPr>
                  <w:t>30</w:t>
                </w:r>
                <w:r w:rsidR="00DB3A5C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872" w:rsidRDefault="00DB3A5C">
    <w:pPr>
      <w:spacing w:line="14" w:lineRule="auto"/>
      <w:rPr>
        <w:sz w:val="20"/>
        <w:szCs w:val="20"/>
      </w:rPr>
    </w:pPr>
    <w:r w:rsidRPr="00DB3A5C">
      <w:rPr>
        <w:noProof/>
        <w:lang w:val="en-US" w:bidi="he-IL"/>
      </w:rPr>
      <w:pict>
        <v:group id="Group 11" o:spid="_x0000_s2071" style="position:absolute;margin-left:28.35pt;margin-top:561.25pt;width:362.85pt;height:.1pt;z-index:-112624;mso-position-horizontal-relative:page;mso-position-vertical-relative:page" coordorigin="567,11225" coordsize="72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">
          <v:shape id="Freeform 12" o:spid="_x0000_s2072" style="position:absolute;left:567;top:11225;width:7257;height:2;visibility:visible;mso-wrap-style:square;v-text-anchor:top" coordsize="72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EEcIA&#10;AADbAAAADwAAAGRycy9kb3ducmV2LnhtbESPT4vCQAzF7wt+hyGCt3Wqh6rVUURYEPfiv4PH0Ilt&#10;sZMpnVmtfvrNQfCW8F7e+2Wx6lyt7tSGyrOB0TABRZx7W3Fh4Hz6+Z6CChHZYu2ZDDwpwGrZ+1pg&#10;Zv2DD3Q/xkJJCIcMDZQxNpnWIS/JYRj6hli0q28dRlnbQtsWHxLuaj1OklQ7rFgaSmxoU1J+O/45&#10;A5PfcUru0uytnW0naaDTYb17GTPod+s5qEhd/Jjf11sr+AIrv8gA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F4QRwgAAANsAAAAPAAAAAAAAAAAAAAAAAJgCAABkcnMvZG93&#10;bnJldi54bWxQSwUGAAAAAAQABAD1AAAAhwMAAAAA&#10;" path="m,l7257,e" filled="f" strokecolor="#231f20" strokeweight=".5pt">
            <v:path arrowok="t" o:connecttype="custom" o:connectlocs="0,0;7257,0" o:connectangles="0,0"/>
          </v:shape>
          <w10:wrap anchorx="page" anchory="page"/>
        </v:group>
      </w:pict>
    </w:r>
    <w:r w:rsidRPr="00DB3A5C">
      <w:rPr>
        <w:noProof/>
        <w:lang w:val="en-US" w:bidi="he-I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2065" type="#_x0000_t202" style="position:absolute;margin-left:27.35pt;margin-top:564.25pt;width:101.55pt;height:14pt;z-index:-112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" filled="f" stroked="f">
          <v:textbox inset="0,0,0,0">
            <w:txbxContent>
              <w:p w:rsidR="00D54872" w:rsidRDefault="00D54872">
                <w:pPr>
                  <w:spacing w:line="264" w:lineRule="exact"/>
                  <w:ind w:left="20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color w:val="636466"/>
                    <w:spacing w:val="-1"/>
                    <w:sz w:val="24"/>
                    <w:szCs w:val="24"/>
                  </w:rPr>
                  <w:t>ENTR™</w:t>
                </w:r>
                <w:r>
                  <w:rPr>
                    <w:rFonts w:ascii="Calibri" w:eastAsia="Calibri" w:hAnsi="Calibri" w:cs="Calibri"/>
                    <w:color w:val="636466"/>
                    <w:spacing w:val="-3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636466"/>
                    <w:sz w:val="24"/>
                    <w:szCs w:val="24"/>
                  </w:rPr>
                  <w:t>User</w:t>
                </w:r>
                <w:proofErr w:type="spellEnd"/>
                <w:r>
                  <w:rPr>
                    <w:rFonts w:ascii="Calibri" w:eastAsia="Calibri" w:hAnsi="Calibri" w:cs="Calibri"/>
                    <w:color w:val="636466"/>
                    <w:spacing w:val="-3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636466"/>
                    <w:sz w:val="24"/>
                    <w:szCs w:val="24"/>
                  </w:rPr>
                  <w:t>Manual</w:t>
                </w:r>
                <w:proofErr w:type="spellEnd"/>
              </w:p>
            </w:txbxContent>
          </v:textbox>
          <w10:wrap anchorx="page" anchory="page"/>
        </v:shape>
      </w:pict>
    </w:r>
    <w:r w:rsidRPr="00DB3A5C">
      <w:rPr>
        <w:noProof/>
        <w:lang w:val="en-US" w:bidi="he-IL"/>
      </w:rPr>
      <w:pict>
        <v:shape id="Text Box 9" o:spid="_x0000_s2066" type="#_x0000_t202" style="position:absolute;margin-left:360.55pt;margin-top:565.75pt;width:29.65pt;height:10pt;z-index:-1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" filled="f" stroked="f">
          <v:textbox inset="0,0,0,0">
            <w:txbxContent>
              <w:p w:rsidR="00D54872" w:rsidRDefault="00D54872">
                <w:pPr>
                  <w:pStyle w:val="a3"/>
                  <w:spacing w:before="0" w:line="183" w:lineRule="exact"/>
                  <w:ind w:left="20"/>
                  <w:rPr>
                    <w:rFonts w:cs="Calibri"/>
                  </w:rPr>
                </w:pPr>
                <w:proofErr w:type="spellStart"/>
                <w:r>
                  <w:rPr>
                    <w:color w:val="231F20"/>
                    <w:spacing w:val="-2"/>
                  </w:rPr>
                  <w:t>Page</w:t>
                </w:r>
                <w:proofErr w:type="spellEnd"/>
                <w:r>
                  <w:rPr>
                    <w:color w:val="231F20"/>
                    <w:spacing w:val="19"/>
                  </w:rPr>
                  <w:t xml:space="preserve"> </w:t>
                </w:r>
                <w:r w:rsidR="00DB3A5C">
                  <w:fldChar w:fldCharType="begin"/>
                </w:r>
                <w:r>
                  <w:rPr>
                    <w:color w:val="231F20"/>
                  </w:rPr>
                  <w:instrText xml:space="preserve"> PAGE </w:instrText>
                </w:r>
                <w:r w:rsidR="00DB3A5C">
                  <w:fldChar w:fldCharType="separate"/>
                </w:r>
                <w:r w:rsidR="00F438E2">
                  <w:rPr>
                    <w:noProof/>
                    <w:color w:val="231F20"/>
                  </w:rPr>
                  <w:t>29</w:t>
                </w:r>
                <w:r w:rsidR="00DB3A5C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872" w:rsidRDefault="00DB3A5C">
    <w:pPr>
      <w:spacing w:line="14" w:lineRule="auto"/>
      <w:rPr>
        <w:sz w:val="20"/>
        <w:szCs w:val="20"/>
      </w:rPr>
    </w:pPr>
    <w:r w:rsidRPr="00DB3A5C">
      <w:rPr>
        <w:noProof/>
        <w:lang w:val="en-US" w:bidi="he-IL"/>
      </w:rPr>
      <w:pict>
        <v:group id="Group 3" o:spid="_x0000_s2069" style="position:absolute;margin-left:28.35pt;margin-top:561.25pt;width:362.85pt;height:.1pt;z-index:-112480;mso-position-horizontal-relative:page;mso-position-vertical-relative:page" coordorigin="567,11225" coordsize="72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">
          <v:shape id="Freeform 4" o:spid="_x0000_s2070" style="position:absolute;left:567;top:11225;width:7257;height:2;visibility:visible;mso-wrap-style:square;v-text-anchor:top" coordsize="72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GIF8IA&#10;AADbAAAADwAAAGRycy9kb3ducmV2LnhtbESPT4vCQAzF7wt+hyGCt3Wqh6rVUURYEPfiv4PH0Ilt&#10;sZMpnVmtfvrNQfCW8F7e+2Wx6lyt7tSGyrOB0TABRZx7W3Fh4Hz6+Z6CChHZYu2ZDDwpwGrZ+1pg&#10;Zv2DD3Q/xkJJCIcMDZQxNpnWIS/JYRj6hli0q28dRlnbQtsWHxLuaj1OklQ7rFgaSmxoU1J+O/45&#10;A5PfcUru0uytnW0naaDTYb17GTPod+s5qEhd/Jjf11sr+EIvv8gAe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YYgXwgAAANsAAAAPAAAAAAAAAAAAAAAAAJgCAABkcnMvZG93&#10;bnJldi54bWxQSwUGAAAAAAQABAD1AAAAhwMAAAAA&#10;" path="m,l7257,e" filled="f" strokecolor="#231f20" strokeweight=".5pt">
            <v:path arrowok="t" o:connecttype="custom" o:connectlocs="0,0;7257,0" o:connectangles="0,0"/>
          </v:shape>
          <w10:wrap anchorx="page" anchory="page"/>
        </v:group>
      </w:pict>
    </w:r>
    <w:r w:rsidRPr="00DB3A5C">
      <w:rPr>
        <w:noProof/>
        <w:lang w:val="en-US" w:bidi="he-I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67" type="#_x0000_t202" style="position:absolute;margin-left:27.35pt;margin-top:564.25pt;width:101.55pt;height:14pt;z-index:-112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A/NtAIAALE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" filled="f" stroked="f">
          <v:textbox style="mso-next-textbox:#Text Box 2" inset="0,0,0,0">
            <w:txbxContent>
              <w:p w:rsidR="00D54872" w:rsidRDefault="00D54872">
                <w:pPr>
                  <w:spacing w:line="264" w:lineRule="exact"/>
                  <w:ind w:left="20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color w:val="636466"/>
                    <w:spacing w:val="-1"/>
                    <w:sz w:val="24"/>
                    <w:szCs w:val="24"/>
                  </w:rPr>
                  <w:t>ENTR™</w:t>
                </w:r>
                <w:r>
                  <w:rPr>
                    <w:rFonts w:ascii="Calibri" w:eastAsia="Calibri" w:hAnsi="Calibri" w:cs="Calibri"/>
                    <w:color w:val="636466"/>
                    <w:spacing w:val="-3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636466"/>
                    <w:sz w:val="24"/>
                    <w:szCs w:val="24"/>
                  </w:rPr>
                  <w:t>User</w:t>
                </w:r>
                <w:proofErr w:type="spellEnd"/>
                <w:r>
                  <w:rPr>
                    <w:rFonts w:ascii="Calibri" w:eastAsia="Calibri" w:hAnsi="Calibri" w:cs="Calibri"/>
                    <w:color w:val="636466"/>
                    <w:spacing w:val="-3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636466"/>
                    <w:sz w:val="24"/>
                    <w:szCs w:val="24"/>
                  </w:rPr>
                  <w:t>Manual</w:t>
                </w:r>
                <w:proofErr w:type="spellEnd"/>
              </w:p>
            </w:txbxContent>
          </v:textbox>
          <w10:wrap anchorx="page" anchory="page"/>
        </v:shape>
      </w:pict>
    </w:r>
    <w:r w:rsidRPr="00DB3A5C">
      <w:rPr>
        <w:noProof/>
        <w:lang w:val="en-US" w:bidi="he-IL"/>
      </w:rPr>
      <w:pict>
        <v:shape id="Text Box 1" o:spid="_x0000_s2068" type="#_x0000_t202" style="position:absolute;margin-left:360.55pt;margin-top:565.75pt;width:28.65pt;height:10pt;z-index:-11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" filled="f" stroked="f">
          <v:textbox style="mso-next-textbox:#Text Box 1" inset="0,0,0,0">
            <w:txbxContent>
              <w:p w:rsidR="00D54872" w:rsidRDefault="00D54872">
                <w:pPr>
                  <w:pStyle w:val="a3"/>
                  <w:spacing w:before="0" w:line="183" w:lineRule="exact"/>
                  <w:ind w:left="20"/>
                  <w:rPr>
                    <w:rFonts w:cs="Calibri"/>
                  </w:rPr>
                </w:pPr>
                <w:proofErr w:type="spellStart"/>
                <w:r>
                  <w:rPr>
                    <w:color w:val="231F20"/>
                    <w:spacing w:val="-2"/>
                  </w:rPr>
                  <w:t>Page</w:t>
                </w:r>
                <w:proofErr w:type="spellEnd"/>
                <w:r>
                  <w:rPr>
                    <w:color w:val="231F20"/>
                    <w:spacing w:val="19"/>
                  </w:rPr>
                  <w:t xml:space="preserve"> </w:t>
                </w:r>
                <w:r>
                  <w:rPr>
                    <w:color w:val="231F20"/>
                  </w:rPr>
                  <w:t>31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872" w:rsidRDefault="00D54872">
    <w:pPr>
      <w:spacing w:line="14" w:lineRule="auto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872" w:rsidRDefault="00DB3A5C">
    <w:pPr>
      <w:spacing w:line="14" w:lineRule="auto"/>
      <w:rPr>
        <w:sz w:val="20"/>
        <w:szCs w:val="20"/>
      </w:rPr>
    </w:pPr>
    <w:r w:rsidRPr="00DB3A5C">
      <w:rPr>
        <w:noProof/>
        <w:lang w:val="en-US" w:bidi="he-IL"/>
      </w:rPr>
      <w:pict>
        <v:group id="Group 47" o:spid="_x0000_s2094" style="position:absolute;margin-left:28.35pt;margin-top:561.25pt;width:362.85pt;height:.1pt;z-index:-113272;mso-position-horizontal-relative:page;mso-position-vertical-relative:page" coordorigin="567,11225" coordsize="72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">
          <v:shape id="Freeform 48" o:spid="_x0000_s2095" style="position:absolute;left:567;top:11225;width:7257;height:2;visibility:visible;mso-wrap-style:square;v-text-anchor:top" coordsize="72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e8b8A&#10;AADbAAAADwAAAGRycy9kb3ducmV2LnhtbESPzQrCMBCE74LvEFbwpqkeqlajiCCIXvw7eFyatS02&#10;m9JErT69EQSPw8x8w8wWjSnFg2pXWFYw6EcgiFOrC84UnE/r3hiE88gaS8uk4EUOFvN2a4aJtk8+&#10;0OPoMxEg7BJUkHtfJVK6NCeDrm8r4uBdbW3QB1lnUtf4DHBTymEUxdJgwWEhx4pWOaW3490oGO2G&#10;MZlLtdd6shnFjk6H5fatVLfTLKcgPDX+H/61N1pBPIDvl/AD5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K17xvwAAANsAAAAPAAAAAAAAAAAAAAAAAJgCAABkcnMvZG93bnJl&#10;di54bWxQSwUGAAAAAAQABAD1AAAAhAMAAAAA&#10;" path="m,l7257,e" filled="f" strokecolor="#231f20" strokeweight=".5pt">
            <v:path arrowok="t" o:connecttype="custom" o:connectlocs="0,0;7257,0" o:connectangles="0,0"/>
          </v:shape>
          <w10:wrap anchorx="page" anchory="page"/>
        </v:group>
      </w:pict>
    </w:r>
    <w:r w:rsidRPr="00DB3A5C">
      <w:rPr>
        <w:noProof/>
        <w:lang w:val="en-US" w:bidi="he-I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6" o:spid="_x0000_s2093" type="#_x0000_t202" style="position:absolute;margin-left:27.35pt;margin-top:564.25pt;width:101.55pt;height:14pt;z-index:-1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T4tQIAALI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" filled="f" stroked="f">
          <v:textbox inset="0,0,0,0">
            <w:txbxContent>
              <w:p w:rsidR="00D54872" w:rsidRDefault="00D54872">
                <w:pPr>
                  <w:spacing w:line="264" w:lineRule="exact"/>
                  <w:ind w:left="20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color w:val="636466"/>
                    <w:spacing w:val="-1"/>
                    <w:sz w:val="24"/>
                    <w:szCs w:val="24"/>
                  </w:rPr>
                  <w:t>ENTR™</w:t>
                </w:r>
                <w:r>
                  <w:rPr>
                    <w:rFonts w:ascii="Calibri" w:eastAsia="Calibri" w:hAnsi="Calibri" w:cs="Calibri"/>
                    <w:color w:val="636466"/>
                    <w:spacing w:val="-3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636466"/>
                    <w:sz w:val="24"/>
                    <w:szCs w:val="24"/>
                  </w:rPr>
                  <w:t>User</w:t>
                </w:r>
                <w:proofErr w:type="spellEnd"/>
                <w:r>
                  <w:rPr>
                    <w:rFonts w:ascii="Calibri" w:eastAsia="Calibri" w:hAnsi="Calibri" w:cs="Calibri"/>
                    <w:color w:val="636466"/>
                    <w:spacing w:val="-3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636466"/>
                    <w:sz w:val="24"/>
                    <w:szCs w:val="24"/>
                  </w:rPr>
                  <w:t>Manual</w:t>
                </w:r>
                <w:proofErr w:type="spellEnd"/>
              </w:p>
            </w:txbxContent>
          </v:textbox>
          <w10:wrap anchorx="page" anchory="page"/>
        </v:shape>
      </w:pict>
    </w:r>
    <w:r w:rsidRPr="00DB3A5C">
      <w:rPr>
        <w:noProof/>
        <w:lang w:val="en-US" w:bidi="he-IL"/>
      </w:rPr>
      <w:pict>
        <v:shape id="Text Box 45" o:spid="_x0000_s2092" type="#_x0000_t202" style="position:absolute;margin-left:380.35pt;margin-top:565.95pt;width:7.5pt;height:10pt;z-index:-113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" filled="f" stroked="f">
          <v:textbox inset="0,0,0,0">
            <w:txbxContent>
              <w:p w:rsidR="00D54872" w:rsidRDefault="00D54872">
                <w:pPr>
                  <w:pStyle w:val="a3"/>
                  <w:spacing w:before="0" w:line="183" w:lineRule="exact"/>
                  <w:ind w:left="20"/>
                  <w:rPr>
                    <w:rFonts w:cs="Calibri"/>
                  </w:rPr>
                </w:pPr>
                <w:proofErr w:type="spellStart"/>
                <w:r>
                  <w:rPr>
                    <w:color w:val="231F20"/>
                    <w:spacing w:val="-1"/>
                  </w:rPr>
                  <w:t>iii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872" w:rsidRDefault="00DB3A5C">
    <w:pPr>
      <w:spacing w:line="14" w:lineRule="auto"/>
      <w:rPr>
        <w:sz w:val="20"/>
        <w:szCs w:val="20"/>
      </w:rPr>
    </w:pPr>
    <w:r w:rsidRPr="00DB3A5C">
      <w:rPr>
        <w:noProof/>
        <w:lang w:val="en-US" w:bidi="he-IL"/>
      </w:rPr>
      <w:pict>
        <v:group id="Group 43" o:spid="_x0000_s2090" style="position:absolute;margin-left:28.35pt;margin-top:561.25pt;width:357.2pt;height:.1pt;z-index:-113200;mso-position-horizontal-relative:page;mso-position-vertical-relative:page" coordorigin="567,11225" coordsize="71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">
          <v:shape id="Freeform 44" o:spid="_x0000_s2091" style="position:absolute;left:567;top:11225;width:7144;height:2;visibility:visible;mso-wrap-style:square;v-text-anchor:top" coordsize="71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4F0sUA&#10;AADbAAAADwAAAGRycy9kb3ducmV2LnhtbESPT0sDMRTE74LfITzBm80q1pZt09IKStFT/0GPr8lz&#10;E928rJvYrn76Rij0OMzMb5jxtPO1OFAbXWAF970CBLEOxnGlYLN+uRuCiAnZYB2YFPxShOnk+mqM&#10;pQlHXtJhlSqRIRxLVGBTakopo7bkMfZCQ5y9j9B6TFm2lTQtHjPc1/KhKJ6kR8d5wWJDz5b01+rH&#10;K5jv37ezXaE/377d39IN9Xz/+GqVur3pZiMQibp0CZ/bC6OgP4D/L/kHyMk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gXSxQAAANsAAAAPAAAAAAAAAAAAAAAAAJgCAABkcnMv&#10;ZG93bnJldi54bWxQSwUGAAAAAAQABAD1AAAAigMAAAAA&#10;" path="m,l7143,e" filled="f" strokecolor="#231f20" strokeweight=".5pt">
            <v:path arrowok="t" o:connecttype="custom" o:connectlocs="0,0;7143,0" o:connectangles="0,0"/>
          </v:shape>
          <w10:wrap anchorx="page" anchory="page"/>
        </v:group>
      </w:pict>
    </w:r>
    <w:r w:rsidRPr="00DB3A5C">
      <w:rPr>
        <w:noProof/>
        <w:lang w:val="en-US" w:bidi="he-I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2" o:spid="_x0000_s2089" type="#_x0000_t202" style="position:absolute;margin-left:285pt;margin-top:564.25pt;width:101.55pt;height:14pt;z-index:-113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4pctAIAALI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" filled="f" stroked="f">
          <v:textbox inset="0,0,0,0">
            <w:txbxContent>
              <w:p w:rsidR="00D54872" w:rsidRDefault="00D54872">
                <w:pPr>
                  <w:spacing w:line="264" w:lineRule="exact"/>
                  <w:ind w:left="20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color w:val="636466"/>
                    <w:spacing w:val="-1"/>
                    <w:sz w:val="24"/>
                    <w:szCs w:val="24"/>
                  </w:rPr>
                  <w:t>ENTR™</w:t>
                </w:r>
                <w:r>
                  <w:rPr>
                    <w:rFonts w:ascii="Calibri" w:eastAsia="Calibri" w:hAnsi="Calibri" w:cs="Calibri"/>
                    <w:color w:val="636466"/>
                    <w:spacing w:val="-3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636466"/>
                    <w:sz w:val="24"/>
                    <w:szCs w:val="24"/>
                  </w:rPr>
                  <w:t>User</w:t>
                </w:r>
                <w:proofErr w:type="spellEnd"/>
                <w:r>
                  <w:rPr>
                    <w:rFonts w:ascii="Calibri" w:eastAsia="Calibri" w:hAnsi="Calibri" w:cs="Calibri"/>
                    <w:color w:val="636466"/>
                    <w:spacing w:val="-3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636466"/>
                    <w:sz w:val="24"/>
                    <w:szCs w:val="24"/>
                  </w:rPr>
                  <w:t>Manual</w:t>
                </w:r>
                <w:proofErr w:type="spellEnd"/>
              </w:p>
            </w:txbxContent>
          </v:textbox>
          <w10:wrap anchorx="page" anchory="page"/>
        </v:shape>
      </w:pict>
    </w:r>
    <w:r w:rsidRPr="00DB3A5C">
      <w:rPr>
        <w:noProof/>
        <w:lang w:val="en-US" w:bidi="he-IL"/>
      </w:rPr>
      <w:pict>
        <v:shape id="Text Box 41" o:spid="_x0000_s2048" type="#_x0000_t202" style="position:absolute;margin-left:27.35pt;margin-top:566.5pt;width:29.65pt;height:10pt;z-index:-1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" filled="f" stroked="f">
          <v:textbox inset="0,0,0,0">
            <w:txbxContent>
              <w:p w:rsidR="00D54872" w:rsidRDefault="00D54872">
                <w:pPr>
                  <w:pStyle w:val="a3"/>
                  <w:spacing w:before="0" w:line="183" w:lineRule="exact"/>
                  <w:ind w:left="20"/>
                  <w:rPr>
                    <w:rFonts w:cs="Calibri"/>
                  </w:rPr>
                </w:pPr>
                <w:proofErr w:type="spellStart"/>
                <w:r>
                  <w:rPr>
                    <w:color w:val="231F20"/>
                    <w:spacing w:val="-2"/>
                  </w:rPr>
                  <w:t>Page</w:t>
                </w:r>
                <w:proofErr w:type="spellEnd"/>
                <w:r>
                  <w:rPr>
                    <w:color w:val="231F20"/>
                    <w:spacing w:val="19"/>
                  </w:rPr>
                  <w:t xml:space="preserve"> </w:t>
                </w:r>
                <w:r w:rsidR="00DB3A5C">
                  <w:fldChar w:fldCharType="begin"/>
                </w:r>
                <w:r>
                  <w:rPr>
                    <w:color w:val="231F20"/>
                  </w:rPr>
                  <w:instrText xml:space="preserve"> PAGE </w:instrText>
                </w:r>
                <w:r w:rsidR="00DB3A5C">
                  <w:fldChar w:fldCharType="separate"/>
                </w:r>
                <w:r w:rsidR="00F438E2">
                  <w:rPr>
                    <w:noProof/>
                    <w:color w:val="231F20"/>
                  </w:rPr>
                  <w:t>10</w:t>
                </w:r>
                <w:r w:rsidR="00DB3A5C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872" w:rsidRDefault="00DB3A5C">
    <w:pPr>
      <w:spacing w:line="14" w:lineRule="auto"/>
      <w:rPr>
        <w:sz w:val="20"/>
        <w:szCs w:val="20"/>
      </w:rPr>
    </w:pPr>
    <w:r w:rsidRPr="00DB3A5C">
      <w:rPr>
        <w:noProof/>
        <w:lang w:val="en-US" w:bidi="he-IL"/>
      </w:rPr>
      <w:pict>
        <v:group id="Group 39" o:spid="_x0000_s2087" style="position:absolute;margin-left:28.35pt;margin-top:561.25pt;width:362.85pt;height:.1pt;z-index:-113128;mso-position-horizontal-relative:page;mso-position-vertical-relative:page" coordorigin="567,11225" coordsize="72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">
          <v:shape id="Freeform 40" o:spid="_x0000_s2088" style="position:absolute;left:567;top:11225;width:7257;height:2;visibility:visible;mso-wrap-style:square;v-text-anchor:top" coordsize="72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voMQA&#10;AADbAAAADwAAAGRycy9kb3ducmV2LnhtbESPQWvCQBSE74X+h+UVequbRppomo2IIIi91OjB4yP7&#10;moRm34bsGlN/fbdQ8DjMzDdMvppMJ0YaXGtZwessAkFcWd1yreB03L4sQDiPrLGzTAp+yMGqeHzI&#10;MdP2ygcaS1+LAGGXoYLG+z6T0lUNGXQz2xMH78sOBn2QQy31gNcAN52MoyiRBlsOCw32tGmo+i4v&#10;RkH6ESdkzv2n1stdmjg6Htb7m1LPT9P6HYSnyd/D/+2dVvA2h78v4Qf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Zr6DEAAAA2wAAAA8AAAAAAAAAAAAAAAAAmAIAAGRycy9k&#10;b3ducmV2LnhtbFBLBQYAAAAABAAEAPUAAACJAwAAAAA=&#10;" path="m,l7257,e" filled="f" strokecolor="#231f20" strokeweight=".5pt">
            <v:path arrowok="t" o:connecttype="custom" o:connectlocs="0,0;7257,0" o:connectangles="0,0"/>
          </v:shape>
          <w10:wrap anchorx="page" anchory="page"/>
        </v:group>
      </w:pict>
    </w:r>
    <w:r w:rsidRPr="00DB3A5C">
      <w:rPr>
        <w:noProof/>
        <w:lang w:val="en-US" w:bidi="he-I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8" o:spid="_x0000_s2049" type="#_x0000_t202" style="position:absolute;margin-left:27.35pt;margin-top:564.25pt;width:101.55pt;height:14pt;z-index:-11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BBEtQ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" filled="f" stroked="f">
          <v:textbox inset="0,0,0,0">
            <w:txbxContent>
              <w:p w:rsidR="00D54872" w:rsidRDefault="00D54872">
                <w:pPr>
                  <w:spacing w:line="264" w:lineRule="exact"/>
                  <w:ind w:left="20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color w:val="636466"/>
                    <w:spacing w:val="-1"/>
                    <w:sz w:val="24"/>
                    <w:szCs w:val="24"/>
                  </w:rPr>
                  <w:t>ENTR™</w:t>
                </w:r>
                <w:r>
                  <w:rPr>
                    <w:rFonts w:ascii="Calibri" w:eastAsia="Calibri" w:hAnsi="Calibri" w:cs="Calibri"/>
                    <w:color w:val="636466"/>
                    <w:spacing w:val="-3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636466"/>
                    <w:sz w:val="24"/>
                    <w:szCs w:val="24"/>
                  </w:rPr>
                  <w:t>User</w:t>
                </w:r>
                <w:proofErr w:type="spellEnd"/>
                <w:r>
                  <w:rPr>
                    <w:rFonts w:ascii="Calibri" w:eastAsia="Calibri" w:hAnsi="Calibri" w:cs="Calibri"/>
                    <w:color w:val="636466"/>
                    <w:spacing w:val="-3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636466"/>
                    <w:sz w:val="24"/>
                    <w:szCs w:val="24"/>
                  </w:rPr>
                  <w:t>Manual</w:t>
                </w:r>
                <w:proofErr w:type="spellEnd"/>
              </w:p>
            </w:txbxContent>
          </v:textbox>
          <w10:wrap anchorx="page" anchory="page"/>
        </v:shape>
      </w:pict>
    </w:r>
    <w:r w:rsidRPr="00DB3A5C">
      <w:rPr>
        <w:noProof/>
        <w:lang w:val="en-US" w:bidi="he-IL"/>
      </w:rPr>
      <w:pict>
        <v:shape id="Text Box 37" o:spid="_x0000_s2050" type="#_x0000_t202" style="position:absolute;margin-left:360.55pt;margin-top:565.75pt;width:27.6pt;height:10pt;z-index:-113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" filled="f" stroked="f">
          <v:textbox inset="0,0,0,0">
            <w:txbxContent>
              <w:p w:rsidR="00D54872" w:rsidRDefault="00D54872">
                <w:pPr>
                  <w:pStyle w:val="a3"/>
                  <w:spacing w:before="0" w:line="183" w:lineRule="exact"/>
                  <w:ind w:left="20"/>
                  <w:rPr>
                    <w:rFonts w:cs="Calibri"/>
                  </w:rPr>
                </w:pPr>
                <w:proofErr w:type="spellStart"/>
                <w:r>
                  <w:rPr>
                    <w:color w:val="231F20"/>
                    <w:spacing w:val="-2"/>
                  </w:rPr>
                  <w:t>Page</w:t>
                </w:r>
                <w:proofErr w:type="spellEnd"/>
                <w:r>
                  <w:rPr>
                    <w:color w:val="231F20"/>
                  </w:rPr>
                  <w:t xml:space="preserve"> </w:t>
                </w:r>
                <w:r>
                  <w:rPr>
                    <w:color w:val="231F20"/>
                    <w:spacing w:val="24"/>
                  </w:rPr>
                  <w:t xml:space="preserve"> </w:t>
                </w:r>
                <w:r w:rsidR="00DB3A5C">
                  <w:fldChar w:fldCharType="begin"/>
                </w:r>
                <w:r>
                  <w:rPr>
                    <w:color w:val="231F20"/>
                  </w:rPr>
                  <w:instrText xml:space="preserve"> PAGE </w:instrText>
                </w:r>
                <w:r w:rsidR="00DB3A5C">
                  <w:fldChar w:fldCharType="separate"/>
                </w:r>
                <w:r w:rsidR="00F438E2">
                  <w:rPr>
                    <w:noProof/>
                    <w:color w:val="231F20"/>
                  </w:rPr>
                  <w:t>9</w:t>
                </w:r>
                <w:r w:rsidR="00DB3A5C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872" w:rsidRDefault="00DB3A5C">
    <w:pPr>
      <w:spacing w:line="14" w:lineRule="auto"/>
      <w:rPr>
        <w:sz w:val="20"/>
        <w:szCs w:val="20"/>
      </w:rPr>
    </w:pPr>
    <w:r w:rsidRPr="00DB3A5C">
      <w:rPr>
        <w:noProof/>
        <w:lang w:val="en-US" w:bidi="he-IL"/>
      </w:rPr>
      <w:pict>
        <v:group id="Group 31" o:spid="_x0000_s2085" style="position:absolute;margin-left:28.35pt;margin-top:561.25pt;width:357.2pt;height:.1pt;z-index:-112984;mso-position-horizontal-relative:page;mso-position-vertical-relative:page" coordorigin="567,11225" coordsize="71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">
          <v:shape id="Freeform 32" o:spid="_x0000_s2086" style="position:absolute;left:567;top:11225;width:7144;height:2;visibility:visible;mso-wrap-style:square;v-text-anchor:top" coordsize="71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i5sUA&#10;AADbAAAADwAAAGRycy9kb3ducmV2LnhtbESPT2sCMRTE74V+h/AK3mq2RYquRtFCpbQn/4HHZ/Lc&#10;xG5etptUt/30jVDocZiZ3zCTWedrcaY2usAKHvoFCGIdjONKwXbzcj8EEROywTowKfimCLPp7c0E&#10;SxMuvKLzOlUiQziWqMCm1JRSRm3JY+yHhjh7x9B6TFm2lTQtXjLc1/KxKJ6kR8d5wWJDz5b0x/rL&#10;K1gc3nfzfaFPb5/uZ+WGenEYLK1SvbtuPgaRqEv/4b/2q1EwGMH1S/4B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lKLmxQAAANsAAAAPAAAAAAAAAAAAAAAAAJgCAABkcnMv&#10;ZG93bnJldi54bWxQSwUGAAAAAAQABAD1AAAAigMAAAAA&#10;" path="m,l7143,e" filled="f" strokecolor="#231f20" strokeweight=".5pt">
            <v:path arrowok="t" o:connecttype="custom" o:connectlocs="0,0;7143,0" o:connectangles="0,0"/>
          </v:shape>
          <w10:wrap anchorx="page" anchory="page"/>
        </v:group>
      </w:pict>
    </w:r>
    <w:r w:rsidRPr="00DB3A5C">
      <w:rPr>
        <w:noProof/>
        <w:lang w:val="en-US" w:bidi="he-I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0" o:spid="_x0000_s2051" type="#_x0000_t202" style="position:absolute;margin-left:285pt;margin-top:564.25pt;width:101.55pt;height:14pt;z-index:-1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" filled="f" stroked="f">
          <v:textbox inset="0,0,0,0">
            <w:txbxContent>
              <w:p w:rsidR="00D54872" w:rsidRDefault="00D54872">
                <w:pPr>
                  <w:spacing w:line="264" w:lineRule="exact"/>
                  <w:ind w:left="20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color w:val="636466"/>
                    <w:spacing w:val="-1"/>
                    <w:sz w:val="24"/>
                    <w:szCs w:val="24"/>
                  </w:rPr>
                  <w:t>ENTR™</w:t>
                </w:r>
                <w:r>
                  <w:rPr>
                    <w:rFonts w:ascii="Calibri" w:eastAsia="Calibri" w:hAnsi="Calibri" w:cs="Calibri"/>
                    <w:color w:val="636466"/>
                    <w:spacing w:val="-3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636466"/>
                    <w:sz w:val="24"/>
                    <w:szCs w:val="24"/>
                  </w:rPr>
                  <w:t>User</w:t>
                </w:r>
                <w:proofErr w:type="spellEnd"/>
                <w:r>
                  <w:rPr>
                    <w:rFonts w:ascii="Calibri" w:eastAsia="Calibri" w:hAnsi="Calibri" w:cs="Calibri"/>
                    <w:color w:val="636466"/>
                    <w:spacing w:val="-3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636466"/>
                    <w:sz w:val="24"/>
                    <w:szCs w:val="24"/>
                  </w:rPr>
                  <w:t>Manual</w:t>
                </w:r>
                <w:proofErr w:type="spellEnd"/>
              </w:p>
            </w:txbxContent>
          </v:textbox>
          <w10:wrap anchorx="page" anchory="page"/>
        </v:shape>
      </w:pict>
    </w:r>
    <w:r w:rsidRPr="00DB3A5C">
      <w:rPr>
        <w:noProof/>
        <w:lang w:val="en-US" w:bidi="he-IL"/>
      </w:rPr>
      <w:pict>
        <v:shape id="Text Box 29" o:spid="_x0000_s2052" type="#_x0000_t202" style="position:absolute;margin-left:27.35pt;margin-top:566.5pt;width:29.65pt;height:10pt;z-index:-112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" filled="f" stroked="f">
          <v:textbox inset="0,0,0,0">
            <w:txbxContent>
              <w:p w:rsidR="00D54872" w:rsidRDefault="00D54872">
                <w:pPr>
                  <w:pStyle w:val="a3"/>
                  <w:spacing w:before="0" w:line="183" w:lineRule="exact"/>
                  <w:ind w:left="20"/>
                  <w:rPr>
                    <w:rFonts w:cs="Calibri"/>
                  </w:rPr>
                </w:pPr>
                <w:proofErr w:type="spellStart"/>
                <w:r>
                  <w:rPr>
                    <w:color w:val="231F20"/>
                    <w:spacing w:val="-2"/>
                  </w:rPr>
                  <w:t>Page</w:t>
                </w:r>
                <w:proofErr w:type="spellEnd"/>
                <w:r>
                  <w:rPr>
                    <w:color w:val="231F20"/>
                    <w:spacing w:val="19"/>
                  </w:rPr>
                  <w:t xml:space="preserve"> </w:t>
                </w:r>
                <w:r w:rsidR="00DB3A5C">
                  <w:fldChar w:fldCharType="begin"/>
                </w:r>
                <w:r>
                  <w:rPr>
                    <w:color w:val="231F20"/>
                  </w:rPr>
                  <w:instrText xml:space="preserve"> PAGE </w:instrText>
                </w:r>
                <w:r w:rsidR="00DB3A5C">
                  <w:fldChar w:fldCharType="separate"/>
                </w:r>
                <w:r w:rsidR="00F438E2">
                  <w:rPr>
                    <w:noProof/>
                    <w:color w:val="231F20"/>
                  </w:rPr>
                  <w:t>12</w:t>
                </w:r>
                <w:r w:rsidR="00DB3A5C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872" w:rsidRDefault="00DB3A5C">
    <w:pPr>
      <w:spacing w:line="14" w:lineRule="auto"/>
      <w:rPr>
        <w:sz w:val="20"/>
        <w:szCs w:val="20"/>
      </w:rPr>
    </w:pPr>
    <w:r w:rsidRPr="00DB3A5C">
      <w:rPr>
        <w:noProof/>
        <w:lang w:val="en-US" w:bidi="he-IL"/>
      </w:rPr>
      <w:pict>
        <v:group id="Group 35" o:spid="_x0000_s2083" style="position:absolute;margin-left:28.35pt;margin-top:561.25pt;width:362.85pt;height:.1pt;z-index:-113056;mso-position-horizontal-relative:page;mso-position-vertical-relative:page" coordorigin="567,11225" coordsize="72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">
          <v:shape id="Freeform 36" o:spid="_x0000_s2084" style="position:absolute;left:567;top:11225;width:7257;height:2;visibility:visible;mso-wrap-style:square;v-text-anchor:top" coordsize="72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UEksQA&#10;AADbAAAADwAAAGRycy9kb3ducmV2LnhtbESPQWvCQBSE74X+h+UVequbBptomo2IIIi91OjB4yP7&#10;moRm34bsGlN/fbdQ8DjMzDdMvppMJ0YaXGtZwessAkFcWd1yreB03L4sQDiPrLGzTAp+yMGqeHzI&#10;MdP2ygcaS1+LAGGXoYLG+z6T0lUNGXQz2xMH78sOBn2QQy31gNcAN52MoyiRBlsOCw32tGmo+i4v&#10;RkH6ESdkzv2n1stdmjg6Htb7m1LPT9P6HYSnyd/D/+2dVjB/g78v4Qf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lBJLEAAAA2wAAAA8AAAAAAAAAAAAAAAAAmAIAAGRycy9k&#10;b3ducmV2LnhtbFBLBQYAAAAABAAEAPUAAACJAwAAAAA=&#10;" path="m,l7257,e" filled="f" strokecolor="#231f20" strokeweight=".5pt">
            <v:path arrowok="t" o:connecttype="custom" o:connectlocs="0,0;7257,0" o:connectangles="0,0"/>
          </v:shape>
          <w10:wrap anchorx="page" anchory="page"/>
        </v:group>
      </w:pict>
    </w:r>
    <w:r w:rsidRPr="00DB3A5C">
      <w:rPr>
        <w:noProof/>
        <w:lang w:val="en-US" w:bidi="he-I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4" o:spid="_x0000_s2053" type="#_x0000_t202" style="position:absolute;margin-left:27.35pt;margin-top:564.25pt;width:101.55pt;height:14pt;z-index:-113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" filled="f" stroked="f">
          <v:textbox inset="0,0,0,0">
            <w:txbxContent>
              <w:p w:rsidR="00D54872" w:rsidRDefault="00D54872">
                <w:pPr>
                  <w:spacing w:line="264" w:lineRule="exact"/>
                  <w:ind w:left="20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color w:val="636466"/>
                    <w:spacing w:val="-1"/>
                    <w:sz w:val="24"/>
                    <w:szCs w:val="24"/>
                  </w:rPr>
                  <w:t>ENTR™</w:t>
                </w:r>
                <w:r>
                  <w:rPr>
                    <w:rFonts w:ascii="Calibri" w:eastAsia="Calibri" w:hAnsi="Calibri" w:cs="Calibri"/>
                    <w:color w:val="636466"/>
                    <w:spacing w:val="-3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636466"/>
                    <w:sz w:val="24"/>
                    <w:szCs w:val="24"/>
                  </w:rPr>
                  <w:t>User</w:t>
                </w:r>
                <w:proofErr w:type="spellEnd"/>
                <w:r>
                  <w:rPr>
                    <w:rFonts w:ascii="Calibri" w:eastAsia="Calibri" w:hAnsi="Calibri" w:cs="Calibri"/>
                    <w:color w:val="636466"/>
                    <w:spacing w:val="-3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636466"/>
                    <w:sz w:val="24"/>
                    <w:szCs w:val="24"/>
                  </w:rPr>
                  <w:t>Manual</w:t>
                </w:r>
                <w:proofErr w:type="spellEnd"/>
              </w:p>
            </w:txbxContent>
          </v:textbox>
          <w10:wrap anchorx="page" anchory="page"/>
        </v:shape>
      </w:pict>
    </w:r>
    <w:r w:rsidRPr="00DB3A5C">
      <w:rPr>
        <w:noProof/>
        <w:lang w:val="en-US" w:bidi="he-IL"/>
      </w:rPr>
      <w:pict>
        <v:shape id="Text Box 33" o:spid="_x0000_s2054" type="#_x0000_t202" style="position:absolute;margin-left:360.55pt;margin-top:565.75pt;width:28.65pt;height:10pt;z-index:-11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" filled="f" stroked="f">
          <v:textbox inset="0,0,0,0">
            <w:txbxContent>
              <w:p w:rsidR="00D54872" w:rsidRDefault="00D54872">
                <w:pPr>
                  <w:pStyle w:val="a3"/>
                  <w:spacing w:before="0" w:line="183" w:lineRule="exact"/>
                  <w:ind w:left="20"/>
                  <w:rPr>
                    <w:rFonts w:cs="Calibri"/>
                  </w:rPr>
                </w:pPr>
                <w:proofErr w:type="spellStart"/>
                <w:r>
                  <w:rPr>
                    <w:color w:val="231F20"/>
                    <w:spacing w:val="-2"/>
                  </w:rPr>
                  <w:t>Page</w:t>
                </w:r>
                <w:proofErr w:type="spellEnd"/>
                <w:r>
                  <w:rPr>
                    <w:color w:val="231F20"/>
                    <w:spacing w:val="19"/>
                  </w:rPr>
                  <w:t xml:space="preserve"> </w:t>
                </w:r>
                <w:r>
                  <w:rPr>
                    <w:color w:val="231F20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872" w:rsidRDefault="00DB3A5C">
    <w:pPr>
      <w:spacing w:line="14" w:lineRule="auto"/>
      <w:rPr>
        <w:sz w:val="20"/>
        <w:szCs w:val="20"/>
      </w:rPr>
    </w:pPr>
    <w:r w:rsidRPr="00DB3A5C">
      <w:rPr>
        <w:noProof/>
        <w:lang w:val="en-US" w:bidi="he-IL"/>
      </w:rPr>
      <w:pict>
        <v:group id="Group 23" o:spid="_x0000_s2081" style="position:absolute;margin-left:28.35pt;margin-top:561.25pt;width:357.2pt;height:.1pt;z-index:-112840;mso-position-horizontal-relative:page;mso-position-vertical-relative:page" coordorigin="567,11225" coordsize="71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">
          <v:shape id="Freeform 24" o:spid="_x0000_s2082" style="position:absolute;left:567;top:11225;width:7144;height:2;visibility:visible;mso-wrap-style:square;v-text-anchor:top" coordsize="71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u4MUA&#10;AADbAAAADwAAAGRycy9kb3ducmV2LnhtbESPT2sCMRTE74V+h/AKvdWsRYqsRtFCRfTkn0KPz+S5&#10;Sbt52W5S3frpG6HgcZiZ3zDjaedrcaI2usAK+r0CBLEOxnGlYL97exqCiAnZYB2YFPxShOnk/m6M&#10;pQln3tBpmyqRIRxLVGBTakopo7bkMfZCQ5y9Y2g9pizbSpoWzxnua/lcFC/So+O8YLGhV0v6a/vj&#10;FcwP6/fZR6E/V9/usnFDPT8MFlapx4duNgKRqEu38H97aRQM+nD9kn+An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4q7gxQAAANsAAAAPAAAAAAAAAAAAAAAAAJgCAABkcnMv&#10;ZG93bnJldi54bWxQSwUGAAAAAAQABAD1AAAAigMAAAAA&#10;" path="m,l7143,e" filled="f" strokecolor="#231f20" strokeweight=".5pt">
            <v:path arrowok="t" o:connecttype="custom" o:connectlocs="0,0;7143,0" o:connectangles="0,0"/>
          </v:shape>
          <w10:wrap anchorx="page" anchory="page"/>
        </v:group>
      </w:pict>
    </w:r>
    <w:r w:rsidRPr="00DB3A5C">
      <w:rPr>
        <w:noProof/>
        <w:lang w:val="en-US" w:bidi="he-I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2" o:spid="_x0000_s2055" type="#_x0000_t202" style="position:absolute;margin-left:285pt;margin-top:564.25pt;width:101.55pt;height:14pt;z-index:-11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vWKtgIAALM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" filled="f" stroked="f">
          <v:textbox inset="0,0,0,0">
            <w:txbxContent>
              <w:p w:rsidR="00D54872" w:rsidRDefault="00D54872">
                <w:pPr>
                  <w:spacing w:line="264" w:lineRule="exact"/>
                  <w:ind w:left="20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color w:val="636466"/>
                    <w:spacing w:val="-1"/>
                    <w:sz w:val="24"/>
                    <w:szCs w:val="24"/>
                  </w:rPr>
                  <w:t>ENTR™</w:t>
                </w:r>
                <w:r>
                  <w:rPr>
                    <w:rFonts w:ascii="Calibri" w:eastAsia="Calibri" w:hAnsi="Calibri" w:cs="Calibri"/>
                    <w:color w:val="636466"/>
                    <w:spacing w:val="-3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636466"/>
                    <w:sz w:val="24"/>
                    <w:szCs w:val="24"/>
                  </w:rPr>
                  <w:t>User</w:t>
                </w:r>
                <w:proofErr w:type="spellEnd"/>
                <w:r>
                  <w:rPr>
                    <w:rFonts w:ascii="Calibri" w:eastAsia="Calibri" w:hAnsi="Calibri" w:cs="Calibri"/>
                    <w:color w:val="636466"/>
                    <w:spacing w:val="-3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636466"/>
                    <w:sz w:val="24"/>
                    <w:szCs w:val="24"/>
                  </w:rPr>
                  <w:t>Manual</w:t>
                </w:r>
                <w:proofErr w:type="spellEnd"/>
              </w:p>
            </w:txbxContent>
          </v:textbox>
          <w10:wrap anchorx="page" anchory="page"/>
        </v:shape>
      </w:pict>
    </w:r>
    <w:r w:rsidRPr="00DB3A5C">
      <w:rPr>
        <w:noProof/>
        <w:lang w:val="en-US" w:bidi="he-IL"/>
      </w:rPr>
      <w:pict>
        <v:shape id="Text Box 21" o:spid="_x0000_s2056" type="#_x0000_t202" style="position:absolute;margin-left:27.35pt;margin-top:566.5pt;width:29.65pt;height:10pt;z-index:-112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" filled="f" stroked="f">
          <v:textbox inset="0,0,0,0">
            <w:txbxContent>
              <w:p w:rsidR="00D54872" w:rsidRDefault="00D54872">
                <w:pPr>
                  <w:pStyle w:val="a3"/>
                  <w:spacing w:before="0" w:line="183" w:lineRule="exact"/>
                  <w:ind w:left="20"/>
                  <w:rPr>
                    <w:rFonts w:cs="Calibri"/>
                  </w:rPr>
                </w:pPr>
                <w:proofErr w:type="spellStart"/>
                <w:r>
                  <w:rPr>
                    <w:color w:val="231F20"/>
                    <w:spacing w:val="-2"/>
                  </w:rPr>
                  <w:t>Page</w:t>
                </w:r>
                <w:proofErr w:type="spellEnd"/>
                <w:r>
                  <w:rPr>
                    <w:color w:val="231F20"/>
                    <w:spacing w:val="19"/>
                  </w:rPr>
                  <w:t xml:space="preserve"> </w:t>
                </w:r>
                <w:r w:rsidR="00DB3A5C">
                  <w:fldChar w:fldCharType="begin"/>
                </w:r>
                <w:r>
                  <w:rPr>
                    <w:color w:val="231F20"/>
                  </w:rPr>
                  <w:instrText xml:space="preserve"> PAGE </w:instrText>
                </w:r>
                <w:r w:rsidR="00DB3A5C">
                  <w:fldChar w:fldCharType="separate"/>
                </w:r>
                <w:r w:rsidR="00F438E2">
                  <w:rPr>
                    <w:noProof/>
                    <w:color w:val="231F20"/>
                  </w:rPr>
                  <w:t>20</w:t>
                </w:r>
                <w:r w:rsidR="00DB3A5C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872" w:rsidRDefault="00DB3A5C">
    <w:pPr>
      <w:spacing w:line="14" w:lineRule="auto"/>
      <w:rPr>
        <w:sz w:val="20"/>
        <w:szCs w:val="20"/>
      </w:rPr>
    </w:pPr>
    <w:r w:rsidRPr="00DB3A5C">
      <w:rPr>
        <w:noProof/>
        <w:lang w:val="en-US" w:bidi="he-IL"/>
      </w:rPr>
      <w:pict>
        <v:group id="Group 27" o:spid="_x0000_s2079" style="position:absolute;margin-left:28.35pt;margin-top:561.25pt;width:362.85pt;height:.1pt;z-index:-112912;mso-position-horizontal-relative:page;mso-position-vertical-relative:page" coordorigin="567,11225" coordsize="72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">
          <v:shape id="Freeform 28" o:spid="_x0000_s2080" style="position:absolute;left:567;top:11225;width:7257;height:2;visibility:visible;mso-wrap-style:square;v-text-anchor:top" coordsize="72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1MA8QA&#10;AADbAAAADwAAAGRycy9kb3ducmV2LnhtbESPQWuDQBSE74H8h+UFeotrU9DGugkhUJDmUpMecny4&#10;ryp134q7Udtfny0Uehxm5hsm38+mEyMNrrWs4DGKQRBXVrdcK/i4vK6fQTiPrLGzTAq+ycF+t1zk&#10;mGk7cUnj2dciQNhlqKDxvs+kdFVDBl1ke+LgfdrBoA9yqKUecApw08lNHCfSYMthocGejg1VX+eb&#10;UZCeNgmZa/+u9bZIE0eX8vD2o9TDaj68gPA0+//wX7vQCp5S+P0Sfo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9TAPEAAAA2wAAAA8AAAAAAAAAAAAAAAAAmAIAAGRycy9k&#10;b3ducmV2LnhtbFBLBQYAAAAABAAEAPUAAACJAwAAAAA=&#10;" path="m,l7257,e" filled="f" strokecolor="#231f20" strokeweight=".5pt">
            <v:path arrowok="t" o:connecttype="custom" o:connectlocs="0,0;7257,0" o:connectangles="0,0"/>
          </v:shape>
          <w10:wrap anchorx="page" anchory="page"/>
        </v:group>
      </w:pict>
    </w:r>
    <w:r w:rsidRPr="00DB3A5C">
      <w:rPr>
        <w:noProof/>
        <w:lang w:val="en-US" w:bidi="he-I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6" o:spid="_x0000_s2057" type="#_x0000_t202" style="position:absolute;margin-left:27.35pt;margin-top:564.25pt;width:101.55pt;height:14pt;z-index:-112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jGtQIAALM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" filled="f" stroked="f">
          <v:textbox inset="0,0,0,0">
            <w:txbxContent>
              <w:p w:rsidR="00D54872" w:rsidRDefault="00D54872">
                <w:pPr>
                  <w:spacing w:line="264" w:lineRule="exact"/>
                  <w:ind w:left="20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color w:val="636466"/>
                    <w:spacing w:val="-1"/>
                    <w:sz w:val="24"/>
                    <w:szCs w:val="24"/>
                  </w:rPr>
                  <w:t>ENTR™</w:t>
                </w:r>
                <w:r>
                  <w:rPr>
                    <w:rFonts w:ascii="Calibri" w:eastAsia="Calibri" w:hAnsi="Calibri" w:cs="Calibri"/>
                    <w:color w:val="636466"/>
                    <w:spacing w:val="-3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636466"/>
                    <w:sz w:val="24"/>
                    <w:szCs w:val="24"/>
                  </w:rPr>
                  <w:t>User</w:t>
                </w:r>
                <w:proofErr w:type="spellEnd"/>
                <w:r>
                  <w:rPr>
                    <w:rFonts w:ascii="Calibri" w:eastAsia="Calibri" w:hAnsi="Calibri" w:cs="Calibri"/>
                    <w:color w:val="636466"/>
                    <w:spacing w:val="-3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636466"/>
                    <w:sz w:val="24"/>
                    <w:szCs w:val="24"/>
                  </w:rPr>
                  <w:t>Manual</w:t>
                </w:r>
                <w:proofErr w:type="spellEnd"/>
              </w:p>
            </w:txbxContent>
          </v:textbox>
          <w10:wrap anchorx="page" anchory="page"/>
        </v:shape>
      </w:pict>
    </w:r>
    <w:r w:rsidRPr="00DB3A5C">
      <w:rPr>
        <w:noProof/>
        <w:lang w:val="en-US" w:bidi="he-IL"/>
      </w:rPr>
      <w:pict>
        <v:shape id="Text Box 25" o:spid="_x0000_s2058" type="#_x0000_t202" style="position:absolute;margin-left:360.55pt;margin-top:565.75pt;width:29.65pt;height:10pt;z-index:-1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" filled="f" stroked="f">
          <v:textbox inset="0,0,0,0">
            <w:txbxContent>
              <w:p w:rsidR="00D54872" w:rsidRDefault="00D54872">
                <w:pPr>
                  <w:pStyle w:val="a3"/>
                  <w:spacing w:before="0" w:line="183" w:lineRule="exact"/>
                  <w:ind w:left="20"/>
                  <w:rPr>
                    <w:rFonts w:cs="Calibri"/>
                  </w:rPr>
                </w:pPr>
                <w:proofErr w:type="spellStart"/>
                <w:r>
                  <w:rPr>
                    <w:color w:val="231F20"/>
                    <w:spacing w:val="-2"/>
                  </w:rPr>
                  <w:t>Page</w:t>
                </w:r>
                <w:proofErr w:type="spellEnd"/>
                <w:r>
                  <w:rPr>
                    <w:color w:val="231F20"/>
                    <w:spacing w:val="19"/>
                  </w:rPr>
                  <w:t xml:space="preserve"> </w:t>
                </w:r>
                <w:r w:rsidR="00DB3A5C">
                  <w:fldChar w:fldCharType="begin"/>
                </w:r>
                <w:r>
                  <w:rPr>
                    <w:color w:val="231F20"/>
                  </w:rPr>
                  <w:instrText xml:space="preserve"> PAGE </w:instrText>
                </w:r>
                <w:r w:rsidR="00DB3A5C">
                  <w:fldChar w:fldCharType="separate"/>
                </w:r>
                <w:r w:rsidR="00F438E2">
                  <w:rPr>
                    <w:noProof/>
                    <w:color w:val="231F20"/>
                  </w:rPr>
                  <w:t>19</w:t>
                </w:r>
                <w:r w:rsidR="00DB3A5C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872" w:rsidRDefault="00DB3A5C">
    <w:pPr>
      <w:spacing w:line="14" w:lineRule="auto"/>
      <w:rPr>
        <w:sz w:val="20"/>
        <w:szCs w:val="20"/>
      </w:rPr>
    </w:pPr>
    <w:r w:rsidRPr="00DB3A5C">
      <w:rPr>
        <w:noProof/>
        <w:lang w:val="en-US" w:bidi="he-IL"/>
      </w:rPr>
      <w:pict>
        <v:group id="Group 15" o:spid="_x0000_s2077" style="position:absolute;margin-left:28.35pt;margin-top:561.25pt;width:357.2pt;height:.1pt;z-index:-112696;mso-position-horizontal-relative:page;mso-position-vertical-relative:page" coordorigin="567,11225" coordsize="71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">
          <v:shape id="Freeform 16" o:spid="_x0000_s2078" style="position:absolute;left:567;top:11225;width:7144;height:2;visibility:visible;mso-wrap-style:square;v-text-anchor:top" coordsize="71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mccUA&#10;AADbAAAADwAAAGRycy9kb3ducmV2LnhtbESPQWsCMRSE7wX/Q3iCt5q1liKrUbRQkfakbcHjM3nd&#10;pG5etpuo2/76Rij0OMzMN8xs0flanKmNLrCC0bAAQayDcVwpeHt9up2AiAnZYB2YFHxThMW8dzPD&#10;0oQLb+m8S5XIEI4lKrApNaWUUVvyGIehIc7eR2g9pizbSpoWLxnua3lXFA/So+O8YLGhR0v6uDt5&#10;BavDy/tyX+jP5y/3s3UTvTrcr61Sg363nIJI1KX/8F97YxSMx3D9kn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uZxxQAAANsAAAAPAAAAAAAAAAAAAAAAAJgCAABkcnMv&#10;ZG93bnJldi54bWxQSwUGAAAAAAQABAD1AAAAigMAAAAA&#10;" path="m,l7143,e" filled="f" strokecolor="#231f20" strokeweight=".5pt">
            <v:path arrowok="t" o:connecttype="custom" o:connectlocs="0,0;7143,0" o:connectangles="0,0"/>
          </v:shape>
          <w10:wrap anchorx="page" anchory="page"/>
        </v:group>
      </w:pict>
    </w:r>
    <w:r w:rsidRPr="00DB3A5C">
      <w:rPr>
        <w:noProof/>
        <w:lang w:val="en-US" w:bidi="he-I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2059" type="#_x0000_t202" style="position:absolute;margin-left:285pt;margin-top:564.25pt;width:101.55pt;height:14pt;z-index:-1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R9dtgIAALM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" filled="f" stroked="f">
          <v:textbox style="mso-next-textbox:#Text Box 14" inset="0,0,0,0">
            <w:txbxContent>
              <w:p w:rsidR="00D54872" w:rsidRDefault="00D54872">
                <w:pPr>
                  <w:spacing w:line="264" w:lineRule="exact"/>
                  <w:ind w:left="20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rPr>
                    <w:rFonts w:ascii="Calibri" w:eastAsia="Calibri" w:hAnsi="Calibri" w:cs="Calibri"/>
                    <w:color w:val="636466"/>
                    <w:spacing w:val="-1"/>
                    <w:sz w:val="24"/>
                    <w:szCs w:val="24"/>
                  </w:rPr>
                  <w:t>ENTR™</w:t>
                </w:r>
                <w:r>
                  <w:rPr>
                    <w:rFonts w:ascii="Calibri" w:eastAsia="Calibri" w:hAnsi="Calibri" w:cs="Calibri"/>
                    <w:color w:val="636466"/>
                    <w:spacing w:val="-3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636466"/>
                    <w:sz w:val="24"/>
                    <w:szCs w:val="24"/>
                  </w:rPr>
                  <w:t>User</w:t>
                </w:r>
                <w:proofErr w:type="spellEnd"/>
                <w:r>
                  <w:rPr>
                    <w:rFonts w:ascii="Calibri" w:eastAsia="Calibri" w:hAnsi="Calibri" w:cs="Calibri"/>
                    <w:color w:val="636466"/>
                    <w:spacing w:val="-3"/>
                    <w:sz w:val="24"/>
                    <w:szCs w:val="24"/>
                  </w:rPr>
                  <w:t xml:space="preserve"> </w:t>
                </w:r>
                <w:proofErr w:type="spellStart"/>
                <w:r>
                  <w:rPr>
                    <w:rFonts w:ascii="Calibri" w:eastAsia="Calibri" w:hAnsi="Calibri" w:cs="Calibri"/>
                    <w:color w:val="636466"/>
                    <w:sz w:val="24"/>
                    <w:szCs w:val="24"/>
                  </w:rPr>
                  <w:t>Manual</w:t>
                </w:r>
                <w:proofErr w:type="spellEnd"/>
              </w:p>
            </w:txbxContent>
          </v:textbox>
          <w10:wrap anchorx="page" anchory="page"/>
        </v:shape>
      </w:pict>
    </w:r>
    <w:r w:rsidRPr="00DB3A5C">
      <w:rPr>
        <w:noProof/>
        <w:lang w:val="en-US" w:bidi="he-IL"/>
      </w:rPr>
      <w:pict>
        <v:shape id="Text Box 13" o:spid="_x0000_s2060" type="#_x0000_t202" style="position:absolute;margin-left:27.35pt;margin-top:566.5pt;width:29.65pt;height:10pt;z-index:-112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" filled="f" stroked="f">
          <v:textbox style="mso-next-textbox:#Text Box 13" inset="0,0,0,0">
            <w:txbxContent>
              <w:p w:rsidR="00D54872" w:rsidRDefault="00D54872">
                <w:pPr>
                  <w:pStyle w:val="a3"/>
                  <w:spacing w:before="0" w:line="183" w:lineRule="exact"/>
                  <w:ind w:left="20"/>
                  <w:rPr>
                    <w:rFonts w:cs="Calibri"/>
                  </w:rPr>
                </w:pPr>
                <w:proofErr w:type="spellStart"/>
                <w:r>
                  <w:rPr>
                    <w:color w:val="231F20"/>
                    <w:spacing w:val="-2"/>
                  </w:rPr>
                  <w:t>Page</w:t>
                </w:r>
                <w:proofErr w:type="spellEnd"/>
                <w:r>
                  <w:rPr>
                    <w:color w:val="231F20"/>
                    <w:spacing w:val="19"/>
                  </w:rPr>
                  <w:t xml:space="preserve"> </w:t>
                </w:r>
                <w:r w:rsidR="00DB3A5C">
                  <w:fldChar w:fldCharType="begin"/>
                </w:r>
                <w:r>
                  <w:rPr>
                    <w:color w:val="231F20"/>
                  </w:rPr>
                  <w:instrText xml:space="preserve"> PAGE </w:instrText>
                </w:r>
                <w:r w:rsidR="00DB3A5C">
                  <w:fldChar w:fldCharType="separate"/>
                </w:r>
                <w:r w:rsidR="00F438E2">
                  <w:rPr>
                    <w:noProof/>
                    <w:color w:val="231F20"/>
                  </w:rPr>
                  <w:t>22</w:t>
                </w:r>
                <w:r w:rsidR="00DB3A5C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4872" w:rsidRDefault="00D54872">
      <w:r>
        <w:separator/>
      </w:r>
    </w:p>
  </w:footnote>
  <w:footnote w:type="continuationSeparator" w:id="0">
    <w:p w:rsidR="00D54872" w:rsidRDefault="00D548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872" w:rsidRDefault="00D54872">
    <w:pPr>
      <w:spacing w:line="14" w:lineRule="auto"/>
      <w:rPr>
        <w:sz w:val="20"/>
        <w:szCs w:val="20"/>
      </w:rPr>
    </w:pPr>
    <w:r>
      <w:rPr>
        <w:noProof/>
        <w:lang w:eastAsia="ru-RU"/>
      </w:rPr>
      <w:drawing>
        <wp:anchor distT="0" distB="0" distL="114300" distR="114300" simplePos="0" relativeHeight="503202392" behindDoc="1" locked="0" layoutInCell="1" allowOverlap="1">
          <wp:simplePos x="0" y="0"/>
          <wp:positionH relativeFrom="page">
            <wp:posOffset>4551680</wp:posOffset>
          </wp:positionH>
          <wp:positionV relativeFrom="page">
            <wp:posOffset>117475</wp:posOffset>
          </wp:positionV>
          <wp:extent cx="415925" cy="278765"/>
          <wp:effectExtent l="0" t="0" r="3175" b="6985"/>
          <wp:wrapNone/>
          <wp:docPr id="255" name="Picture 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278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B3A5C" w:rsidRPr="00DB3A5C">
      <w:rPr>
        <w:noProof/>
        <w:lang w:val="en-US" w:bidi="he-IL"/>
      </w:rPr>
      <w:pict>
        <v:group id="Group 175" o:spid="_x0000_s2221" style="position:absolute;margin-left:28.35pt;margin-top:10.3pt;width:51.1pt;height:20.15pt;z-index:-114064;mso-position-horizontal-relative:page;mso-position-vertical-relative:page" coordorigin="567,206" coordsize="1022,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">
          <v:group id="Group 237" o:spid="_x0000_s2283" style="position:absolute;left:806;top:519;width:117;height:87" coordorigin="806,519" coordsize="117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<v:shape id="Freeform 241" o:spid="_x0000_s2287" style="position:absolute;left:806;top:519;width:117;height:87;visibility:visible;mso-wrap-style:square;v-text-anchor:top" coordsize="11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zCBsYA&#10;AADcAAAADwAAAGRycy9kb3ducmV2LnhtbESPT0vDQBDF74LfYRnBm91YUGraTZCAKB4U+0fobchO&#10;k9Dd2ZBdm+TbOwfB2wzvzXu/2ZSTd+pCQ+wCG7hfZKCI62A7bgzsdy93K1AxIVt0gcnATBHK4vpq&#10;g7kNI3/RZZsaJSEcczTQptTnWse6JY9xEXpi0U5h8JhkHRptBxwl3Du9zLJH7bFjaWixp6ql+rz9&#10;8QYOx+9l9XmY3cd+flhV7tWO+t0ac3szPa9BJZrSv/nv+s0K/pPgyzMyg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zCBsYAAADcAAAADwAAAAAAAAAAAAAAAACYAgAAZHJz&#10;L2Rvd25yZXYueG1sUEsFBgAAAAAEAAQA9QAAAIsDAAAAAA==&#10;" path="m116,31r-30,l86,86r30,l116,31xe" fillcolor="#231f20" stroked="f">
              <v:path arrowok="t" o:connecttype="custom" o:connectlocs="116,550;86,550;86,605;116,605;116,550" o:connectangles="0,0,0,0,0"/>
            </v:shape>
            <v:shape id="Freeform 240" o:spid="_x0000_s2286" style="position:absolute;left:806;top:519;width:117;height:87;visibility:visible;mso-wrap-style:square;v-text-anchor:top" coordsize="11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BnncMA&#10;AADcAAAADwAAAGRycy9kb3ducmV2LnhtbERPTWvCQBC9C/6HZYTedKPQYqOrSKBUPFhqVfA2ZMck&#10;uDsbsqtJ/n23UPA2j/c5y3VnjXhQ4yvHCqaTBARx7nTFhYLjz8d4DsIHZI3GMSnoycN6NRwsMdWu&#10;5W96HEIhYgj7FBWUIdSplD4vyaKfuJo4clfXWAwRNoXUDbYx3Bo5S5I3abHi2FBiTVlJ+e1wtwpO&#10;l/Ms+zr1Zn/sX+eZ+dSt3GmlXkbdZgEiUBee4n/3Vsf571P4eyZ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BnncMAAADcAAAADwAAAAAAAAAAAAAAAACYAgAAZHJzL2Rv&#10;d25yZXYueG1sUEsFBgAAAAAEAAQA9QAAAIgDAAAAAA==&#10;" path="m55,30r-27,l31,30r9,55l70,85,81,39r-24,l55,30xe" fillcolor="#231f20" stroked="f">
              <v:path arrowok="t" o:connecttype="custom" o:connectlocs="55,549;28,549;31,549;40,604;70,604;81,558;57,558;55,549" o:connectangles="0,0,0,0,0,0,0,0"/>
            </v:shape>
            <v:shape id="Freeform 239" o:spid="_x0000_s2285" style="position:absolute;left:806;top:519;width:117;height:87;visibility:visible;mso-wrap-style:square;v-text-anchor:top" coordsize="11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L56sMA&#10;AADcAAAADwAAAGRycy9kb3ducmV2LnhtbERPTWvCQBC9C/6HZYTedGOgxUZXkYAoPVRqteBtyE6T&#10;0N3ZkF1N8u+7QqG3ebzPWW16a8SdWl87VjCfJSCIC6drLhWcP3fTBQgfkDUax6RgIA+b9Xi0wky7&#10;jj/ofgqliCHsM1RQhdBkUvqiIot+5hriyH271mKIsC2lbrGL4dbINElepMWaY0OFDeUVFT+nm1Vw&#10;uX6l+fEymPfz8LzIzV538k0r9TTpt0sQgfrwL/5zH3Sc/5rC45l4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L56sMAAADcAAAADwAAAAAAAAAAAAAAAACYAgAAZHJzL2Rv&#10;d25yZXYueG1sUEsFBgAAAAAEAAQA9QAAAIgDAAAAAA==&#10;" path="m48,l,,,85r28,l28,30r27,l48,xe" fillcolor="#231f20" stroked="f">
              <v:path arrowok="t" o:connecttype="custom" o:connectlocs="48,519;0,519;0,604;28,604;28,549;55,549;48,519" o:connectangles="0,0,0,0,0,0,0"/>
            </v:shape>
            <v:shape id="Freeform 238" o:spid="_x0000_s2284" style="position:absolute;left:806;top:519;width:117;height:87;visibility:visible;mso-wrap-style:square;v-text-anchor:top" coordsize="11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5cccMA&#10;AADcAAAADwAAAGRycy9kb3ducmV2LnhtbERPTWvCQBC9F/oflhG81Y1Ki0ZXKYFS6cFSq4K3ITsm&#10;wd3ZkF1N8u/dQsHbPN7nLNedNeJGja8cKxiPEhDEudMVFwr2vx8vMxA+IGs0jklBTx7Wq+enJaba&#10;tfxDt10oRAxhn6KCMoQ6ldLnJVn0I1cTR+7sGoshwqaQusE2hlsjJ0nyJi1WHBtKrCkrKb/srlbB&#10;4XScZN+H3mz3/essM5+6lV9aqeGge1+ACNSFh/jfvdFx/nwKf8/EC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5cccMAAADcAAAADwAAAAAAAAAAAAAAAACYAgAAZHJzL2Rv&#10;d25yZXYueG1sUEsFBgAAAAAEAAQA9QAAAIgDAAAAAA==&#10;" path="m116,l67,,57,39r24,l83,31r33,l116,xe" fillcolor="#231f20" stroked="f">
              <v:path arrowok="t" o:connecttype="custom" o:connectlocs="116,519;67,519;57,558;81,558;83,550;116,550;116,519" o:connectangles="0,0,0,0,0,0,0"/>
            </v:shape>
          </v:group>
          <v:group id="Group 234" o:spid="_x0000_s2280" style="position:absolute;left:930;top:519;width:83;height:84" coordorigin="930,519" coordsize="83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<v:shape id="Freeform 236" o:spid="_x0000_s2282" style="position:absolute;left:930;top:519;width:83;height:84;visibility:visible;mso-wrap-style:square;v-text-anchor:top" coordsize="8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VesUA&#10;AADcAAAADwAAAGRycy9kb3ducmV2LnhtbERPTWsCMRC9C/6HMIVeimYrWtutUYpF8FArWil6Gzbj&#10;ZnEzWZJU13/fFAre5vE+ZzJrbS3O5EPlWMFjPwNBXDhdcalg97XoPYMIEVlj7ZgUXCnAbNrtTDDX&#10;7sIbOm9jKVIIhxwVmBibXMpQGLIY+q4hTtzReYsxQV9K7fGSwm0tB1n2JC1WnBoMNjQ3VJy2P1ZB&#10;XRwXY2v2H6P1YfWww8/hu/8eKnV/1769gojUxpv4373Uaf7LCP6eSR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85V6xQAAANwAAAAPAAAAAAAAAAAAAAAAAJgCAABkcnMv&#10;ZG93bnJldi54bWxQSwUGAAAAAAQABAD1AAAAigMAAAAA&#10;" path="m33,l,,,45,2,69,14,83r35,1l70,77r5,-6l30,71r4,-9l33,49,33,xe" fillcolor="#231f20" stroked="f">
              <v:path arrowok="t" o:connecttype="custom" o:connectlocs="33,519;0,519;0,564;2,588;14,602;49,603;70,596;75,590;30,590;34,581;33,568;33,519" o:connectangles="0,0,0,0,0,0,0,0,0,0,0,0"/>
            </v:shape>
            <v:shape id="Freeform 235" o:spid="_x0000_s2281" style="position:absolute;left:930;top:519;width:83;height:84;visibility:visible;mso-wrap-style:square;v-text-anchor:top" coordsize="8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LDcUA&#10;AADcAAAADwAAAGRycy9kb3ducmV2LnhtbERPS2sCMRC+F/wPYQq9iGYrPtqtUYpF8FArWil6Gzbj&#10;ZnEzWZJU13/fFAq9zcf3nOm8tbW4kA+VYwWP/QwEceF0xaWC/eey9wQiRGSNtWNScKMA81nnboq5&#10;dlfe0mUXS5FCOOSowMTY5FKGwpDF0HcNceJOzluMCfpSao/XFG5rOciysbRYcWow2NDCUHHefVsF&#10;dXFaTqw5vI82x3V3jx/DN/81VOrhvn19ARGpjf/iP/dKp/nPY/h9Jl0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QsNxQAAANwAAAAPAAAAAAAAAAAAAAAAAJgCAABkcnMv&#10;ZG93bnJldi54bWxQSwUGAAAAAAQABAD1AAAAigMAAAAA&#10;" path="m82,l47,r,61l50,71r25,l80,65,82,49,82,xe" fillcolor="#231f20" stroked="f">
              <v:path arrowok="t" o:connecttype="custom" o:connectlocs="82,519;47,519;47,580;50,590;75,590;80,584;82,568;82,519" o:connectangles="0,0,0,0,0,0,0,0"/>
            </v:shape>
          </v:group>
          <v:group id="Group 232" o:spid="_x0000_s2278" style="position:absolute;left:1020;top:519;width:62;height:87" coordorigin="1020,519" coordsize="6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<v:shape id="Freeform 233" o:spid="_x0000_s2279" style="position:absolute;left:1020;top:519;width:62;height:87;visibility:visible;mso-wrap-style:square;v-text-anchor:top" coordsize="6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IVcQA&#10;AADcAAAADwAAAGRycy9kb3ducmV2LnhtbESPQU/DMAyF70j8h8hI3Fg6BAi6ZdOEhthlB1a4W43b&#10;VGucLsm67t/jAxI3W+/5vc/L9eR7NVJMXWAD81kBirgOtuPWwHf18fAKKmVki31gMnClBOvV7c0S&#10;Sxsu/EXjIbdKQjiVaMDlPJRap9qRxzQLA7FoTYges6yx1TbiRcJ9rx+L4kV77FgaHA707qg+Hs7e&#10;wCfFfVO53F6Pz9XPvhh3zWn7ZMz93bRZgMo05X/z3/XOCv6b0MozMoF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ESFXEAAAA3AAAAA8AAAAAAAAAAAAAAAAAmAIAAGRycy9k&#10;b3ducmV2LnhtbFBLBQYAAAAABAAEAPUAAACJAwAAAAA=&#10;" path="m31,l,,,86r61,l61,64r-30,l31,xe" fillcolor="#231f20" stroked="f">
              <v:path arrowok="t" o:connecttype="custom" o:connectlocs="31,519;0,519;0,605;61,605;61,583;31,583;31,519" o:connectangles="0,0,0,0,0,0,0"/>
            </v:shape>
          </v:group>
          <v:group id="Group 230" o:spid="_x0000_s2276" style="position:absolute;left:1081;top:553;width:28;height:20" coordorigin="1081,553" coordsize="28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<v:shape id="Freeform 231" o:spid="_x0000_s2277" style="position:absolute;left:1081;top:553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h7+8MA&#10;AADcAAAADwAAAGRycy9kb3ducmV2LnhtbESPT2vCQBTE7wW/w/KE3pqNRYqkriEo1fZYFezxkX3N&#10;n2bfrtnVpN++WxA8DjPzG2aZj6YTV+p9Y1nBLElBEJdWN1wpOB7enhYgfEDW2FkmBb/kIV9NHpaY&#10;aTvwJ133oRIRwj5DBXUILpPSlzUZ9Il1xNH7tr3BEGVfSd3jEOGmk89p+iINNhwXanS0rqn82V+M&#10;gu2H2xQpl7o7Hc5zt2uLr5YGpR6nY/EKItAY7uFb+10riET4Px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h7+8MAAADcAAAADwAAAAAAAAAAAAAAAACYAgAAZHJzL2Rv&#10;d25yZXYueG1sUEsFBgAAAAAEAAQA9QAAAIgDAAAAAA==&#10;" path="m,10r28,e" filled="f" strokecolor="#231f20" strokeweight=".38383mm">
              <v:path arrowok="t" o:connecttype="custom" o:connectlocs="0,563;28,563" o:connectangles="0,0"/>
            </v:shape>
          </v:group>
          <v:group id="Group 227" o:spid="_x0000_s2273" style="position:absolute;left:1113;top:519;width:73;height:87" coordorigin="1113,519" coordsize="73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<v:shape id="Freeform 229" o:spid="_x0000_s2275" style="position:absolute;left:1113;top:519;width:73;height:87;visibility:visible;mso-wrap-style:square;v-text-anchor:top" coordsize="73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covMUA&#10;AADcAAAADwAAAGRycy9kb3ducmV2LnhtbESPQWvCQBSE7wX/w/KEXopumkOQ6CpaKBRKS9SWXh/Z&#10;1yS6+zZkt27677sFweMwM98wq81ojbjQ4DvHCh7nGQji2umOGwUfx+fZAoQPyBqNY1LwSx4268nd&#10;CkvtIu/pcgiNSBD2JSpoQ+hLKX3dkkU/dz1x8r7dYDEkOTRSDxgT3BqZZ1khLXacFlrs6aml+nz4&#10;sQqKN1O9n3afVdyb+FBIjq/FV6XU/XTcLkEEGsMtfG2/aAV5lsP/mXQ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yi8xQAAANwAAAAPAAAAAAAAAAAAAAAAAJgCAABkcnMv&#10;ZG93bnJldi54bWxQSwUGAAAAAAQABAD1AAAAigMAAAAA&#10;" path="m53,22r-33,l20,86r33,l53,22xe" fillcolor="#231f20" stroked="f">
              <v:path arrowok="t" o:connecttype="custom" o:connectlocs="53,541;20,541;20,605;53,605;53,541" o:connectangles="0,0,0,0,0"/>
            </v:shape>
            <v:shape id="Freeform 228" o:spid="_x0000_s2274" style="position:absolute;left:1113;top:519;width:73;height:87;visibility:visible;mso-wrap-style:square;v-text-anchor:top" coordsize="73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uNJ8UA&#10;AADcAAAADwAAAGRycy9kb3ducmV2LnhtbESPUWvCMBSF3wX/Q7jCXmSmOijSGUWFwWBMqm7s9dLc&#10;td2Sm9Jkpvv3ZjDw8XDO+Q5ntRmsERfqfetYwXyWgSCunG65VvB2frpfgvABWaNxTAp+ycNmPR6t&#10;sNAu8pEup1CLBGFfoIImhK6Q0lcNWfQz1xEn79P1FkOSfS11jzHBrZGLLMulxZbTQoMd7Ruqvk8/&#10;VkH+asrD1+69jEcTp7nk+JJ/lErdTYbtI4hAQ7iF/9vPWsEie4C/M+k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40nxQAAANwAAAAPAAAAAAAAAAAAAAAAAJgCAABkcnMv&#10;ZG93bnJldi54bWxQSwUGAAAAAAQABAD1AAAAigMAAAAA&#10;" path="m72,l,,,22r72,l72,xe" fillcolor="#231f20" stroked="f">
              <v:path arrowok="t" o:connecttype="custom" o:connectlocs="72,519;0,519;0,541;72,541;72,519" o:connectangles="0,0,0,0,0"/>
            </v:shape>
          </v:group>
          <v:group id="Group 225" o:spid="_x0000_s2271" style="position:absolute;left:1187;top:553;width:29;height:20" coordorigin="1187,553" coordsize="29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<v:shape id="Freeform 226" o:spid="_x0000_s2272" style="position:absolute;left:1187;top:55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IUMMA&#10;AADcAAAADwAAAGRycy9kb3ducmV2LnhtbESP3YrCMBCF74V9hzAL3mmioEg1iggLIouy6i54NzZj&#10;W2wmpUm1vv1GELw8nJ+PM1u0thQ3qn3hWMOgr0AQp84UnGk4Hr56ExA+IBssHZOGB3lYzD86M0yM&#10;u/MP3fYhE3GEfYIa8hCqREqf5mTR911FHL2Lqy2GKOtMmhrvcdyWcqjUWFosOBJyrGiVU3rdNzZC&#10;NuvJ304139dVevptSrM5nLeodfezXU5BBGrDO/xqr42GoRrB80w8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XIUMMAAADcAAAADwAAAAAAAAAAAAAAAACYAgAAZHJzL2Rv&#10;d25yZXYueG1sUEsFBgAAAAAEAAQA9QAAAIgDAAAAAA==&#10;" path="m,10r28,e" filled="f" strokecolor="#231f20" strokeweight=".38383mm">
              <v:path arrowok="t" o:connecttype="custom" o:connectlocs="0,563;28,563" o:connectangles="0,0"/>
            </v:shape>
          </v:group>
          <v:group id="Group 223" o:spid="_x0000_s2269" style="position:absolute;left:1227;top:519;width:62;height:87" coordorigin="1227,519" coordsize="6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<v:shape id="Freeform 224" o:spid="_x0000_s2270" style="position:absolute;left:1227;top:519;width:62;height:87;visibility:visible;mso-wrap-style:square;v-text-anchor:top" coordsize="6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o3MQA&#10;AADcAAAADwAAAGRycy9kb3ducmV2LnhtbESPQUsDMRSE74L/ITzBm00sVmVtWqRU2ksP7ur9sXm7&#10;Wbp5WZO43f77piB4HGbmG2a5nlwvRgqx86zhcaZAENfedNxq+Ko+Hl5BxIRssPdMGs4UYb26vVli&#10;YfyJP2ksUysyhGOBGmxKQyFlrC05jDM/EGev8cFhyjK00gQ8Zbjr5VypZ+mw47xgcaCNpfpY/joN&#10;OwqHprKpPR8X1fdBjfvmZ/uk9f3d9P4GItGU/sN/7b3RMFcvcD2Tj4B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0KNzEAAAA3AAAAA8AAAAAAAAAAAAAAAAAmAIAAGRycy9k&#10;b3ducmV2LnhtbFBLBQYAAAAABAAEAPUAAACJAwAAAAA=&#10;" path="m32,l,,,86r61,l61,64r-29,l32,xe" fillcolor="#231f20" stroked="f">
              <v:path arrowok="t" o:connecttype="custom" o:connectlocs="32,519;0,519;0,605;61,605;61,583;32,583;32,519" o:connectangles="0,0,0,0,0,0,0"/>
            </v:shape>
          </v:group>
          <v:group id="Group 219" o:spid="_x0000_s2265" style="position:absolute;left:1467;top:519;width:92;height:87" coordorigin="1467,519" coordsize="9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<v:shape id="Freeform 222" o:spid="_x0000_s2268" style="position:absolute;left:1467;top:519;width:92;height:87;visibility:visible;mso-wrap-style:square;v-text-anchor:top" coordsize="9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zmzcQA&#10;AADcAAAADwAAAGRycy9kb3ducmV2LnhtbESPT2vCQBTE7wW/w/KE3nRjDrVGVxHBfyAFje35kX1m&#10;02bfhuyq6bfvCkKPw8z8hpktOluLG7W+cqxgNExAEBdOV1wqOOfrwTsIH5A11o5JwS95WMx7LzPM&#10;tLvzkW6nUIoIYZ+hAhNCk0npC0MW/dA1xNG7uNZiiLItpW7xHuG2lmmSvEmLFccFgw2tDBU/p6tV&#10;sCny8TbfG/n59Y257FblxyFdKvXa75ZTEIG68B9+tndaQZpM4HEmH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M5s3EAAAA3AAAAA8AAAAAAAAAAAAAAAAAmAIAAGRycy9k&#10;b3ducmV2LnhtbFBLBQYAAAAABAAEAPUAAACJAwAAAAA=&#10;" path="m34,l,,,86r35,l35,48r36,l67,42r4,-9l34,33,34,xe" fillcolor="#231f20" stroked="f">
              <v:path arrowok="t" o:connecttype="custom" o:connectlocs="34,519;0,519;0,605;35,605;35,567;71,567;67,561;71,552;34,552;34,519" o:connectangles="0,0,0,0,0,0,0,0,0,0"/>
            </v:shape>
            <v:shape id="Freeform 221" o:spid="_x0000_s2267" style="position:absolute;left:1467;top:519;width:92;height:87;visibility:visible;mso-wrap-style:square;v-text-anchor:top" coordsize="9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/ZjcAA&#10;AADcAAAADwAAAGRycy9kb3ducmV2LnhtbERPy4rCMBTdC/5DuII7Te3CkY5RRPAFg6DVWV+aO03H&#10;5qY0Uevfm8XALA/nPV92thYPan3lWMFknIAgLpyuuFRwyTejGQgfkDXWjknBizwsF/3eHDPtnnyi&#10;xzmUIoawz1CBCaHJpPSFIYt+7BriyP241mKIsC2lbvEZw20t0ySZSosVxwaDDa0NFbfz3SrYFvnH&#10;Lj8Yef3+xVx26/L4la6UGg661SeIQF34F/+591pBOonz45l4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W/ZjcAAAADcAAAADwAAAAAAAAAAAAAAAACYAgAAZHJzL2Rvd25y&#10;ZXYueG1sUEsFBgAAAAAEAAQA9QAAAIUDAAAAAA==&#10;" path="m71,48r-36,l55,86r37,l71,48xe" fillcolor="#231f20" stroked="f">
              <v:path arrowok="t" o:connecttype="custom" o:connectlocs="71,567;35,567;55,605;92,605;71,567" o:connectangles="0,0,0,0,0"/>
            </v:shape>
            <v:shape id="Freeform 220" o:spid="_x0000_s2266" style="position:absolute;left:1467;top:519;width:92;height:87;visibility:visible;mso-wrap-style:square;v-text-anchor:top" coordsize="9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N8FsQA&#10;AADcAAAADwAAAGRycy9kb3ducmV2LnhtbESPT2vCQBTE70K/w/IK3nSTHFRSVxGh/gEpaNqeH9nX&#10;bNrs25BdNX77riB4HGbmN8x82dtGXKjztWMF6TgBQVw6XXOl4LN4H81A+ICssXFMCm7kYbl4Gcwx&#10;1+7KR7qcQiUihH2OCkwIbS6lLw1Z9GPXEkfvx3UWQ5RdJXWH1wi3jcySZCIt1hwXDLa0NlT+nc5W&#10;waYspttib+TX9y8Wsl9XH4dspdTwtV+9gQjUh2f40d5pBVmawv1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jfBbEAAAA3AAAAA8AAAAAAAAAAAAAAAAAmAIAAGRycy9k&#10;b3ducmV2LnhtbFBLBQYAAAAABAAEAPUAAACJAwAAAAA=&#10;" path="m88,l52,,34,33r37,l88,xe" fillcolor="#231f20" stroked="f">
              <v:path arrowok="t" o:connecttype="custom" o:connectlocs="88,519;52,519;34,552;71,552;88,519" o:connectangles="0,0,0,0,0"/>
            </v:shape>
          </v:group>
          <v:group id="Group 215" o:spid="_x0000_s2261" style="position:absolute;left:1379;top:518;width:81;height:90" coordorigin="1379,518" coordsize="8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<v:shape id="Freeform 218" o:spid="_x0000_s2264" style="position:absolute;left:1379;top:518;width:81;height:90;visibility:visible;mso-wrap-style:square;v-text-anchor:top" coordsize="8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d4scMA&#10;AADcAAAADwAAAGRycy9kb3ducmV2LnhtbESPQYvCMBSE74L/ITxhb5rqgkrXKCIKsurBWtjro3m2&#10;3W1eShNr998bQfA4zMw3zGLVmUq01LjSsoLxKAJBnFldcq4gveyGcxDOI2usLJOCf3KwWvZ7C4y1&#10;vfOZ2sTnIkDYxaig8L6OpXRZQQbdyNbEwbvaxqAPssmlbvAe4KaSkyiaSoMlh4UCa9oUlP0lN6Pg&#10;Z3Y9HpLfPPXy2OrvKNVmq09KfQy69RcIT51/h1/tvVYwGX/C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d4scMAAADcAAAADwAAAAAAAAAAAAAAAACYAgAAZHJzL2Rv&#10;d25yZXYueG1sUEsFBgAAAAAEAAQA9QAAAIgDAAAAAA==&#10;" path="m48,l26,1,7,12,,33,1,64,13,82r21,7l56,88,74,77r2,-6l37,71,33,68r,-47l36,18r39,l68,7,48,xe" fillcolor="#231f20" stroked="f">
              <v:path arrowok="t" o:connecttype="custom" o:connectlocs="48,518;26,519;7,530;0,551;1,582;13,600;34,607;56,606;74,595;76,589;37,589;33,586;33,539;36,536;75,536;68,525;48,518" o:connectangles="0,0,0,0,0,0,0,0,0,0,0,0,0,0,0,0,0"/>
            </v:shape>
            <v:shape id="Freeform 217" o:spid="_x0000_s2263" style="position:absolute;left:1379;top:518;width:81;height:90;visibility:visible;mso-wrap-style:square;v-text-anchor:top" coordsize="8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7gxcMA&#10;AADcAAAADwAAAGRycy9kb3ducmV2LnhtbESPQYvCMBSE74L/ITxhb5oqi0rXKCIKsurBWtjro3m2&#10;3W1eShNr998bQfA4zMw3zGLVmUq01LjSsoLxKAJBnFldcq4gveyGcxDOI2usLJOCf3KwWvZ7C4y1&#10;vfOZ2sTnIkDYxaig8L6OpXRZQQbdyNbEwbvaxqAPssmlbvAe4KaSkyiaSoMlh4UCa9oUlP0lN6Pg&#10;Z3Y9HpLfPPXy2OrvKNVmq09KfQy69RcIT51/h1/tvVYwGX/C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7gxcMAAADcAAAADwAAAAAAAAAAAAAAAACYAgAAZHJzL2Rv&#10;d25yZXYueG1sUEsFBgAAAAAEAAQA9QAAAIgDAAAAAA==&#10;" path="m81,56r-34,l45,64r,4l43,71r33,l81,56xe" fillcolor="#231f20" stroked="f">
              <v:path arrowok="t" o:connecttype="custom" o:connectlocs="81,574;47,574;45,582;45,586;43,589;76,589;81,574" o:connectangles="0,0,0,0,0,0,0"/>
            </v:shape>
            <v:shape id="Freeform 216" o:spid="_x0000_s2262" style="position:absolute;left:1379;top:518;width:81;height:90;visibility:visible;mso-wrap-style:square;v-text-anchor:top" coordsize="8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FXsMA&#10;AADcAAAADwAAAGRycy9kb3ducmV2LnhtbESPQYvCMBSE74L/ITxhb5oqrErXKCIKsurBWtjro3m2&#10;3W1eShNr998bQfA4zMw3zGLVmUq01LjSsoLxKAJBnFldcq4gveyGcxDOI2usLJOCf3KwWvZ7C4y1&#10;vfOZ2sTnIkDYxaig8L6OpXRZQQbdyNbEwbvaxqAPssmlbvAe4KaSkyiaSoMlh4UCa9oUlP0lN6Pg&#10;Z3Y9HpLfPPXy2OrvKNVmq09KfQy69RcIT51/h1/tvVYwGX/C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JFXsMAAADcAAAADwAAAAAAAAAAAAAAAACYAgAAZHJzL2Rv&#10;d25yZXYueG1sUEsFBgAAAAAEAAQA9QAAAIgDAAAAAA==&#10;" path="m75,18r-32,l45,21r,10l80,25,75,18xe" fillcolor="#231f20" stroked="f">
              <v:path arrowok="t" o:connecttype="custom" o:connectlocs="75,536;43,536;45,539;45,549;80,543;75,536" o:connectangles="0,0,0,0,0,0"/>
            </v:shape>
          </v:group>
          <v:group id="Group 213" o:spid="_x0000_s2259" style="position:absolute;left:1558;top:519;width:29;height:29" coordorigin="1558,519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<v:shape id="Freeform 214" o:spid="_x0000_s2260" style="position:absolute;left:1558;top:519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iyecYA&#10;AADcAAAADwAAAGRycy9kb3ducmV2LnhtbESPUUvDMBSF3wX/Q7iCL8OlG8yNumyI0DncYDjF50tz&#10;beqam5Jkbf33izDw8XDO+Q5nuR5sIzryoXasYDLOQBCXTtdcKfj8KB4WIEJE1tg4JgW/FGC9ur1Z&#10;Yq5dz+/UHWMlEoRDjgpMjG0uZSgNWQxj1xIn79t5izFJX0ntsU9w28hplj1KizWnBYMtvRgqT8ez&#10;VXA+vX3tX7vd6KfYHHy/MaFws4VS93fD8xOISEP8D1/bW61gOpnD35l0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iyecYAAADcAAAADwAAAAAAAAAAAAAAAACYAgAAZHJz&#10;L2Rvd25yZXYueG1sUEsFBgAAAAAEAAQA9QAAAIsDAAAAAA==&#10;" path="m,15l,7,7,r7,l22,r7,7l29,15r,7l22,29r-8,l7,29,,22,,15xe" filled="f" strokecolor="#231f20" strokeweight=".13pt">
              <v:path arrowok="t" o:connecttype="custom" o:connectlocs="0,534;0,526;7,519;14,519;22,519;29,526;29,534;29,541;22,548;14,548;7,548;0,541;0,534" o:connectangles="0,0,0,0,0,0,0,0,0,0,0,0,0"/>
            </v:shape>
          </v:group>
          <v:group id="Group 209" o:spid="_x0000_s2255" style="position:absolute;left:1567;top:526;width:12;height:15" coordorigin="1567,526" coordsize="1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<v:shape id="Freeform 212" o:spid="_x0000_s2258" style="position:absolute;left:1567;top:526;width:12;height:15;visibility:visible;mso-wrap-style:square;v-text-anchor:top" coordsize="1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GJxsUA&#10;AADcAAAADwAAAGRycy9kb3ducmV2LnhtbESPQWvCQBSE70L/w/IK3nQTD6LRVUqLqOhF2x68PbPP&#10;JDT7NmTXJPrrXUHocZiZb5j5sjOlaKh2hWUF8TACQZxaXXCm4Od7NZiAcB5ZY2mZFNzIwXLx1ptj&#10;om3LB2qOPhMBwi5BBbn3VSKlS3My6Ia2Ig7exdYGfZB1JnWNbYCbUo6iaCwNFhwWcqzoM6f073g1&#10;Cnb+96Kb06bkc7w6b9s9T77ua6X6793HDISnzv+HX+2NVjCKp/A8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YnGxQAAANwAAAAPAAAAAAAAAAAAAAAAAJgCAABkcnMv&#10;ZG93bnJldi54bWxQSwUGAAAAAAQABAD1AAAAigMAAAAA&#10;" path="m9,l,,,15r1,l1,8r10,l9,7r1,l1,7,1,2r10,l11,,9,xe" fillcolor="#231f20" stroked="f">
              <v:path arrowok="t" o:connecttype="custom" o:connectlocs="9,526;0,526;0,541;1,541;1,534;11,534;9,533;10,533;1,533;1,528;11,528;11,526;9,526" o:connectangles="0,0,0,0,0,0,0,0,0,0,0,0,0"/>
            </v:shape>
            <v:shape id="Freeform 211" o:spid="_x0000_s2257" style="position:absolute;left:1567;top:526;width:12;height:15;visibility:visible;mso-wrap-style:square;v-text-anchor:top" coordsize="1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q5sMA&#10;AADcAAAADwAAAGRycy9kb3ducmV2LnhtbERPPW/CMBDdK/EfrKvEVhwyoCjFIEQVkYoupO3AdsRH&#10;EhGfo9hNQn89Hip1fHrf6+1kWjFQ7xrLCpaLCARxaXXDlYKvz+wlAeE8ssbWMim4k4PtZva0xlTb&#10;kU80FL4SIYRdigpq77tUSlfWZNAtbEccuKvtDfoA+0rqHscQbloZR9FKGmw4NNTY0b6m8lb8GAVH&#10;/33Vwzlv+bLMLu/jBydvvwel5s/T7hWEp8n/i//cuVYQx2F+OB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fq5sMAAADcAAAADwAAAAAAAAAAAAAAAACYAgAAZHJzL2Rv&#10;d25yZXYueG1sUEsFBgAAAAAEAAQA9QAAAIgDAAAAAA==&#10;" path="m11,8r-1,l9,11r,3l9,15r3,l12,14r-1,l11,8xe" fillcolor="#231f20" stroked="f">
              <v:path arrowok="t" o:connecttype="custom" o:connectlocs="11,534;10,534;9,537;9,540;9,540;9,541;12,541;12,540;11,540;11,534" o:connectangles="0,0,0,0,0,0,0,0,0,0"/>
            </v:shape>
            <v:shape id="Freeform 210" o:spid="_x0000_s2256" style="position:absolute;left:1567;top:526;width:12;height:15;visibility:visible;mso-wrap-style:square;v-text-anchor:top" coordsize="1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tPfcUA&#10;AADcAAAADwAAAGRycy9kb3ducmV2LnhtbESPQWvCQBSE74L/YXmCN7NJDkVSV5EWqUUv1fbQ2zP7&#10;TILZtyG7TaK/3i0IHoeZ+YZZrAZTi45aV1lWkEQxCOLc6ooLBd/HzWwOwnlkjbVlUnAlB6vleLTA&#10;TNuev6g7+EIECLsMFZTeN5mULi/JoItsQxy8s20N+iDbQuoW+wA3tUzj+EUarDgslNjQW0n55fBn&#10;FOz8z1l3v9uaT8nm9Nnvef5++1BqOhnWryA8Df4ZfrS3WkGaJvB/Jhw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099xQAAANwAAAAPAAAAAAAAAAAAAAAAAJgCAABkcnMv&#10;ZG93bnJldi54bWxQSwUGAAAAAAQABAD1AAAAigMAAAAA&#10;" path="m11,2l7,2r2,l9,6,8,7r2,l10,6r1,l11,2xe" fillcolor="#231f20" stroked="f">
              <v:path arrowok="t" o:connecttype="custom" o:connectlocs="11,528;7,528;9,528;9,532;8,533;10,533;10,532;11,532;11,528" o:connectangles="0,0,0,0,0,0,0,0,0"/>
            </v:shape>
          </v:group>
          <v:group id="Group 206" o:spid="_x0000_s2252" style="position:absolute;left:1293;top:518;width:81;height:90" coordorigin="1293,518" coordsize="8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<v:shape id="Freeform 208" o:spid="_x0000_s2254" style="position:absolute;left:1293;top:518;width:81;height:90;visibility:visible;mso-wrap-style:square;v-text-anchor:top" coordsize="8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yDMQA&#10;AADcAAAADwAAAGRycy9kb3ducmV2LnhtbESPQWvCQBSE7wX/w/IEb3VjhLZEVxFpQaweGgNeH9ln&#10;Es2+Ddk1xn/vCkKPw8x8w8yXvalFR62rLCuYjCMQxLnVFRcKssPP+xcI55E11pZJwZ0cLBeDtzkm&#10;2t74j7rUFyJA2CWooPS+SaR0eUkG3dg2xME72dagD7ItpG7xFuCmlnEUfUiDFYeFEhtal5Rf0qtR&#10;cPw87X7Tc5F5uev0Nsq0+dZ7pUbDfjUD4an3/+FXe6MVxPEU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sgzEAAAA3AAAAA8AAAAAAAAAAAAAAAAAmAIAAGRycy9k&#10;b3ducmV2LnhtbFBLBQYAAAAABAAEAPUAAACJAwAAAAA=&#10;" path="m47,l33,,25,1,7,12,,33,1,64,12,82r21,7l55,88,73,77r2,-6l36,71,33,68r,-46l36,19r39,l68,7,47,xe" fillcolor="#231f20" stroked="f">
              <v:path arrowok="t" o:connecttype="custom" o:connectlocs="47,518;33,518;25,519;7,530;0,551;1,582;12,600;33,607;55,606;73,595;75,589;36,589;33,586;33,540;36,537;75,537;68,525;47,518" o:connectangles="0,0,0,0,0,0,0,0,0,0,0,0,0,0,0,0,0,0"/>
            </v:shape>
            <v:shape id="Freeform 207" o:spid="_x0000_s2253" style="position:absolute;left:1293;top:518;width:81;height:90;visibility:visible;mso-wrap-style:square;v-text-anchor:top" coordsize="8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IqeMQA&#10;AADcAAAADwAAAGRycy9kb3ducmV2LnhtbESPQWvCQBSE7wX/w/IEb3VjkLZEVxFpQaweGgNeH9ln&#10;Es2+Ddk1xn/vCkKPw8x8w8yXvalFR62rLCuYjCMQxLnVFRcKssPP+xcI55E11pZJwZ0cLBeDtzkm&#10;2t74j7rUFyJA2CWooPS+SaR0eUkG3dg2xME72dagD7ItpG7xFuCmlnEUfUiDFYeFEhtal5Rf0qtR&#10;cPw87X7Tc5F5uev0Nsq0+dZ7pUbDfjUD4an3/+FXe6MVxPEU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iKnjEAAAA3AAAAA8AAAAAAAAAAAAAAAAAmAIAAGRycy9k&#10;b3ducmV2LnhtbFBLBQYAAAAABAAEAPUAAACJAwAAAAA=&#10;" path="m75,19r-32,l46,22r,46l43,71r32,l80,56,79,25,75,19xe" fillcolor="#231f20" stroked="f">
              <v:path arrowok="t" o:connecttype="custom" o:connectlocs="75,537;43,537;46,540;46,586;43,589;75,589;80,574;79,543;75,537" o:connectangles="0,0,0,0,0,0,0,0,0"/>
            </v:shape>
          </v:group>
          <v:group id="Group 204" o:spid="_x0000_s2250" style="position:absolute;left:750;top:579;width:29;height:29" coordorigin="750,579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<v:shape id="Freeform 205" o:spid="_x0000_s2251" style="position:absolute;left:750;top:579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iNlcMA&#10;AADcAAAADwAAAGRycy9kb3ducmV2LnhtbESPQYvCMBSE78L+h/CEvcia2oNINYouyO5Bxao/4NG8&#10;bYrNS2mytv57Iwgeh5n5hlmseluLG7W+cqxgMk5AEBdOV1wquJy3XzMQPiBrrB2Tgjt5WC0/BgvM&#10;tOs4p9splCJC2GeowITQZFL6wpBFP3YNcfT+XGsxRNmWUrfYRbitZZokU2mx4rhgsKFvQ8X19G8V&#10;HOTG9V1+2f2Y/WxjebTeHX2p1OewX89BBOrDO/xq/2oFaTqF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iNlcMAAADcAAAADwAAAAAAAAAAAAAAAACYAgAAZHJzL2Rv&#10;d25yZXYueG1sUEsFBgAAAAAEAAQA9QAAAIgDAAAAAA==&#10;" path="m,14l,7,6,r8,l22,r6,7l28,14r,8l22,29r-8,l6,29,,22,,14xe" filled="f" strokecolor="#231f20" strokeweight=".04269mm">
              <v:path arrowok="t" o:connecttype="custom" o:connectlocs="0,593;0,586;6,579;14,579;22,579;28,586;28,593;28,601;22,608;14,608;6,608;0,601;0,593" o:connectangles="0,0,0,0,0,0,0,0,0,0,0,0,0"/>
            </v:shape>
          </v:group>
          <v:group id="Group 200" o:spid="_x0000_s2246" style="position:absolute;left:758;top:586;width:12;height:15" coordorigin="758,586" coordsize="1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<v:shape id="Freeform 203" o:spid="_x0000_s2249" style="position:absolute;left:758;top:586;width:12;height:15;visibility:visible;mso-wrap-style:square;v-text-anchor:top" coordsize="1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m4MMA&#10;AADcAAAADwAAAGRycy9kb3ducmV2LnhtbERPPW/CMBDdK/EfrKvEVhwyoCjFIEQVkYoupO3AdsRH&#10;EhGfo9hNQn89Hip1fHrf6+1kWjFQ7xrLCpaLCARxaXXDlYKvz+wlAeE8ssbWMim4k4PtZva0xlTb&#10;kU80FL4SIYRdigpq77tUSlfWZNAtbEccuKvtDfoA+0rqHscQbloZR9FKGmw4NNTY0b6m8lb8GAVH&#10;/33Vwzlv+bLMLu/jBydvvwel5s/T7hWEp8n/i//cuVYQx2FtOB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Hm4MMAAADcAAAADwAAAAAAAAAAAAAAAACYAgAAZHJzL2Rv&#10;d25yZXYueG1sUEsFBgAAAAAEAAQA9QAAAIgDAAAAAA==&#10;" path="m9,l,,,15r2,l2,8r9,l9,7,10,6,2,6,2,1r9,l11,,9,xe" fillcolor="#231f20" stroked="f">
              <v:path arrowok="t" o:connecttype="custom" o:connectlocs="9,586;0,586;0,601;2,601;2,594;11,594;9,593;10,592;2,592;2,587;11,587;11,586;9,586" o:connectangles="0,0,0,0,0,0,0,0,0,0,0,0,0"/>
            </v:shape>
            <v:shape id="Freeform 202" o:spid="_x0000_s2248" style="position:absolute;left:758;top:586;width:12;height:15;visibility:visible;mso-wrap-style:square;v-text-anchor:top" coordsize="1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1De8UA&#10;AADcAAAADwAAAGRycy9kb3ducmV2LnhtbESPQWvCQBSE74L/YXlCb7oxh2Kjq4giWuxFqwdvz+wz&#10;CWbfhuyapP76rlDocZiZb5jZojOlaKh2hWUF41EEgji1uuBMwel7M5yAcB5ZY2mZFPyQg8W835th&#10;om3LB2qOPhMBwi5BBbn3VSKlS3My6Ea2Ig7ezdYGfZB1JnWNbYCbUsZR9C4NFhwWcqxolVN6Pz6M&#10;gr0/33Rz2ZV8HW+un+0XT9bPrVJvg245BeGp8//hv/ZOK4jjD3idC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UN7xQAAANwAAAAPAAAAAAAAAAAAAAAAAJgCAABkcnMv&#10;ZG93bnJldi54bWxQSwUGAAAAAAQABAD1AAAAigMAAAAA&#10;" path="m11,8r-1,l9,11r,3l10,15r2,l12,14r-1,l11,11r,-3xe" fillcolor="#231f20" stroked="f">
              <v:path arrowok="t" o:connecttype="custom" o:connectlocs="11,594;10,594;9,597;9,600;9,600;10,601;12,601;12,600;11,600;11,597;11,594" o:connectangles="0,0,0,0,0,0,0,0,0,0,0"/>
            </v:shape>
            <v:shape id="Freeform 201" o:spid="_x0000_s2247" style="position:absolute;left:758;top:586;width:12;height:15;visibility:visible;mso-wrap-style:square;v-text-anchor:top" coordsize="1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58O8MA&#10;AADcAAAADwAAAGRycy9kb3ducmV2LnhtbERPTWvCQBC9F/wPywi9NRtTKJJmFVGClvaibQ/eJtkx&#10;CWZnQ3abpP313YPg8fG+s/VkWjFQ7xrLChZRDIK4tLrhSsHXZ/60BOE8ssbWMin4JQfr1ewhw1Tb&#10;kY80nHwlQgi7FBXU3neplK6syaCLbEccuIvtDfoA+0rqHscQblqZxPGLNNhwaKixo21N5fX0YxS8&#10;+++LHs6HlotFXryNH7zc/e2VepxPm1cQniZ/F9/cB60geQ7zw5lw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58O8MAAADcAAAADwAAAAAAAAAAAAAAAACYAgAAZHJzL2Rv&#10;d25yZXYueG1sUEsFBgAAAAAEAAQA9QAAAIgDAAAAAA==&#10;" path="m11,1l8,1r2,1l9,6,8,6r2,l11,6r,-1l11,1xe" fillcolor="#231f20" stroked="f">
              <v:path arrowok="t" o:connecttype="custom" o:connectlocs="11,587;8,587;10,588;9,592;8,592;10,592;11,592;11,591;11,587" o:connectangles="0,0,0,0,0,0,0,0,0"/>
            </v:shape>
          </v:group>
          <v:group id="Group 176" o:spid="_x0000_s2222" style="position:absolute;left:567;top:206;width:304;height:401" coordorigin="567,206" coordsize="304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<v:shape id="Freeform 199" o:spid="_x0000_s2245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6CMYA&#10;AADcAAAADwAAAGRycy9kb3ducmV2LnhtbESPS2sCQRCE7wH/w9BCbnHWFYNsHMVXjBclasBrs9P7&#10;0J2edWeim3+fCQg5FlX1FTWetqYSN2pcaVlBvxeBIE6tLjlX8HV8fxmBcB5ZY2WZFPyQg+mk8zTG&#10;RNs77+l28LkIEHYJKii8rxMpXVqQQdezNXHwMtsY9EE2udQN3gPcVDKOoldpsOSwUGBNi4LSy+Hb&#10;KDj57XIYffBst5qfN+trJkfZZ6bUc7edvYHw1Pr/8KO90QriQQx/Z8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B6CMYAAADcAAAADwAAAAAAAAAAAAAAAACYAgAAZHJz&#10;L2Rvd25yZXYueG1sUEsFBgAAAAAEAAQA9QAAAIsDAAAAAA==&#10;" path="m178,242r-53,l129,245r,141l143,401r6,l147,401r5,-1l173,378r-9,-9l165,368r5,-5l161,353r-3,-2l162,349r14,-14l172,331r-1,-1l172,328r4,-4l176,316r-6,-7l167,307r-2,-2l167,303r7,-7l174,293r-8,-9l162,280r-5,-4l162,273r15,-16l177,245r-1,l178,242xe" fillcolor="#231f20" stroked="f">
              <v:path arrowok="t" o:connecttype="custom" o:connectlocs="178,448;125,448;129,451;129,592;143,607;149,607;147,607;152,606;173,584;164,575;165,574;170,569;161,559;158,557;162,555;176,541;172,537;171,536;172,534;176,530;176,522;170,515;167,513;165,511;167,509;174,502;174,499;166,490;162,486;157,482;162,479;177,463;177,451;176,451;178,448" o:connectangles="0,0,0,0,0,0,0,0,0,0,0,0,0,0,0,0,0,0,0,0,0,0,0,0,0,0,0,0,0,0,0,0,0,0,0"/>
            </v:shape>
            <v:shape id="Freeform 198" o:spid="_x0000_s2244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zfk8UA&#10;AADcAAAADwAAAGRycy9kb3ducmV2LnhtbESPT2sCMRTE70K/Q3iCN82qVGQ1ira1elFaLfT62Lz9&#10;Uzcv203U9dsbQfA4zMxvmOm8MaU4U+0Kywr6vQgEcWJ1wZmCn8OqOwbhPLLG0jIpuJKD+eylNcVY&#10;2wt/03nvMxEg7GJUkHtfxVK6JCeDrmcr4uCltjbog6wzqWu8BLgp5SCKRtJgwWEhx4reckqO+5NR&#10;8Ou376/Rmhe7j+Xf5vM/leP0K1Wq024WExCeGv8MP9obrWAwHML9TDg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TN+TxQAAANwAAAAPAAAAAAAAAAAAAAAAAJgCAABkcnMv&#10;ZG93bnJldi54bWxQSwUGAAAAAAQABAD1AAAAigMAAAAA&#10;" path="m177,244r-1,1l177,245r,-1xe" fillcolor="#231f20" stroked="f">
              <v:path arrowok="t" o:connecttype="custom" o:connectlocs="177,450;176,451;177,451;177,450" o:connectangles="0,0,0,0"/>
            </v:shape>
            <v:shape id="Freeform 197" o:spid="_x0000_s2243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VH58YA&#10;AADcAAAADwAAAGRycy9kb3ducmV2LnhtbESPS2sCQRCE74L/YWghN51VE5HVUXwk6iUhMYLXZqf3&#10;oTs9m51RN/8+IwQ8FlX1FTWdN6YUV6pdYVlBvxeBIE6sLjhTcPh+645BOI+ssbRMCn7JwXzWbk0x&#10;1vbGX3Td+0wECLsYFeTeV7GULsnJoOvZijh4qa0N+iDrTOoabwFuSjmIopE0WHBYyLGiVU7JeX8x&#10;Co7+ff0SbXnx8bo87TY/qRynn6lST51mMQHhqfGP8H97pxUMhs9wPxOO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VH58YAAADcAAAADwAAAAAAAAAAAAAAAACYAgAAZHJz&#10;L2Rvd25yZXYueG1sUEsFBgAAAAAEAAQA9QAAAIsDAAAAAA==&#10;" path="m189,241r-10,l186,244r3,-3xe" fillcolor="#231f20" stroked="f">
              <v:path arrowok="t" o:connecttype="custom" o:connectlocs="189,447;179,447;186,450;189,447" o:connectangles="0,0,0,0"/>
            </v:shape>
            <v:shape id="Freeform 196" o:spid="_x0000_s2242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nifMUA&#10;AADcAAAADwAAAGRycy9kb3ducmV2LnhtbESPS2sCQRCE7wH/w9BCbnFWgyIbR/GV6CWiRvDa7PQ+&#10;dKdn3Zno+u8zQsBjUVVfUaNJY0pxpdoVlhV0OxEI4sTqgjMFh5/PtyEI55E1lpZJwZ0cTMatlxHG&#10;2t54R9e9z0SAsItRQe59FUvpkpwMuo6tiIOX2tqgD7LOpK7xFuCmlL0oGkiDBYeFHCua55Sc979G&#10;wdF/L/rRiqeb5ey0/rqkcphuU6Ve2830A4Snxj/D/+21VtB778PjTDgCc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6eJ8xQAAANwAAAAPAAAAAAAAAAAAAAAAAJgCAABkcnMv&#10;ZG93bnJldi54bWxQSwUGAAAAAAQABAD1AAAAigMAAAAA&#10;" path="m143,140r-68,l80,147r5,20l95,184r14,16l115,204r7,2l127,211r4,10l118,225r-2,8l115,236r,3l117,241r3,3l125,242r53,l179,241r10,l190,240r2,-10l182,225r-4,-8l178,213r,-4l196,198r14,-16l219,163r3,-20l222,142r-72,l146,141r-3,-1xe" fillcolor="#231f20" stroked="f">
              <v:path arrowok="t" o:connecttype="custom" o:connectlocs="143,346;75,346;80,353;85,373;95,390;109,406;115,410;122,412;127,417;131,427;118,431;116,439;115,442;115,445;117,447;120,450;125,448;178,448;179,447;189,447;190,446;192,436;182,431;178,423;178,419;178,415;196,404;210,388;219,369;222,349;222,348;150,348;146,347;143,346" o:connectangles="0,0,0,0,0,0,0,0,0,0,0,0,0,0,0,0,0,0,0,0,0,0,0,0,0,0,0,0,0,0,0,0,0,0"/>
            </v:shape>
            <v:shape id="Freeform 195" o:spid="_x0000_s2241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8C8UA&#10;AADcAAAADwAAAGRycy9kb3ducmV2LnhtbESPT2sCMRTE74LfITyhN81qUWRrFKu2eqmoFbw+Nm//&#10;2M3Lukl1/faNUPA4zMxvmMmsMaW4Uu0Kywr6vQgEcWJ1wZmC4/dHdwzCeWSNpWVScCcHs2m7NcFY&#10;2xvv6XrwmQgQdjEqyL2vYildkpNB17MVcfBSWxv0QdaZ1DXeAtyUchBFI2mw4LCQY0WLnJKfw69R&#10;cPJfy2G05vl29X7efF5SOU53qVIvnWb+BsJT45/h//ZGKxi8juBxJhw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3wLxQAAANwAAAAPAAAAAAAAAAAAAAAAAJgCAABkcnMv&#10;ZG93bnJldi54bWxQSwUGAAAAAAQABAD1AAAAigMAAAAA&#10;" path="m243,116r-93,l154,117r3,2l159,123r3,4l160,131r,4l157,138r-3,2l150,142r72,l221,132r8,-7l243,116xe" fillcolor="#231f20" stroked="f">
              <v:path arrowok="t" o:connecttype="custom" o:connectlocs="243,322;150,322;154,323;157,325;159,329;162,333;160,337;160,341;157,344;154,346;150,348;222,348;221,338;229,331;243,322" o:connectangles="0,0,0,0,0,0,0,0,0,0,0,0,0,0,0"/>
            </v:shape>
            <v:shape id="Freeform 194" o:spid="_x0000_s2240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ZkMYA&#10;AADcAAAADwAAAGRycy9kb3ducmV2LnhtbESPS2sCQRCE74L/YWghN51VSZTVUXwk6iUhMYLXZqf3&#10;oTs9m51RN/8+IwQ8FlX1FTWdN6YUV6pdYVlBvxeBIE6sLjhTcPh+645BOI+ssbRMCn7JwXzWbk0x&#10;1vbGX3Td+0wECLsYFeTeV7GULsnJoOvZijh4qa0N+iDrTOoabwFuSjmIohdpsOCwkGNFq5yS8/5i&#10;FBz9+/o52vLi43V52m1+UjlOP1OlnjrNYgLCU+Mf4f/2TisYDEdwPxOO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fZkMYAAADcAAAADwAAAAAAAAAAAAAAAACYAgAAZHJz&#10;L2Rvd25yZXYueG1sUEsFBgAAAAAEAAQA9QAAAIsDAAAAAA==&#10;" path="m255,108r-227,l37,116r7,9l54,133r10,4l69,140r6,l143,140r-1,-1l137,136r-2,-6l136,124r2,-4l142,116r8,l243,116r12,-8xe" fillcolor="#231f20" stroked="f">
              <v:path arrowok="t" o:connecttype="custom" o:connectlocs="255,314;28,314;37,322;44,331;54,339;64,343;69,346;75,346;143,346;142,345;137,342;135,336;136,330;138,326;142,322;150,322;243,322;255,314" o:connectangles="0,0,0,0,0,0,0,0,0,0,0,0,0,0,0,0,0,0"/>
            </v:shape>
            <v:shape id="Freeform 193" o:spid="_x0000_s2239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hN4sIA&#10;AADcAAAADwAAAGRycy9kb3ducmV2LnhtbERPyW7CMBC9V+IfrEHqrTiAilDAILYWLkVsEtdRPFkg&#10;HofYhfD39QGpx6e3j6eNKcWdaldYVtDtRCCIE6sLzhScjl8fQxDOI2ssLZOCJzmYTlpvY4y1ffCe&#10;7gefiRDCLkYFufdVLKVLcjLoOrYiDlxqa4M+wDqTusZHCDel7EXRQBosODTkWNEip+R6+DUKzv5n&#10;+RmtebZdzS+b71sqh+kuVeq93cxGIDw1/l/8cm+0gl4/rA1nwhGQk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6E3iwgAAANwAAAAPAAAAAAAAAAAAAAAAAJgCAABkcnMvZG93&#10;bnJldi54bWxQSwUGAAAAAAQABAD1AAAAhwMAAAAA&#10;" path="m107,17r-11,l84,22,69,30,51,39,29,47,13,61,2,77,,85r3,6l8,97r7,11l28,108r227,l263,102,278,87r1,-3l119,84r-8,-3l92,81,85,77,80,70r-16,l62,68,61,57,74,53r8,-4l173,49r,-4l176,43r6,l187,36r17,l205,34r-87,l114,32r1,-5l112,24r-5,-7xe" fillcolor="#231f20" stroked="f">
              <v:path arrowok="t" o:connecttype="custom" o:connectlocs="107,223;96,223;84,228;69,236;51,245;29,253;13,267;2,283;0,291;3,297;8,303;15,314;28,314;255,314;263,308;278,293;279,290;119,290;111,287;111,287;92,287;85,283;80,276;64,276;62,274;61,263;74,259;82,255;173,255;173,251;176,249;182,249;187,242;204,242;205,240;118,240;114,238;115,233;112,230;107,223" o:connectangles="0,0,0,0,0,0,0,0,0,0,0,0,0,0,0,0,0,0,0,0,0,0,0,0,0,0,0,0,0,0,0,0,0,0,0,0,0,0,0,0"/>
            </v:shape>
            <v:shape id="Freeform 192" o:spid="_x0000_s2238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ToecYA&#10;AADcAAAADwAAAGRycy9kb3ducmV2LnhtbESPS2sCQRCE7wH/w9BCbjqrEjGro/hI1IuSGMFrs9P7&#10;0J2ezc6om3+fCQg5FlX1FTWZNaYUN6pdYVlBrxuBIE6sLjhTcPx674xAOI+ssbRMCn7IwWzaeppg&#10;rO2dP+l28JkIEHYxKsi9r2IpXZKTQde1FXHwUlsb9EHWmdQ13gPclLIfRUNpsOCwkGNFy5ySy+Fq&#10;FJz8bvUSbXi+f1uct+vvVI7Sj1Sp53YzH4Pw1Pj/8KO91Qr6g1f4OxOO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ToecYAAADcAAAADwAAAAAAAAAAAAAAAACYAgAAZHJz&#10;L2Rvd25yZXYueG1sUEsFBgAAAAAEAAQA9QAAAIsDAAAAAA==&#10;" path="m173,50r-53,l122,51r3,3l123,58r2,2l127,66r-2,7l124,79r-1,2l121,83r-2,1l279,84r1,-2l172,82r-6,-4l169,71r-2,-6l166,58r,-1l173,52r,-2xe" fillcolor="#231f20" stroked="f">
              <v:path arrowok="t" o:connecttype="custom" o:connectlocs="173,256;120,256;122,257;125,260;123,264;125,266;127,272;125,279;124,285;123,287;121,289;119,290;279,290;280,288;172,288;166,284;169,277;167,271;166,264;166,263;173,258;173,256" o:connectangles="0,0,0,0,0,0,0,0,0,0,0,0,0,0,0,0,0,0,0,0,0,0"/>
            </v:shape>
            <v:shape id="Freeform 191" o:spid="_x0000_s2237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gymcIA&#10;AADcAAAADwAAAGRycy9kb3ducmV2LnhtbERPyW7CMBC9V+IfrEHqrTggilDAILYWLkVsEtdRPFkg&#10;HofYhfD39QGpx6e3j6eNKcWdaldYVtDtRCCIE6sLzhScjl8fQxDOI2ssLZOCJzmYTlpvY4y1ffCe&#10;7gefiRDCLkYFufdVLKVLcjLoOrYiDlxqa4M+wDqTusZHCDel7EXRQBosODTkWNEip+R6+DUKzv5n&#10;+RmtebZdzS+b71sqh+kuVeq93cxGIDw1/l/8cm+0gl4/zA9nwhGQk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mDKZwgAAANwAAAAPAAAAAAAAAAAAAAAAAJgCAABkcnMvZG93&#10;bnJldi54bWxQSwUGAAAAAAQABAD1AAAAhwMAAAAA&#10;" path="m226,57r-17,8l188,74r-16,8l280,82r6,-14l289,61r9,-4l245,57r-19,xe" fillcolor="#231f20" stroked="f">
              <v:path arrowok="t" o:connecttype="custom" o:connectlocs="226,263;209,271;188,280;172,288;280,288;286,274;289,267;298,263;245,263;226,263" o:connectangles="0,0,0,0,0,0,0,0,0,0"/>
            </v:shape>
            <v:shape id="Freeform 190" o:spid="_x0000_s2236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SXAsYA&#10;AADcAAAADwAAAGRycy9kb3ducmV2LnhtbESPW2vCQBSE34X+h+UUfNONUotEN8FetL4oXgp9PWRP&#10;Lm32bJpdNf33bkHwcZiZb5h52planKl1lWUFo2EEgjizuuJCwedxOZiCcB5ZY22ZFPyRgzR56M0x&#10;1vbCezoffCEChF2MCkrvm1hKl5Vk0A1tQxy83LYGfZBtIXWLlwA3tRxH0bM0WHFYKLGh15Kyn8PJ&#10;KPjym7dJ9MGL7fvL93r1m8tpvsuV6j92ixkIT52/h2/ttVYwfhrB/5lwBGR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SXAsYAAADcAAAADwAAAAAAAAAAAAAAAACYAgAAZHJz&#10;L2Rvd25yZXYueG1sUEsFBgAAAAAEAAQA9QAAAIsDAAAAAA==&#10;" path="m101,78r-9,3l111,81,101,78xe" fillcolor="#231f20" stroked="f">
              <v:path arrowok="t" o:connecttype="custom" o:connectlocs="101,284;92,287;111,287;101,284" o:connectangles="0,0,0,0"/>
            </v:shape>
            <v:shape id="Freeform 189" o:spid="_x0000_s2235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YJdcYA&#10;AADcAAAADwAAAGRycy9kb3ducmV2LnhtbESPS2sCQRCE7wH/w9BCbnHWRYNsHMVXjBclasBrs9P7&#10;0J2edWeim3+fCQg5FlX1FTWetqYSN2pcaVlBvxeBIE6tLjlX8HV8fxmBcB5ZY2WZFPyQg+mk8zTG&#10;RNs77+l28LkIEHYJKii8rxMpXVqQQdezNXHwMtsY9EE2udQN3gPcVDKOoldpsOSwUGBNi4LSy+Hb&#10;KDj57XIYffBst5qfN+trJkfZZ6bUc7edvYHw1Pr/8KO90QriQQx/Z8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YJdcYAAADcAAAADwAAAAAAAAAAAAAAAACYAgAAZHJz&#10;L2Rvd25yZXYueG1sUEsFBgAAAAAEAAQA9QAAAIsDAAAAAA==&#10;" path="m67,68r-3,2l80,70,79,69r-10,l67,68xe" fillcolor="#231f20" stroked="f">
              <v:path arrowok="t" o:connecttype="custom" o:connectlocs="67,274;64,276;80,276;79,275;69,275;67,274" o:connectangles="0,0,0,0,0,0"/>
            </v:shape>
            <v:shape id="Freeform 188" o:spid="_x0000_s2234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qs7sYA&#10;AADcAAAADwAAAGRycy9kb3ducmV2LnhtbESPS2sCQRCE74L/YWghN51VE5HVUXwk6iUhMYLXZqf3&#10;oTs9m51RN/8+IwQ8FlX1FTWdN6YUV6pdYVlBvxeBIE6sLjhTcPh+645BOI+ssbRMCn7JwXzWbk0x&#10;1vbGX3Td+0wECLsYFeTeV7GULsnJoOvZijh4qa0N+iDrTOoabwFuSjmIopE0WHBYyLGiVU7JeX8x&#10;Co7+ff0SbXnx8bo87TY/qRynn6lST51mMQHhqfGP8H97pxUMnodwPxOO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qs7sYAAADcAAAADwAAAAAAAAAAAAAAAACYAgAAZHJz&#10;L2Rvd25yZXYueG1sUEsFBgAAAAAEAAQA9QAAAIsDAAAAAA==&#10;" path="m78,68r-9,1l79,69,78,68xe" fillcolor="#231f20" stroked="f">
              <v:path arrowok="t" o:connecttype="custom" o:connectlocs="78,274;69,275;79,275;78,274" o:connectangles="0,0,0,0"/>
            </v:shape>
            <v:shape id="Freeform 187" o:spid="_x0000_s2233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M0msUA&#10;AADcAAAADwAAAGRycy9kb3ducmV2LnhtbESPT2sCMRTE70K/Q3iCN80qVmQ1ira1elFaLfT62Lz9&#10;Uzcv203U9dsbQfA4zMxvmOm8MaU4U+0Kywr6vQgEcWJ1wZmCn8OqOwbhPLLG0jIpuJKD+eylNcVY&#10;2wt/03nvMxEg7GJUkHtfxVK6JCeDrmcr4uCltjbog6wzqWu8BLgp5SCKRtJgwWEhx4reckqO+5NR&#10;8Ou376/Rmhe7j+Xf5vM/leP0K1Wq024WExCeGv8MP9obrWAwHML9TDg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zSaxQAAANwAAAAPAAAAAAAAAAAAAAAAAJgCAABkcnMv&#10;ZG93bnJldi54bWxQSwUGAAAAAAQABAD1AAAAigMAAAAA&#10;" path="m277,26r-64,l230,36r12,17l246,56r-1,1l298,57r1,l301,48r2,-8l293,40,281,28r-4,-2xe" fillcolor="#231f20" stroked="f">
              <v:path arrowok="t" o:connecttype="custom" o:connectlocs="277,232;213,232;230,242;242,259;246,262;245,263;298,263;299,263;301,254;303,246;293,246;281,234;277,232" o:connectangles="0,0,0,0,0,0,0,0,0,0,0,0,0"/>
            </v:shape>
            <v:shape id="Freeform 186" o:spid="_x0000_s2232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+RAcUA&#10;AADcAAAADwAAAGRycy9kb3ducmV2LnhtbESPS2sCQRCE7wH/w9BCbnFWiSIbR/GV6CWiRvDa7PQ+&#10;dKdn3Zno+u8zQsBjUVVfUaNJY0pxpdoVlhV0OxEI4sTqgjMFh5/PtyEI55E1lpZJwZ0cTMatlxHG&#10;2t54R9e9z0SAsItRQe59FUvpkpwMuo6tiIOX2tqgD7LOpK7xFuCmlL0oGkiDBYeFHCua55Sc979G&#10;wdF/L/rRiqeb5ey0/rqkcphuU6Ve2830A4Snxj/D/+21VtB778PjTDgCc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5EBxQAAANwAAAAPAAAAAAAAAAAAAAAAAJgCAABkcnMv&#10;ZG93bnJldi54bWxQSwUGAAAAAAQABAD1AAAAigMAAAAA&#10;" path="m109,51r-14,l100,54r6,1l109,51xe" fillcolor="#231f20" stroked="f">
              <v:path arrowok="t" o:connecttype="custom" o:connectlocs="109,257;95,257;100,260;106,261;109,257" o:connectangles="0,0,0,0,0"/>
            </v:shape>
            <v:shape id="Freeform 185" o:spid="_x0000_s2231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0PdsUA&#10;AADcAAAADwAAAGRycy9kb3ducmV2LnhtbESPT2sCMRTE74LfITyhN80qVWRrFKu2eqmoFbw+Nm//&#10;2M3Lukl1/faNUPA4zMxvmMmsMaW4Uu0Kywr6vQgEcWJ1wZmC4/dHdwzCeWSNpWVScCcHs2m7NcFY&#10;2xvv6XrwmQgQdjEqyL2vYildkpNB17MVcfBSWxv0QdaZ1DXeAtyUchBFI2mw4LCQY0WLnJKfw69R&#10;cPJfy2G05vl29X7efF5SOU53qVIvnWb+BsJT45/h//ZGKxi8juBxJhw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Q92xQAAANwAAAAPAAAAAAAAAAAAAAAAAJgCAABkcnMv&#10;ZG93bnJldi54bWxQSwUGAAAAAAQABAD1AAAAigMAAAAA&#10;" path="m173,49r-91,l87,52r8,-1l109,51r7,l117,50r3,l173,50r,-1xe" fillcolor="#231f20" stroked="f">
              <v:path arrowok="t" o:connecttype="custom" o:connectlocs="173,255;82,255;87,258;95,257;109,257;116,257;117,256;120,256;173,256;173,255" o:connectangles="0,0,0,0,0,0,0,0,0,0"/>
            </v:shape>
            <v:shape id="Freeform 184" o:spid="_x0000_s2230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q7cYA&#10;AADcAAAADwAAAGRycy9kb3ducmV2LnhtbESPS2sCQRCE74L/YWghN51VTJTVUXwk6iUhMYLXZqf3&#10;oTs9m51RN/8+IwQ8FlX1FTWdN6YUV6pdYVlBvxeBIE6sLjhTcPh+645BOI+ssbRMCn7JwXzWbk0x&#10;1vbGX3Td+0wECLsYFeTeV7GULsnJoOvZijh4qa0N+iDrTOoabwFuSjmIohdpsOCwkGNFq5yS8/5i&#10;FBz9+/o52vLi43V52m1+UjlOP1OlnjrNYgLCU+Mf4f/2TisYDEdwPxOO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Gq7cYAAADcAAAADwAAAAAAAAAAAAAAAACYAgAAZHJz&#10;L2Rvd25yZXYueG1sUEsFBgAAAAAEAAQA9QAAAIsDAAAAAA==&#10;" path="m116,51r-7,l115,52r1,-1xe" fillcolor="#231f20" stroked="f">
              <v:path arrowok="t" o:connecttype="custom" o:connectlocs="116,257;109,257;115,258;116,257" o:connectangles="0,0,0,0"/>
            </v:shape>
            <v:shape id="Freeform 183" o:spid="_x0000_s2229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4+n8IA&#10;AADcAAAADwAAAGRycy9kb3ducmV2LnhtbERPyW7CMBC9V+IfrEHqrTggilDAILYWLkVsEtdRPFkg&#10;HofYhfD39QGpx6e3j6eNKcWdaldYVtDtRCCIE6sLzhScjl8fQxDOI2ssLZOCJzmYTlpvY4y1ffCe&#10;7gefiRDCLkYFufdVLKVLcjLoOrYiDlxqa4M+wDqTusZHCDel7EXRQBosODTkWNEip+R6+DUKzv5n&#10;+RmtebZdzS+b71sqh+kuVeq93cxGIDw1/l/8cm+0gl4/rA1nwhGQk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7j6fwgAAANwAAAAPAAAAAAAAAAAAAAAAAJgCAABkcnMvZG93&#10;bnJldi54bWxQSwUGAAAAAAQABAD1AAAAhwMAAAAA&#10;" path="m182,43r-6,l179,45r2,-2l182,43xe" fillcolor="#231f20" stroked="f">
              <v:path arrowok="t" o:connecttype="custom" o:connectlocs="182,249;176,249;179,251;181,249;182,249" o:connectangles="0,0,0,0,0"/>
            </v:shape>
            <v:shape id="Freeform 182" o:spid="_x0000_s2228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KbBMYA&#10;AADcAAAADwAAAGRycy9kb3ducmV2LnhtbESPS2sCQRCE7wH/w9BCbjqrGDGro/hI1IuSGMFrs9P7&#10;0J2ezc6om3+fCQg5FlX1FTWZNaYUN6pdYVlBrxuBIE6sLjhTcPx674xAOI+ssbRMCn7IwWzaeppg&#10;rO2dP+l28JkIEHYxKsi9r2IpXZKTQde1FXHwUlsb9EHWmdQ13gPclLIfRUNpsOCwkGNFy5ySy+Fq&#10;FJz8bvUSbXi+f1uct+vvVI7Sj1Sp53YzH4Pw1Pj/8KO91Qr6g1f4OxOO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KbBMYAAADcAAAADwAAAAAAAAAAAAAAAACYAgAAZHJz&#10;L2Rvd25yZXYueG1sUEsFBgAAAAAEAAQA9QAAAIsDAAAAAA==&#10;" path="m204,36r-17,l197,45r7,-9xe" fillcolor="#231f20" stroked="f">
              <v:path arrowok="t" o:connecttype="custom" o:connectlocs="204,242;187,242;197,251;204,242" o:connectangles="0,0,0,0"/>
            </v:shape>
            <v:shape id="Freeform 181" o:spid="_x0000_s2227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GkRMEA&#10;AADcAAAADwAAAGRycy9kb3ducmV2LnhtbERPyYoCMRC9D/gPoQRvY1pBkdYorqMXBzfwWnSqF+1U&#10;2k5Ge/5+chDm+Hj7ZNaYUjypdoVlBb1uBII4sbrgTMHlvPkcgXAeWWNpmRT8koPZtPUxwVjbFx/p&#10;efKZCCHsYlSQe1/FUrokJ4OuayviwKW2NugDrDOpa3yFcFPKfhQNpcGCQ0OOFS1zSu6nH6Pg6ver&#10;QbTl+fd6cdt9PVI5Sg+pUp12Mx+D8NT4f/HbvdMK+oMwP5wJR0B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BpETBAAAA3AAAAA8AAAAAAAAAAAAAAAAAmAIAAGRycy9kb3du&#10;cmV2LnhtbFBLBQYAAAAABAAEAPUAAACGAwAAAAA=&#10;" path="m303,40r-10,l303,40xe" fillcolor="#231f20" stroked="f">
              <v:path arrowok="t" o:connecttype="custom" o:connectlocs="303,246;293,246;303,246;303,246" o:connectangles="0,0,0,0"/>
            </v:shape>
            <v:shape id="Freeform 180" o:spid="_x0000_s2226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0B38UA&#10;AADcAAAADwAAAGRycy9kb3ducmV2LnhtbESPS2sCQRCE7wH/w9CCtzirYJDVUdTEx8XgC7w2O70P&#10;3elZd0bd/PtMQMixqKqvqPG0MaV4UO0Kywp63QgEcWJ1wZmC03H5PgThPLLG0jIp+CEH00nrbYyx&#10;tk/e0+PgMxEg7GJUkHtfxVK6JCeDrmsr4uCltjbog6wzqWt8BrgpZT+KPqTBgsNCjhUtckquh7tR&#10;cPbbz0G05tn31/yyWd1SOUx3qVKddjMbgfDU+P/wq73RCvqDHvydCUdAT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DQHfxQAAANwAAAAPAAAAAAAAAAAAAAAAAJgCAABkcnMv&#10;ZG93bnJldi54bWxQSwUGAAAAAAQABAD1AAAAigMAAAAA&#10;" path="m145,l120,16r,6l119,26r6,7l118,34r87,l206,33r1,-4l172,29r-1,-6l174,15,169,9,158,2,145,xe" fillcolor="#231f20" stroked="f">
              <v:path arrowok="t" o:connecttype="custom" o:connectlocs="145,206;120,222;120,228;119,232;125,239;118,240;205,240;206,239;207,235;172,235;171,229;174,221;169,215;158,208;145,206" o:connectangles="0,0,0,0,0,0,0,0,0,0,0,0,0,0,0"/>
            </v:shape>
            <v:shape id="Freeform 179" o:spid="_x0000_s2225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+fqMYA&#10;AADcAAAADwAAAGRycy9kb3ducmV2LnhtbESPT2vCQBTE7wW/w/KE3urGQERSV9FqWy8Vq4LXR/bl&#10;j82+TbPbGL99t1DwOMzMb5jZoje16Kh1lWUF41EEgjizuuJCwen4+jQF4TyyxtoyKbiRg8V88DDD&#10;VNsrf1J38IUIEHYpKii9b1IpXVaSQTeyDXHwctsa9EG2hdQtXgPc1DKOook0WHFYKLGhl5Kyr8OP&#10;UXD2H+skeuflbrO6bN++cznN97lSj8N++QzCU+/v4f/2ViuIkxj+zo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+fqMYAAADcAAAADwAAAAAAAAAAAAAAAACYAgAAZHJz&#10;L2Rvd25yZXYueG1sUEsFBgAAAAAEAAQA9QAAAIsDAAAAAA==&#10;" path="m177,9r-2,8l173,21r4,8l172,29r35,l208,28r5,-2l277,26,264,19,243,13r-5,-2l186,11,177,9xe" fillcolor="#231f20" stroked="f">
              <v:path arrowok="t" o:connecttype="custom" o:connectlocs="177,215;175,223;173,227;177,235;172,235;207,235;208,234;213,232;277,232;264,225;243,219;238,217;186,217;177,215" o:connectangles="0,0,0,0,0,0,0,0,0,0,0,0,0,0"/>
            </v:shape>
            <v:shape id="Freeform 178" o:spid="_x0000_s2224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M6M8UA&#10;AADcAAAADwAAAGRycy9kb3ducmV2LnhtbESPS2sCQRCE7wH/w9BCbnFWgyIbR/GV6CWiRvDa7PQ+&#10;dKdn3Zno+u8zQsBjUVVfUaNJY0pxpdoVlhV0OxEI4sTqgjMFh5/PtyEI55E1lpZJwZ0cTMatlxHG&#10;2t54R9e9z0SAsItRQe59FUvpkpwMuo6tiIOX2tqgD7LOpK7xFuCmlL0oGkiDBYeFHCua55Sc979G&#10;wdF/L/rRiqeb5ey0/rqkcphuU6Ve2830A4Snxj/D/+21VtDrv8PjTDgCc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zozxQAAANwAAAAPAAAAAAAAAAAAAAAAAJgCAABkcnMv&#10;ZG93bnJldi54bWxQSwUGAAAAAAQABAD1AAAAigMAAAAA&#10;" path="m196,4r-5,1l186,11r52,l227,8r-27,l196,4xe" fillcolor="#231f20" stroked="f">
              <v:path arrowok="t" o:connecttype="custom" o:connectlocs="196,210;191,211;186,217;238,217;227,214;200,214;196,210" o:connectangles="0,0,0,0,0,0,0"/>
            </v:shape>
            <v:shape id="Freeform 177" o:spid="_x0000_s2223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qiR8UA&#10;AADcAAAADwAAAGRycy9kb3ducmV2LnhtbESPS2sCQRCE7wH/w9BCbnFWiSIbR/GV6CWiRvDa7PQ+&#10;dKdn3Zno+u8zQsBjUVVfUaNJY0pxpdoVlhV0OxEI4sTqgjMFh5/PtyEI55E1lpZJwZ0cTMatlxHG&#10;2t54R9e9z0SAsItRQe59FUvpkpwMuo6tiIOX2tqgD7LOpK7xFuCmlL0oGkiDBYeFHCua55Sc979G&#10;wdF/L/rRiqeb5ey0/rqkcphuU6Ve2830A4Snxj/D/+21VtDrv8PjTDgCc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qJHxQAAANwAAAAPAAAAAAAAAAAAAAAAAJgCAABkcnMv&#10;ZG93bnJldi54bWxQSwUGAAAAAAQABAD1AAAAigMAAAAA&#10;" path="m225,7r-20,l200,8r27,l225,7xe" fillcolor="#231f20" stroked="f">
              <v:path arrowok="t" o:connecttype="custom" o:connectlocs="225,213;205,213;200,214;227,214;225,213" o:connectangles="0,0,0,0,0"/>
            </v:shape>
          </v:group>
          <w10:wrap anchorx="page" anchory="page"/>
        </v:group>
      </w:pict>
    </w:r>
    <w:r w:rsidR="00DB3A5C" w:rsidRPr="00DB3A5C">
      <w:rPr>
        <w:noProof/>
        <w:lang w:val="en-US" w:bidi="he-IL"/>
      </w:rPr>
      <w:pict>
        <v:group id="Group 173" o:spid="_x0000_s2219" style="position:absolute;margin-left:145.35pt;margin-top:80.1pt;width:.1pt;height:.1pt;z-index:-114040;mso-position-horizontal-relative:page;mso-position-vertical-relative:page" coordorigin="2907,160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">
          <v:shape id="Freeform 174" o:spid="_x0000_s2220" style="position:absolute;left:2907;top:160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xhWMMA&#10;AADcAAAADwAAAGRycy9kb3ducmV2LnhtbERPS4vCMBC+L/gfwgheZE31oFKNIoLgYQ8+D95mm7Ht&#10;bjOpTbat/nojCHubj+8582VrClFT5XLLCoaDCARxYnXOqYLTcfM5BeE8ssbCMim4k4PlovMxx1jb&#10;hvdUH3wqQgi7GBVk3pexlC7JyKAb2JI4cFdbGfQBVqnUFTYh3BRyFEVjaTDn0JBhSeuMkt/Dn1EQ&#10;/dRN/3KuN56HD/3dz29fuwsq1eu2qxkIT63/F7/dWx3mTyfweiZc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xhWMMAAADcAAAADwAAAAAAAAAAAAAAAACYAgAAZHJzL2Rv&#10;d25yZXYueG1sUEsFBgAAAAAEAAQA9QAAAIgDAAAAAA==&#10;" path="m,l,e" filled="f" strokecolor="#231f20" strokeweight=".5pt">
            <v:path arrowok="t" o:connecttype="custom" o:connectlocs="0,0;0,0" o:connectangles="0,0"/>
          </v:shape>
          <w10:wrap anchorx="page" anchory="page"/>
        </v:group>
      </w:pict>
    </w:r>
    <w:r w:rsidR="00DB3A5C" w:rsidRPr="00DB3A5C">
      <w:rPr>
        <w:noProof/>
        <w:lang w:val="en-US" w:bidi="he-IL"/>
      </w:rPr>
      <w:pict>
        <v:group id="Group 171" o:spid="_x0000_s2217" style="position:absolute;margin-left:379.5pt;margin-top:80.1pt;width:.1pt;height:.1pt;z-index:-114016;mso-position-horizontal-relative:page;mso-position-vertical-relative:page" coordorigin="7590,160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">
          <v:shape id="Freeform 172" o:spid="_x0000_s2218" style="position:absolute;left:7590;top:160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atMMA&#10;AADcAAAADwAAAGRycy9kb3ducmV2LnhtbERPS4vCMBC+L/gfwgheZE0VFKlGEUHwsAefB2+zzdh2&#10;t5nUJttWf70RhL3Nx/ec+bI1haipcrllBcNBBII4sTrnVMHpuPmcgnAeWWNhmRTcycFy0fmYY6xt&#10;w3uqDz4VIYRdjAoy78tYSpdkZNANbEkcuKutDPoAq1TqCpsQbgo5iqKJNJhzaMiwpHVGye/hzyiI&#10;fuqmfznXG8/Dh/7u57ev3QWV6nXb1QyEp9b/i9/urQ7zp2N4PRMu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JatMMAAADcAAAADwAAAAAAAAAAAAAAAACYAgAAZHJzL2Rv&#10;d25yZXYueG1sUEsFBgAAAAAEAAQA9QAAAIgDAAAAAA==&#10;" path="m,l,e" filled="f" strokecolor="#231f20" strokeweight=".5pt">
            <v:path arrowok="t" o:connecttype="custom" o:connectlocs="0,0;0,0" o:connectangles="0,0"/>
          </v:shape>
          <w10:wrap anchorx="page" anchory="page"/>
        </v:group>
      </w:pict>
    </w:r>
    <w:r w:rsidR="00DB3A5C" w:rsidRPr="00DB3A5C">
      <w:rPr>
        <w:noProof/>
        <w:lang w:val="en-US" w:bidi="he-IL"/>
      </w:rPr>
      <w:pict>
        <v:group id="Group 169" o:spid="_x0000_s2215" style="position:absolute;margin-left:125.4pt;margin-top:93.95pt;width:.1pt;height:.1pt;z-index:-113992;mso-position-horizontal-relative:page;mso-position-vertical-relative:page" coordorigin="2508,187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">
          <v:shape id="Freeform 170" o:spid="_x0000_s2216" style="position:absolute;left:2508;top:187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nW8MA&#10;AADcAAAADwAAAGRycy9kb3ducmV2LnhtbERPS4vCMBC+L/gfwgheZE1VEKlGEUHwsAefB2+zzdh2&#10;t5nUJttWf70RhL3Nx/ec+bI1haipcrllBcNBBII4sTrnVMHpuPmcgnAeWWNhmRTcycFy0fmYY6xt&#10;w3uqDz4VIYRdjAoy78tYSpdkZNANbEkcuKutDPoAq1TqCpsQbgo5iqKJNJhzaMiwpHVGye/hzyiI&#10;fuqmfznXG8/Dh/7u57ev3QWV6nXb1QyEp9b/i9/urQ7zp2N4PRMu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dnW8MAAADcAAAADwAAAAAAAAAAAAAAAACYAgAAZHJzL2Rv&#10;d25yZXYueG1sUEsFBgAAAAAEAAQA9QAAAIgDAAAAAA==&#10;" path="m,l,e" filled="f" strokecolor="#231f20" strokeweight=".5pt">
            <v:path arrowok="t" o:connecttype="custom" o:connectlocs="0,0;0,0" o:connectangles="0,0"/>
          </v:shape>
          <w10:wrap anchorx="page" anchory="page"/>
        </v:group>
      </w:pict>
    </w:r>
    <w:r w:rsidR="00DB3A5C" w:rsidRPr="00DB3A5C">
      <w:rPr>
        <w:noProof/>
        <w:lang w:val="en-US" w:bidi="he-IL"/>
      </w:rPr>
      <w:pict>
        <v:group id="Group 167" o:spid="_x0000_s2213" style="position:absolute;margin-left:380.5pt;margin-top:93.95pt;width:.1pt;height:.1pt;z-index:-113968;mso-position-horizontal-relative:page;mso-position-vertical-relative:page" coordorigin="7610,187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">
          <v:shape id="Freeform 168" o:spid="_x0000_s2214" style="position:absolute;left:7610;top:187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ct8QA&#10;AADcAAAADwAAAGRycy9kb3ducmV2LnhtbERPTWvCQBC9F/oflil4CXUTDyJpVikFwYMHje0ht2l2&#10;mqTNzqbZNYn+erdQ8DaP9znZZjKtGKh3jWUFyTwGQVxa3XCl4P20fV6BcB5ZY2uZFFzIwWb9+JBh&#10;qu3IRxpyX4kQwi5FBbX3XSqlK2sy6Oa2Iw7cl+0N+gD7SuoexxBuWrmI46U02HBoqLGjt5rKn/xs&#10;FMTfwxgVH8PWc3LVn1Hzuz8UqNTsaXp9AeFp8nfxv3unw/xVAn/PhAv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5XLfEAAAA3AAAAA8AAAAAAAAAAAAAAAAAmAIAAGRycy9k&#10;b3ducmV2LnhtbFBLBQYAAAAABAAEAPUAAACJAwAAAAA=&#10;" path="m,l,e" filled="f" strokecolor="#231f20" strokeweight=".5pt">
            <v:path arrowok="t" o:connecttype="custom" o:connectlocs="0,0;0,0" o:connectangles="0,0"/>
          </v:shape>
          <w10:wrap anchorx="page" anchory="page"/>
        </v:group>
      </w:pict>
    </w:r>
    <w:r w:rsidR="00DB3A5C" w:rsidRPr="00DB3A5C">
      <w:rPr>
        <w:noProof/>
        <w:lang w:val="en-US" w:bidi="he-IL"/>
      </w:rPr>
      <w:pict>
        <v:group id="Group 165" o:spid="_x0000_s2211" style="position:absolute;margin-left:117.6pt;margin-top:107.8pt;width:.1pt;height:.1pt;z-index:-113944;mso-position-horizontal-relative:page;mso-position-vertical-relative:page" coordorigin="2352,215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">
          <v:shape id="Freeform 166" o:spid="_x0000_s2212" style="position:absolute;left:2352;top:215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oglsUA&#10;AADcAAAADwAAAGRycy9kb3ducmV2LnhtbERPO2/CMBDekfofrKvEgopDh0IDTlQhIXVgoDyGbEd8&#10;TdLG5xCbJO2vryshsd2n73mrdDC16Kh1lWUFs2kEgji3uuJCwfGweVqAcB5ZY22ZFPyQgzR5GK0w&#10;1rbnD+r2vhAhhF2MCkrvm1hKl5dk0E1tQxy4T9sa9AG2hdQt9iHc1PI5il6kwYpDQ4kNrUvKv/dX&#10;oyD66vpJduo2nme/+jypLttdhkqNH4e3JQhPg7+Lb+53HebPX+H/mXCB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iCWxQAAANwAAAAPAAAAAAAAAAAAAAAAAJgCAABkcnMv&#10;ZG93bnJldi54bWxQSwUGAAAAAAQABAD1AAAAigMAAAAA&#10;" path="m,l,e" filled="f" strokecolor="#231f20" strokeweight=".5pt">
            <v:path arrowok="t" o:connecttype="custom" o:connectlocs="0,0;0,0" o:connectangles="0,0"/>
          </v:shape>
          <w10:wrap anchorx="page" anchory="page"/>
        </v:group>
      </w:pict>
    </w:r>
    <w:r w:rsidR="00DB3A5C" w:rsidRPr="00DB3A5C">
      <w:rPr>
        <w:noProof/>
        <w:lang w:val="en-US" w:bidi="he-IL"/>
      </w:rPr>
      <w:pict>
        <v:group id="Group 163" o:spid="_x0000_s2209" style="position:absolute;margin-left:380.5pt;margin-top:107.8pt;width:.1pt;height:.1pt;z-index:-113920;mso-position-horizontal-relative:page;mso-position-vertical-relative:page" coordorigin="7610,215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">
          <v:shape id="Freeform 164" o:spid="_x0000_s2210" style="position:absolute;left:7610;top:215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kRf8UA&#10;AADcAAAADwAAAGRycy9kb3ducmV2LnhtbERPTWvCQBC9C/6HZQQvodnYQ1NSVymC4KEHa/WQ2zQ7&#10;JrHZ2Zhdk7S/vlsoeJvH+5zlejSN6KlztWUFizgBQVxYXXOp4PixfXgG4TyyxsYyKfgmB+vVdLLE&#10;TNuB36k/+FKEEHYZKqi8bzMpXVGRQRfbljhwZ9sZ9AF2pdQdDiHcNPIxSZ6kwZpDQ4UtbSoqvg43&#10;oyC59EOUn/qt58WP/ozq69s+R6Xms/H1BYSn0d/F/+6dDvPTFP6eCR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SRF/xQAAANwAAAAPAAAAAAAAAAAAAAAAAJgCAABkcnMv&#10;ZG93bnJldi54bWxQSwUGAAAAAAQABAD1AAAAigMAAAAA&#10;" path="m,l,e" filled="f" strokecolor="#231f20" strokeweight=".5pt">
            <v:path arrowok="t" o:connecttype="custom" o:connectlocs="0,0;0,0" o:connectangles="0,0"/>
          </v:shape>
          <w10:wrap anchorx="page" anchory="page"/>
        </v:group>
      </w:pict>
    </w:r>
    <w:r w:rsidR="00DB3A5C" w:rsidRPr="00DB3A5C">
      <w:rPr>
        <w:noProof/>
        <w:lang w:val="en-US" w:bidi="he-IL"/>
      </w:rPr>
      <w:pict>
        <v:group id="Group 161" o:spid="_x0000_s2207" style="position:absolute;margin-left:136.35pt;margin-top:121.6pt;width:.1pt;height:.1pt;z-index:-113896;mso-position-horizontal-relative:page;mso-position-vertical-relative:page" coordorigin="2727,243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">
          <v:shape id="Freeform 162" o:spid="_x0000_s2208" style="position:absolute;left:2727;top:243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cqk8UA&#10;AADcAAAADwAAAGRycy9kb3ducmV2LnhtbERPS2vCQBC+C/0PyxS8SN1YqJboJhRB6MGD9XHIbcxO&#10;k7TZ2Zhdk7S/vlsQvM3H95xVOphadNS6yrKC2TQCQZxbXXGh4HjYPL2CcB5ZY22ZFPyQgzR5GK0w&#10;1rbnD+r2vhAhhF2MCkrvm1hKl5dk0E1tQxy4T9sa9AG2hdQt9iHc1PI5iubSYMWhocSG1iXl3/ur&#10;URB9df0kO3Ubz7NffZ5Ul+0uQ6XGj8PbEoSnwd/FN/e7DvMXL/D/TLhAJ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1yqTxQAAANwAAAAPAAAAAAAAAAAAAAAAAJgCAABkcnMv&#10;ZG93bnJldi54bWxQSwUGAAAAAAQABAD1AAAAigMAAAAA&#10;" path="m,l,e" filled="f" strokecolor="#231f20" strokeweight=".5pt">
            <v:path arrowok="t" o:connecttype="custom" o:connectlocs="0,0;0,0" o:connectangles="0,0"/>
          </v:shape>
          <w10:wrap anchorx="page" anchory="page"/>
        </v:group>
      </w:pict>
    </w:r>
    <w:r w:rsidR="00DB3A5C" w:rsidRPr="00DB3A5C">
      <w:rPr>
        <w:noProof/>
        <w:lang w:val="en-US" w:bidi="he-IL"/>
      </w:rPr>
      <w:pict>
        <v:group id="Group 159" o:spid="_x0000_s2205" style="position:absolute;margin-left:380.5pt;margin-top:121.6pt;width:.1pt;height:.1pt;z-index:-113872;mso-position-horizontal-relative:page;mso-position-vertical-relative:page" coordorigin="7610,243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">
          <v:shape id="Freeform 160" o:spid="_x0000_s2206" style="position:absolute;left:7610;top:243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IXfMUA&#10;AADcAAAADwAAAGRycy9kb3ducmV2LnhtbERPS2vCQBC+C/0PyxS8SN3YgpboJhRB6MGD9XHIbcxO&#10;k7TZ2Zhdk7S/vlsQvM3H95xVOphadNS6yrKC2TQCQZxbXXGh4HjYPL2CcB5ZY22ZFPyQgzR5GK0w&#10;1rbnD+r2vhAhhF2MCkrvm1hKl5dk0E1tQxy4T9sa9AG2hdQt9iHc1PI5iubSYMWhocSG1iXl3/ur&#10;URB9df0kO3Ubz7NffZ5Ul+0uQ6XGj8PbEoSnwd/FN/e7DvMXL/D/TLhAJ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hd8xQAAANwAAAAPAAAAAAAAAAAAAAAAAJgCAABkcnMv&#10;ZG93bnJldi54bWxQSwUGAAAAAAQABAD1AAAAigMAAAAA&#10;" path="m,l,e" filled="f" strokecolor="#231f20" strokeweight=".5pt">
            <v:path arrowok="t" o:connecttype="custom" o:connectlocs="0,0;0,0" o:connectangles="0,0"/>
          </v:shape>
          <w10:wrap anchorx="page" anchory="page"/>
        </v:group>
      </w:pict>
    </w:r>
    <w:r w:rsidR="00DB3A5C" w:rsidRPr="00DB3A5C">
      <w:rPr>
        <w:noProof/>
        <w:lang w:val="en-US" w:bidi="he-IL"/>
      </w:rPr>
      <w:pict>
        <v:group id="Group 157" o:spid="_x0000_s2203" style="position:absolute;margin-left:164.65pt;margin-top:135.45pt;width:.1pt;height:.1pt;z-index:-113848;mso-position-horizontal-relative:page;mso-position-vertical-relative:page" coordorigin="3293,270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">
          <v:shape id="Freeform 158" o:spid="_x0000_s2204" style="position:absolute;left:3293;top:27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wskMQA&#10;AADcAAAADwAAAGRycy9kb3ducmV2LnhtbERPS2vCQBC+C/6HZYReRDfpoZXoKiIIPXhofRy8jdkx&#10;iWZn0+yapP56Vyh4m4/vObNFZ0rRUO0KywricQSCOLW64EzBfrceTUA4j6yxtEwK/sjBYt7vzTDR&#10;tuUfarY+EyGEXYIKcu+rREqX5mTQjW1FHLizrQ36AOtM6hrbEG5K+R5FH9JgwaEhx4pWOaXX7c0o&#10;iC5NOzwemrXn+K5Pw+J3831Epd4G3XIKwlPnX+J/95cO8z9jeD4TL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sLJDEAAAA3AAAAA8AAAAAAAAAAAAAAAAAmAIAAGRycy9k&#10;b3ducmV2LnhtbFBLBQYAAAAABAAEAPUAAACJAwAAAAA=&#10;" path="m,l,e" filled="f" strokecolor="#231f20" strokeweight=".5pt">
            <v:path arrowok="t" o:connecttype="custom" o:connectlocs="0,0;0,0" o:connectangles="0,0"/>
          </v:shape>
          <w10:wrap anchorx="page" anchory="page"/>
        </v:group>
      </w:pict>
    </w:r>
    <w:r w:rsidR="00DB3A5C" w:rsidRPr="00DB3A5C">
      <w:rPr>
        <w:noProof/>
        <w:lang w:val="en-US" w:bidi="he-IL"/>
      </w:rPr>
      <w:pict>
        <v:group id="Group 155" o:spid="_x0000_s2201" style="position:absolute;margin-left:380.5pt;margin-top:135.45pt;width:.1pt;height:.1pt;z-index:-113824;mso-position-horizontal-relative:page;mso-position-vertical-relative:page" coordorigin="7610,270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">
          <v:shape id="Freeform 156" o:spid="_x0000_s2202" style="position:absolute;left:7610;top:270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O2S8UA&#10;AADcAAAADwAAAGRycy9kb3ducmV2LnhtbERPTWvCQBC9F/wPywi9BLOxB6nRVUQQeuihpu0htzE7&#10;JtHsbMxuk9hf3y0UepvH+5z1djSN6KlztWUF8zgBQVxYXXOp4OP9MHsG4TyyxsYyKbiTg+1m8rDG&#10;VNuBj9RnvhQhhF2KCirv21RKV1Rk0MW2JQ7c2XYGfYBdKXWHQwg3jXxKkoU0WHNoqLClfUXFNfsy&#10;CpJLP0T5Z3/wPP/Wp6i+vb7lqNTjdNytQHga/b/4z/2iw/zFEn6fCR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7ZLxQAAANwAAAAPAAAAAAAAAAAAAAAAAJgCAABkcnMv&#10;ZG93bnJldi54bWxQSwUGAAAAAAQABAD1AAAAigMAAAAA&#10;" path="m,l,e" filled="f" strokecolor="#231f20" strokeweight=".5pt">
            <v:path arrowok="t" o:connecttype="custom" o:connectlocs="0,0;0,0" o:connectangles="0,0"/>
          </v:shape>
          <w10:wrap anchorx="page" anchory="page"/>
        </v:group>
      </w:pict>
    </w:r>
    <w:r w:rsidR="00DB3A5C" w:rsidRPr="00DB3A5C">
      <w:rPr>
        <w:noProof/>
        <w:lang w:val="en-US" w:bidi="he-IL"/>
      </w:rPr>
      <w:pict>
        <v:group id="Group 153" o:spid="_x0000_s2199" style="position:absolute;margin-left:117.65pt;margin-top:149.3pt;width:.1pt;height:.1pt;z-index:-113800;mso-position-horizontal-relative:page;mso-position-vertical-relative:page" coordorigin="2353,298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">
          <v:shape id="Freeform 154" o:spid="_x0000_s2200" style="position:absolute;left:2353;top:298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HosUA&#10;AADcAAAADwAAAGRycy9kb3ducmV2LnhtbERPTWvCQBC9F/wPywi9BLOxByvRVUQQeuihpu0htzE7&#10;JtHsbMxuk9hf3y0UepvH+5z1djSN6KlztWUF8zgBQVxYXXOp4OP9MFuCcB5ZY2OZFNzJwXYzeVhj&#10;qu3AR+ozX4oQwi5FBZX3bSqlKyoy6GLbEgfubDuDPsCulLrDIYSbRj4lyUIarDk0VNjSvqLimn0Z&#10;BcmlH6L8sz94nn/rU1TfXt9yVOpxOu5WIDyN/l/8537RYf7iGX6fCR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kIeixQAAANwAAAAPAAAAAAAAAAAAAAAAAJgCAABkcnMv&#10;ZG93bnJldi54bWxQSwUGAAAAAAQABAD1AAAAigMAAAAA&#10;" path="m,l,e" filled="f" strokecolor="#231f20" strokeweight=".5pt">
            <v:path arrowok="t" o:connecttype="custom" o:connectlocs="0,0;0,0" o:connectangles="0,0"/>
          </v:shape>
          <w10:wrap anchorx="page" anchory="page"/>
        </v:group>
      </w:pict>
    </w:r>
    <w:r w:rsidR="00DB3A5C" w:rsidRPr="00DB3A5C">
      <w:rPr>
        <w:noProof/>
        <w:lang w:val="en-US" w:bidi="he-IL"/>
      </w:rPr>
      <w:pict>
        <v:group id="Group 151" o:spid="_x0000_s2197" style="position:absolute;margin-left:380.5pt;margin-top:149.3pt;width:.1pt;height:.1pt;z-index:-113776;mso-position-horizontal-relative:page;mso-position-vertical-relative:page" coordorigin="7610,298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">
          <v:shape id="Freeform 152" o:spid="_x0000_s2198" style="position:absolute;left:7610;top:298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68TsQA&#10;AADcAAAADwAAAGRycy9kb3ducmV2LnhtbERPTWvCQBC9C/6HZQQvodlYaCipqxRB8NCDtXrIbZod&#10;k9jsbMyuSdpf3y0UvM3jfc5yPZpG9NS52rKCRZyAIC6srrlUcPzYPjyDcB5ZY2OZFHyTg/VqOlli&#10;pu3A79QffClCCLsMFVTet5mUrqjIoIttSxy4s+0M+gC7UuoOhxBuGvmYJKk0WHNoqLClTUXF1+Fm&#10;FCSXfojyU7/1vPjRn1F9fdvnqNR8Nr6+gPA0+rv4373TYX76BH/PhA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OvE7EAAAA3AAAAA8AAAAAAAAAAAAAAAAAmAIAAGRycy9k&#10;b3ducmV2LnhtbFBLBQYAAAAABAAEAPUAAACJAwAAAAA=&#10;" path="m,l,e" filled="f" strokecolor="#231f20" strokeweight=".5pt">
            <v:path arrowok="t" o:connecttype="custom" o:connectlocs="0,0;0,0" o:connectangles="0,0"/>
          </v:shape>
          <w10:wrap anchorx="page" anchory="page"/>
        </v:group>
      </w:pict>
    </w:r>
    <w:r w:rsidR="00DB3A5C" w:rsidRPr="00DB3A5C">
      <w:rPr>
        <w:noProof/>
        <w:lang w:val="en-US" w:bidi="he-IL"/>
      </w:rPr>
      <w:pict>
        <v:group id="Group 149" o:spid="_x0000_s2195" style="position:absolute;margin-left:197.9pt;margin-top:163.1pt;width:.1pt;height:.1pt;z-index:-113752;mso-position-horizontal-relative:page;mso-position-vertical-relative:page" coordorigin="3958,326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">
          <v:shape id="Freeform 150" o:spid="_x0000_s2196" style="position:absolute;left:3958;top:326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BocQA&#10;AADcAAAADwAAAGRycy9kb3ducmV2LnhtbERPTWvCQBC9C/6HZQQvodnYQiipqxRB8NCDtXrIbZod&#10;k9jsbMyuSdpf3y0UvM3jfc5yPZpG9NS52rKCRZyAIC6srrlUcPzYPjyDcB5ZY2OZFHyTg/VqOlli&#10;pu3A79QffClCCLsMFVTet5mUrqjIoIttSxy4s+0M+gC7UuoOhxBuGvmYJKk0WHNoqLClTUXF1+Fm&#10;FCSXfojyU7/1vPjRn1F9fdvnqNR8Nr6+gPA0+rv4373TYX76BH/PhA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rgaHEAAAA3AAAAA8AAAAAAAAAAAAAAAAAmAIAAGRycy9k&#10;b3ducmV2LnhtbFBLBQYAAAAABAAEAPUAAACJAwAAAAA=&#10;" path="m,l,e" filled="f" strokecolor="#231f20" strokeweight=".5pt">
            <v:path arrowok="t" o:connecttype="custom" o:connectlocs="0,0;0,0" o:connectangles="0,0"/>
          </v:shape>
          <w10:wrap anchorx="page" anchory="page"/>
        </v:group>
      </w:pict>
    </w:r>
    <w:r w:rsidR="00DB3A5C" w:rsidRPr="00DB3A5C">
      <w:rPr>
        <w:noProof/>
        <w:lang w:val="en-US" w:bidi="he-IL"/>
      </w:rPr>
      <w:pict>
        <v:group id="Group 147" o:spid="_x0000_s2193" style="position:absolute;margin-left:380.5pt;margin-top:163.1pt;width:.1pt;height:.1pt;z-index:-113728;mso-position-horizontal-relative:page;mso-position-vertical-relative:page" coordorigin="7610,326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">
          <v:shape id="Freeform 148" o:spid="_x0000_s2194" style="position:absolute;left:7610;top:326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W6TcQA&#10;AADcAAAADwAAAGRycy9kb3ducmV2LnhtbERPTWvCQBC9F/oflil4kbqJh1DSrFIKQg89aLSH3KbZ&#10;aZI2O5tm1yT6611B8DaP9znZejKtGKh3jWUF8SICQVxa3XCl4LDfPL+AcB5ZY2uZFJzIwXr1+JBh&#10;qu3IOxpyX4kQwi5FBbX3XSqlK2sy6Ba2Iw7cj+0N+gD7SuoexxBuWrmMokQabDg01NjRe03lX340&#10;CqLfYZwXX8PGc3zW3/Pm/3NboFKzp+ntFYSnyd/FN/eHDvOTGK7PhAv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1uk3EAAAA3AAAAA8AAAAAAAAAAAAAAAAAmAIAAGRycy9k&#10;b3ducmV2LnhtbFBLBQYAAAAABAAEAPUAAACJAwAAAAA=&#10;" path="m,l,e" filled="f" strokecolor="#231f20" strokeweight=".5pt">
            <v:path arrowok="t" o:connecttype="custom" o:connectlocs="0,0;0,0" o:connectangles="0,0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872" w:rsidRDefault="00D54872">
    <w:pPr>
      <w:spacing w:line="14" w:lineRule="auto"/>
      <w:rPr>
        <w:sz w:val="20"/>
        <w:szCs w:val="20"/>
      </w:rPr>
    </w:pPr>
    <w:r>
      <w:rPr>
        <w:noProof/>
        <w:lang w:eastAsia="ru-RU"/>
      </w:rPr>
      <w:drawing>
        <wp:anchor distT="0" distB="0" distL="114300" distR="114300" simplePos="0" relativeHeight="503202776" behindDoc="1" locked="0" layoutInCell="1" allowOverlap="1">
          <wp:simplePos x="0" y="0"/>
          <wp:positionH relativeFrom="page">
            <wp:posOffset>4551680</wp:posOffset>
          </wp:positionH>
          <wp:positionV relativeFrom="page">
            <wp:posOffset>117475</wp:posOffset>
          </wp:positionV>
          <wp:extent cx="415925" cy="278765"/>
          <wp:effectExtent l="0" t="0" r="3175" b="6985"/>
          <wp:wrapNone/>
          <wp:docPr id="159" name="Picture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278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B3A5C" w:rsidRPr="00DB3A5C">
      <w:rPr>
        <w:noProof/>
        <w:lang w:val="en-US" w:bidi="he-IL"/>
      </w:rPr>
      <w:pict>
        <v:group id="Group 79" o:spid="_x0000_s2126" style="position:absolute;margin-left:28.35pt;margin-top:10.3pt;width:51.1pt;height:20.15pt;z-index:-113680;mso-position-horizontal-relative:page;mso-position-vertical-relative:page" coordorigin="567,206" coordsize="1022,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">
          <v:group id="Group 141" o:spid="_x0000_s2188" style="position:absolute;left:806;top:519;width:117;height:87" coordorigin="806,519" coordsize="117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<v:shape id="Freeform 145" o:spid="_x0000_s2192" style="position:absolute;left:806;top:519;width:117;height:87;visibility:visible;mso-wrap-style:square;v-text-anchor:top" coordsize="11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Zg8UA&#10;AADbAAAADwAAAGRycy9kb3ducmV2LnhtbESPQWvCQBSE74X+h+UJ3upGsUWjq5RAqfRgqVXB2yP7&#10;TIK7b0N2Ncm/dwsFj8PMfMMs15014kaNrxwrGI8SEMS50xUXCva/Hy8zED4gazSOSUFPHtar56cl&#10;ptq1/EO3XShEhLBPUUEZQp1K6fOSLPqRq4mjd3aNxRBlU0jdYBvh1shJkrxJixXHhRJrykrKL7ur&#10;VXA4HSfZ96E3233/OsvMp27ll1ZqOOjeFyACdeER/m9vtIL5FP6+xB8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BmDxQAAANsAAAAPAAAAAAAAAAAAAAAAAJgCAABkcnMv&#10;ZG93bnJldi54bWxQSwUGAAAAAAQABAD1AAAAigMAAAAA&#10;" path="m116,31r-30,l86,86r30,l116,31xe" fillcolor="#231f20" stroked="f">
              <v:path arrowok="t" o:connecttype="custom" o:connectlocs="116,550;86,550;86,605;116,605;116,550" o:connectangles="0,0,0,0,0"/>
            </v:shape>
            <v:shape id="Freeform 144" o:spid="_x0000_s2191" style="position:absolute;left:806;top:519;width:117;height:87;visibility:visible;mso-wrap-style:square;v-text-anchor:top" coordsize="11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i8GMQA&#10;AADbAAAADwAAAGRycy9kb3ducmV2LnhtbESPT2vCQBTE7wW/w/IEb3WjYNHoKhKQSg8t9R94e2Sf&#10;SXD3bchuTfLtu4WCx2FmfsOsNp014kGNrxwrmIwTEMS50xUXCk7H3eschA/IGo1jUtCTh8168LLC&#10;VLuWv+lxCIWIEPYpKihDqFMpfV6SRT92NXH0bq6xGKJsCqkbbCPcGjlNkjdpseK4UGJNWUn5/fBj&#10;FZyvl2n2de7N56mfzTPzrlv5oZUaDbvtEkSgLjzD/+29VrCYwd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ovBjEAAAA2wAAAA8AAAAAAAAAAAAAAAAAmAIAAGRycy9k&#10;b3ducmV2LnhtbFBLBQYAAAAABAAEAPUAAACJAwAAAAA=&#10;" path="m55,30r-27,l31,30r9,55l70,85,81,39r-24,l55,30xe" fillcolor="#231f20" stroked="f">
              <v:path arrowok="t" o:connecttype="custom" o:connectlocs="55,549;28,549;31,549;40,604;70,604;81,558;57,558;55,549" o:connectangles="0,0,0,0,0,0,0,0"/>
            </v:shape>
            <v:shape id="Freeform 143" o:spid="_x0000_s2190" style="position:absolute;left:806;top:519;width:117;height:87;visibility:visible;mso-wrap-style:square;v-text-anchor:top" coordsize="11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ib8QA&#10;AADbAAAADwAAAGRycy9kb3ducmV2LnhtbESPT2vCQBTE7wW/w/KE3upGQdHoKhKQSg8t9R94e2Sf&#10;SXD3bchuTfLtu4WCx2FmfsOsNp014kGNrxwrGI8SEMS50xUXCk7H3dschA/IGo1jUtCTh8168LLC&#10;VLuWv+lxCIWIEPYpKihDqFMpfV6SRT9yNXH0bq6xGKJsCqkbbCPcGjlJkpm0WHFcKLGmrKT8fvix&#10;Cs7XyyT7Ovfm89RP55l516380Eq9DrvtEkSgLjzD/+29VrCYwd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6Im/EAAAA2wAAAA8AAAAAAAAAAAAAAAAAmAIAAGRycy9k&#10;b3ducmV2LnhtbFBLBQYAAAAABAAEAPUAAACJAwAAAAA=&#10;" path="m48,l,,,85r28,l28,30r27,l48,xe" fillcolor="#231f20" stroked="f">
              <v:path arrowok="t" o:connecttype="custom" o:connectlocs="48,519;0,519;0,604;28,604;28,549;55,549;48,519" o:connectangles="0,0,0,0,0,0,0"/>
            </v:shape>
            <v:shape id="Freeform 142" o:spid="_x0000_s2189" style="position:absolute;left:806;top:519;width:117;height:87;visibility:visible;mso-wrap-style:square;v-text-anchor:top" coordsize="11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H9MUA&#10;AADbAAAADwAAAGRycy9kb3ducmV2LnhtbESPQWvCQBSE74X+h+UJ3upGwVajq5RAqfRgqVXB2yP7&#10;TIK7b0N2Ncm/dwsFj8PMfMMs15014kaNrxwrGI8SEMS50xUXCva/Hy8zED4gazSOSUFPHtar56cl&#10;ptq1/EO3XShEhLBPUUEZQp1K6fOSLPqRq4mjd3aNxRBlU0jdYBvh1shJkrxKixXHhRJrykrKL7ur&#10;VXA4HSfZ96E3230/nWXmU7fySys1HHTvCxCBuvAI/7c3WsH8Df6+xB8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of0xQAAANsAAAAPAAAAAAAAAAAAAAAAAJgCAABkcnMv&#10;ZG93bnJldi54bWxQSwUGAAAAAAQABAD1AAAAigMAAAAA&#10;" path="m116,l67,,57,39r24,l83,31r33,l116,xe" fillcolor="#231f20" stroked="f">
              <v:path arrowok="t" o:connecttype="custom" o:connectlocs="116,519;67,519;57,558;81,558;83,550;116,550;116,519" o:connectangles="0,0,0,0,0,0,0"/>
            </v:shape>
          </v:group>
          <v:group id="Group 138" o:spid="_x0000_s2185" style="position:absolute;left:930;top:519;width:83;height:84" coordorigin="930,519" coordsize="83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<v:shape id="Freeform 140" o:spid="_x0000_s2187" style="position:absolute;left:930;top:519;width:83;height:84;visibility:visible;mso-wrap-style:square;v-text-anchor:top" coordsize="8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GR58YA&#10;AADbAAAADwAAAGRycy9kb3ducmV2LnhtbESPQWsCMRSE70L/Q3iFXopmLbbq1iilRfCgLVURe3ts&#10;npvFzcuSpLr+e1MoeBxm5htmMmttLU7kQ+VYQb+XgSAunK64VLDdzLsjECEia6wdk4ILBZhN7zoT&#10;zLU78zed1rEUCcIhRwUmxiaXMhSGLIaea4iTd3DeYkzSl1J7PCe4reVTlr1IixWnBYMNvRsqjutf&#10;q6AuDvOhNfvl89fP6nGLn4MPvxso9XDfvr2CiNTGW/i/vdAKxmP4+5J+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GR58YAAADbAAAADwAAAAAAAAAAAAAAAACYAgAAZHJz&#10;L2Rvd25yZXYueG1sUEsFBgAAAAAEAAQA9QAAAIsDAAAAAA==&#10;" path="m33,l,,,45,2,69,14,83r35,1l70,77r5,-6l30,71r4,-9l33,49,33,xe" fillcolor="#231f20" stroked="f">
              <v:path arrowok="t" o:connecttype="custom" o:connectlocs="33,519;0,519;0,564;2,588;14,602;49,603;70,596;75,590;30,590;34,581;33,568;33,519" o:connectangles="0,0,0,0,0,0,0,0,0,0,0,0"/>
            </v:shape>
            <v:shape id="Freeform 139" o:spid="_x0000_s2186" style="position:absolute;left:930;top:519;width:83;height:84;visibility:visible;mso-wrap-style:square;v-text-anchor:top" coordsize="8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6jZcgA&#10;AADcAAAADwAAAGRycy9kb3ducmV2LnhtbESPT2sCMRDF74V+hzCFXopmFVtla5SiCD30D1URexs2&#10;42bpZrIkqW6/fedQ6G2G9+a938yXvW/VmWJqAhsYDQtQxFWwDdcG9rvNYAYqZWSLbWAy8EMJlovr&#10;qzmWNlz4g87bXCsJ4VSiAZdzV2qdKkce0zB0xKKdQvSYZY21thEvEu5bPS6KB+2xYWlw2NHKUfW1&#10;/fYG2uq0mXp3fLl//3y92+PbZB0PE2Nub/qnR1CZ+vxv/rt+toJfCL48IxPo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jqNlyAAAANwAAAAPAAAAAAAAAAAAAAAAAJgCAABk&#10;cnMvZG93bnJldi54bWxQSwUGAAAAAAQABAD1AAAAjQMAAAAA&#10;" path="m82,l47,r,61l50,71r25,l80,65,82,49,82,xe" fillcolor="#231f20" stroked="f">
              <v:path arrowok="t" o:connecttype="custom" o:connectlocs="82,519;47,519;47,580;50,590;75,590;80,584;82,568;82,519" o:connectangles="0,0,0,0,0,0,0,0"/>
            </v:shape>
          </v:group>
          <v:group id="Group 136" o:spid="_x0000_s2183" style="position:absolute;left:1020;top:519;width:62;height:87" coordorigin="1020,519" coordsize="6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<v:shape id="Freeform 137" o:spid="_x0000_s2184" style="position:absolute;left:1020;top:519;width:62;height:87;visibility:visible;mso-wrap-style:square;v-text-anchor:top" coordsize="6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bqOMEA&#10;AADcAAAADwAAAGRycy9kb3ducmV2LnhtbERPTWsCMRC9F/ofwgi91URpS1mNImKpFw+69j5sZjeL&#10;m8k2Sdf13zcFobd5vM9ZrkfXiYFCbD1rmE0VCOLKm5YbDefy4/kdREzIBjvPpOFGEdarx4clFsZf&#10;+UjDKTUih3AsUINNqS+kjJUlh3Hqe+LM1T44TBmGRpqA1xzuOjlX6k06bDk3WOxpa6m6nH6chk8K&#10;h7q0qbldXsuvgxr29ffuReunybhZgEg0pn/x3b03eb6aw98z+QK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m6jjBAAAA3AAAAA8AAAAAAAAAAAAAAAAAmAIAAGRycy9kb3du&#10;cmV2LnhtbFBLBQYAAAAABAAEAPUAAACGAwAAAAA=&#10;" path="m31,l,,,86r61,l61,64r-30,l31,xe" fillcolor="#231f20" stroked="f">
              <v:path arrowok="t" o:connecttype="custom" o:connectlocs="31,519;0,519;0,605;61,605;61,583;31,583;31,519" o:connectangles="0,0,0,0,0,0,0"/>
            </v:shape>
          </v:group>
          <v:group id="Group 134" o:spid="_x0000_s2181" style="position:absolute;left:1081;top:553;width:28;height:20" coordorigin="1081,553" coordsize="28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<v:shape id="Freeform 135" o:spid="_x0000_s2182" style="position:absolute;left:1081;top:553;width:28;height:20;visibility:visible;mso-wrap-style:square;v-text-anchor:top" coordsize="2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YchMEA&#10;AADcAAAADwAAAGRycy9kb3ducmV2LnhtbERPS2sCMRC+F/ofwhS81aQiUlajLJZaPfqA9jhsxt3V&#10;zSTdpO76741Q8DYf33Nmi9424kJtqB1reBsqEMSFMzWXGg77z9d3ECEiG2wck4YrBVjMn59mmBnX&#10;8ZYuu1iKFMIhQw1VjD6TMhQVWQxD54kTd3StxZhgW0rTYpfCbSNHSk2kxZpTQ4WelhUV592f1bDa&#10;+I9ccWGa7/3v2H+d8p8TdVoPXvp8CiJSHx/if/fapPlqDPdn0gVy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WHITBAAAA3AAAAA8AAAAAAAAAAAAAAAAAmAIAAGRycy9kb3du&#10;cmV2LnhtbFBLBQYAAAAABAAEAPUAAACGAwAAAAA=&#10;" path="m,10r28,e" filled="f" strokecolor="#231f20" strokeweight=".38383mm">
              <v:path arrowok="t" o:connecttype="custom" o:connectlocs="0,563;28,563" o:connectangles="0,0"/>
            </v:shape>
          </v:group>
          <v:group id="Group 131" o:spid="_x0000_s2178" style="position:absolute;left:1113;top:519;width:73;height:87" coordorigin="1113,519" coordsize="73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<v:shape id="Freeform 133" o:spid="_x0000_s2180" style="position:absolute;left:1113;top:519;width:73;height:87;visibility:visible;mso-wrap-style:square;v-text-anchor:top" coordsize="73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Pw8IA&#10;AADcAAAADwAAAGRycy9kb3ducmV2LnhtbERP30vDMBB+H/g/hBN8GVs6H4LUpUWFgSBKN5W9Hs3Z&#10;VpNLaeJS/3sjCHu7j+/nbevZWXGiKQyeNWzWBQji1puBOw1vr7vVDYgQkQ1az6ThhwLU1cVii6Xx&#10;ifd0OsRO5BAOJWroYxxLKUPbk8Ow9iNx5j785DBmOHXSTJhyuLPyuiiUdDhwbuhxpIee2q/Dt9Og&#10;nm3z8nn/3qS9TUslOT2pY6P11eV8dwsi0hzP4n/3o8nzCwV/z+QLZ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2U/DwgAAANwAAAAPAAAAAAAAAAAAAAAAAJgCAABkcnMvZG93&#10;bnJldi54bWxQSwUGAAAAAAQABAD1AAAAhwMAAAAA&#10;" path="m53,22r-33,l20,86r33,l53,22xe" fillcolor="#231f20" stroked="f">
              <v:path arrowok="t" o:connecttype="custom" o:connectlocs="53,541;20,541;20,605;53,605;53,541" o:connectangles="0,0,0,0,0"/>
            </v:shape>
            <v:shape id="Freeform 132" o:spid="_x0000_s2179" style="position:absolute;left:1113;top:519;width:73;height:87;visibility:visible;mso-wrap-style:square;v-text-anchor:top" coordsize="73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XqWMMA&#10;AADcAAAADwAAAGRycy9kb3ducmV2LnhtbERP32vCMBB+H/g/hBP2MjSdD93ojLINBoIo1U32ejRn&#10;W5dcSpOZ+t8bYbC3+/h+3nw5WCPO1PvWsYLHaQaCuHK65VrB1+fH5BmED8gajWNScCEPy8Xobo6F&#10;dpF3dN6HWqQQ9gUqaELoCil91ZBFP3UdceKOrrcYEuxrqXuMKdwaOcuyXFpsOTU02NF7Q9XP/tcq&#10;yDem3J7eDmXcmfiQS47r/LtU6n48vL6ACDSEf/Gfe6XT/OwJbs+kC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XqWMMAAADcAAAADwAAAAAAAAAAAAAAAACYAgAAZHJzL2Rv&#10;d25yZXYueG1sUEsFBgAAAAAEAAQA9QAAAIgDAAAAAA==&#10;" path="m72,l,,,22r72,l72,xe" fillcolor="#231f20" stroked="f">
              <v:path arrowok="t" o:connecttype="custom" o:connectlocs="72,519;0,519;0,541;72,541;72,519" o:connectangles="0,0,0,0,0"/>
            </v:shape>
          </v:group>
          <v:group id="Group 129" o:spid="_x0000_s2176" style="position:absolute;left:1187;top:553;width:29;height:20" coordorigin="1187,553" coordsize="29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<v:shape id="Freeform 130" o:spid="_x0000_s2177" style="position:absolute;left:1187;top:55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2jKcUA&#10;AADcAAAADwAAAGRycy9kb3ducmV2LnhtbESPT4vCMBDF78J+hzCCN030INo1yiIsiIiy/lnwNjaz&#10;bbGZlCbV+u3NguBthvfm/d7MFq0txY1qXzjWMBwoEMSpMwVnGo6H7/4EhA/IBkvHpOFBHhbzj84M&#10;E+Pu/EO3fchEDGGfoIY8hCqR0qc5WfQDVxFH7c/VFkNc60yaGu8x3JZypNRYWiw4EnKsaJlTet03&#10;NkLWq8nvTjWb6zI9n5rSrA+XLWrd67ZfnyACteFtfl2vTKyvpvD/TJx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aMpxQAAANwAAAAPAAAAAAAAAAAAAAAAAJgCAABkcnMv&#10;ZG93bnJldi54bWxQSwUGAAAAAAQABAD1AAAAigMAAAAA&#10;" path="m,10r28,e" filled="f" strokecolor="#231f20" strokeweight=".38383mm">
              <v:path arrowok="t" o:connecttype="custom" o:connectlocs="0,563;28,563" o:connectangles="0,0"/>
            </v:shape>
          </v:group>
          <v:group id="Group 127" o:spid="_x0000_s2174" style="position:absolute;left:1227;top:519;width:62;height:87" coordorigin="1227,519" coordsize="6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<v:shape id="Freeform 128" o:spid="_x0000_s2175" style="position:absolute;left:1227;top:519;width:62;height:87;visibility:visible;mso-wrap-style:square;v-text-anchor:top" coordsize="6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3iksEA&#10;AADcAAAADwAAAGRycy9kb3ducmV2LnhtbERPTWvCQBC9C/6HZQRvuom0paSuUoqlXjxo7H3ITrLB&#10;7Gy6u43x37sFobd5vM9Zb0fbiYF8aB0ryJcZCOLK6ZYbBefyc/EKIkRkjZ1jUnCjANvNdLLGQrsr&#10;H2k4xUakEA4FKjAx9oWUoTJkMSxdT5y42nmLMUHfSO3xmsJtJ1dZ9iIttpwaDPb0Yai6nH6tgi/y&#10;h7o0sbldnsvvQzbs65/dk1Lz2fj+BiLSGP/FD/dep/l5Dn/PpAv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t4pLBAAAA3AAAAA8AAAAAAAAAAAAAAAAAmAIAAGRycy9kb3du&#10;cmV2LnhtbFBLBQYAAAAABAAEAPUAAACGAwAAAAA=&#10;" path="m32,l,,,86r61,l61,64r-29,l32,xe" fillcolor="#231f20" stroked="f">
              <v:path arrowok="t" o:connecttype="custom" o:connectlocs="32,519;0,519;0,605;61,605;61,583;32,583;32,519" o:connectangles="0,0,0,0,0,0,0"/>
            </v:shape>
          </v:group>
          <v:group id="Group 123" o:spid="_x0000_s2170" style="position:absolute;left:1467;top:519;width:92;height:87" coordorigin="1467,519" coordsize="9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<v:shape id="Freeform 126" o:spid="_x0000_s2173" style="position:absolute;left:1467;top:519;width:92;height:87;visibility:visible;mso-wrap-style:square;v-text-anchor:top" coordsize="9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mhsIA&#10;AADcAAAADwAAAGRycy9kb3ducmV2LnhtbERP22rCQBB9L/gPywi+6UaFtkQ3QQR7gVKoUZ+H7JiN&#10;ZmdDdqvx792C0Lc5nOss89424kKdrx0rmE4SEMSl0zVXCnbFZvwKwgdkjY1jUnAjD3k2eFpiqt2V&#10;f+iyDZWIIexTVGBCaFMpfWnIop+4ljhyR9dZDBF2ldQdXmO4beQsSZ6lxZpjg8GW1obK8/bXKngr&#10;i5f34tPI/eGEhezX1ffXbKXUaNivFiAC9eFf/HB/6Dh/Ooe/Z+IFMr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CaGwgAAANwAAAAPAAAAAAAAAAAAAAAAAJgCAABkcnMvZG93&#10;bnJldi54bWxQSwUGAAAAAAQABAD1AAAAhwMAAAAA&#10;" path="m34,l,,,86r35,l35,48r36,l67,42r4,-9l34,33,34,xe" fillcolor="#231f20" stroked="f">
              <v:path arrowok="t" o:connecttype="custom" o:connectlocs="34,519;0,519;0,605;35,605;35,567;71,567;67,561;71,552;34,552;34,519" o:connectangles="0,0,0,0,0,0,0,0,0,0"/>
            </v:shape>
            <v:shape id="Freeform 125" o:spid="_x0000_s2172" style="position:absolute;left:1467;top:519;width:92;height:87;visibility:visible;mso-wrap-style:square;v-text-anchor:top" coordsize="9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G+8sIA&#10;AADcAAAADwAAAGRycy9kb3ducmV2LnhtbERP22rCQBB9L/gPywi+6UaRtkQ3QQR7gVKoUZ+H7JiN&#10;ZmdDdqvx792C0Lc5nOss89424kKdrx0rmE4SEMSl0zVXCnbFZvwKwgdkjY1jUnAjD3k2eFpiqt2V&#10;f+iyDZWIIexTVGBCaFMpfWnIop+4ljhyR9dZDBF2ldQdXmO4beQsSZ6lxZpjg8GW1obK8/bXKngr&#10;i5f34tPI/eGEhezX1ffXbKXUaNivFiAC9eFf/HB/6Dh/Ooe/Z+IFMr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cb7ywgAAANwAAAAPAAAAAAAAAAAAAAAAAJgCAABkcnMvZG93&#10;bnJldi54bWxQSwUGAAAAAAQABAD1AAAAhwMAAAAA&#10;" path="m71,48r-36,l55,86r37,l71,48xe" fillcolor="#231f20" stroked="f">
              <v:path arrowok="t" o:connecttype="custom" o:connectlocs="71,567;35,567;55,605;92,605;71,567" o:connectangles="0,0,0,0,0"/>
            </v:shape>
            <v:shape id="Freeform 124" o:spid="_x0000_s2171" style="position:absolute;left:1467;top:519;width:92;height:87;visibility:visible;mso-wrap-style:square;v-text-anchor:top" coordsize="9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0bacIA&#10;AADcAAAADwAAAGRycy9kb3ducmV2LnhtbERP22rCQBB9L/gPywi+6UbBtkQ3QQR7gVKoUZ+H7JiN&#10;ZmdDdqvx792C0Lc5nOss89424kKdrx0rmE4SEMSl0zVXCnbFZvwKwgdkjY1jUnAjD3k2eFpiqt2V&#10;f+iyDZWIIexTVGBCaFMpfWnIop+4ljhyR9dZDBF2ldQdXmO4beQsSZ6lxZpjg8GW1obK8/bXKngr&#10;i5f34tPI/eGEhezX1ffXbKXUaNivFiAC9eFf/HB/6Dh/Ooe/Z+IFMr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PRtpwgAAANwAAAAPAAAAAAAAAAAAAAAAAJgCAABkcnMvZG93&#10;bnJldi54bWxQSwUGAAAAAAQABAD1AAAAhwMAAAAA&#10;" path="m88,l52,,34,33r37,l88,xe" fillcolor="#231f20" stroked="f">
              <v:path arrowok="t" o:connecttype="custom" o:connectlocs="88,519;52,519;34,552;71,552;88,519" o:connectangles="0,0,0,0,0"/>
            </v:shape>
          </v:group>
          <v:group id="Group 119" o:spid="_x0000_s2166" style="position:absolute;left:1379;top:518;width:81;height:90" coordorigin="1379,518" coordsize="8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<v:shape id="Freeform 122" o:spid="_x0000_s2169" style="position:absolute;left:1379;top:518;width:81;height:90;visibility:visible;mso-wrap-style:square;v-text-anchor:top" coordsize="8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kfzsEA&#10;AADcAAAADwAAAGRycy9kb3ducmV2LnhtbERPTYvCMBC9C/6HMMLebOoeVKpRRFxYXD1YC16HZmyr&#10;zaQ02Vr/vREW9jaP9znLdW9q0VHrKssKJlEMgji3uuJCQXb+Gs9BOI+ssbZMCp7kYL0aDpaYaPvg&#10;E3WpL0QIYZeggtL7JpHS5SUZdJFtiAN3ta1BH2BbSN3iI4SbWn7G8VQarDg0lNjQtqT8nv4aBZfZ&#10;9fCT3orMy0On93GmzU4flfoY9ZsFCE+9/xf/ub91mD+ZwfuZcIF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5H87BAAAA3AAAAA8AAAAAAAAAAAAAAAAAmAIAAGRycy9kb3du&#10;cmV2LnhtbFBLBQYAAAAABAAEAPUAAACGAwAAAAA=&#10;" path="m48,l26,1,7,12,,33,1,64,13,82r21,7l56,88,74,77r2,-6l37,71,33,68r,-47l36,18r39,l68,7,48,xe" fillcolor="#231f20" stroked="f">
              <v:path arrowok="t" o:connecttype="custom" o:connectlocs="48,518;26,519;7,530;0,551;1,582;13,600;34,607;56,606;74,595;76,589;37,589;33,586;33,539;36,536;75,536;68,525;48,518" o:connectangles="0,0,0,0,0,0,0,0,0,0,0,0,0,0,0,0,0"/>
            </v:shape>
            <v:shape id="Freeform 121" o:spid="_x0000_s2168" style="position:absolute;left:1379;top:518;width:81;height:90;visibility:visible;mso-wrap-style:square;v-text-anchor:top" coordsize="8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aLvMQA&#10;AADcAAAADwAAAGRycy9kb3ducmV2LnhtbESPQWvCQBCF74X+h2UK3urGHqpEV5HSQql6MAa8Dtkx&#10;iWZnQ3Yb4793DoK3Gd6b975ZrAbXqJ66UHs2MBknoIgLb2suDeSHn/cZqBCRLTaeycCNAqyWry8L&#10;TK2/8p76LJZKQjikaKCKsU21DkVFDsPYt8SinXznMMraldp2eJVw1+iPJPnUDmuWhgpb+qqouGT/&#10;zsBxetpusnOZR73t7V+SW/dtd8aM3ob1HFSkIT7Nj+tfK/gToZVnZAK9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mi7zEAAAA3AAAAA8AAAAAAAAAAAAAAAAAmAIAAGRycy9k&#10;b3ducmV2LnhtbFBLBQYAAAAABAAEAPUAAACJAwAAAAA=&#10;" path="m81,56r-34,l45,64r,4l43,71r33,l81,56xe" fillcolor="#231f20" stroked="f">
              <v:path arrowok="t" o:connecttype="custom" o:connectlocs="81,574;47,574;45,582;45,586;43,589;76,589;81,574" o:connectangles="0,0,0,0,0,0,0"/>
            </v:shape>
            <v:shape id="Freeform 120" o:spid="_x0000_s2167" style="position:absolute;left:1379;top:518;width:81;height:90;visibility:visible;mso-wrap-style:square;v-text-anchor:top" coordsize="8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uJ8MA&#10;AADcAAAADwAAAGRycy9kb3ducmV2LnhtbERPTWvCQBC9C/6HZYTezMYeqsasUsRCqenBNNDrkB2T&#10;2OxsyG6T9N93CwVv83ifkx4m04qBetdYVrCKYhDEpdUNVwqKj5flBoTzyBpby6Tghxwc9vNZiom2&#10;I19oyH0lQgi7BBXU3neJlK6syaCLbEccuKvtDfoA+0rqHscQblr5GMdP0mDDoaHGjo41lV/5t1Hw&#10;ub5m5/xWFV5mg36LC21O+l2ph8X0vAPhafJ38b/7VYf5qy38PRMu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ouJ8MAAADcAAAADwAAAAAAAAAAAAAAAACYAgAAZHJzL2Rv&#10;d25yZXYueG1sUEsFBgAAAAAEAAQA9QAAAIgDAAAAAA==&#10;" path="m75,18r-32,l45,21r,10l80,25,75,18xe" fillcolor="#231f20" stroked="f">
              <v:path arrowok="t" o:connecttype="custom" o:connectlocs="75,536;43,536;45,539;45,549;80,543;75,536" o:connectangles="0,0,0,0,0,0"/>
            </v:shape>
          </v:group>
          <v:group id="Group 117" o:spid="_x0000_s2164" style="position:absolute;left:1558;top:519;width:29;height:29" coordorigin="1558,519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<v:shape id="Freeform 118" o:spid="_x0000_s2165" style="position:absolute;left:1558;top:519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kV8MA&#10;AADcAAAADwAAAGRycy9kb3ducmV2LnhtbERP32vCMBB+H+x/CDfwZcxUwSHVKDKoEzcYc+Lz0ZxN&#10;tbmUJLbdf78MBnu7j+/nLdeDbURHPtSOFUzGGQji0umaKwXHr+JpDiJEZI2NY1LwTQHWq/u7Jeba&#10;9fxJ3SFWIoVwyFGBibHNpQylIYth7FrixJ2dtxgT9JXUHvsUbhs5zbJnabHm1GCwpRdD5fVwswpu&#10;1/3p/bV7e7wU2w/fb00o3Gyu1Ohh2CxARBriv/jPvdNp/nQCv8+k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QkV8MAAADcAAAADwAAAAAAAAAAAAAAAACYAgAAZHJzL2Rv&#10;d25yZXYueG1sUEsFBgAAAAAEAAQA9QAAAIgDAAAAAA==&#10;" path="m,15l,7,7,r7,l22,r7,7l29,15r,7l22,29r-8,l7,29,,22,,15xe" filled="f" strokecolor="#231f20" strokeweight=".13pt">
              <v:path arrowok="t" o:connecttype="custom" o:connectlocs="0,534;0,526;7,519;14,519;22,519;29,526;29,534;29,541;22,548;14,548;7,548;0,541;0,534" o:connectangles="0,0,0,0,0,0,0,0,0,0,0,0,0"/>
            </v:shape>
          </v:group>
          <v:group id="Group 113" o:spid="_x0000_s2160" style="position:absolute;left:1567;top:526;width:12;height:15" coordorigin="1567,526" coordsize="1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<v:shape id="Freeform 116" o:spid="_x0000_s2163" style="position:absolute;left:1567;top:526;width:12;height:15;visibility:visible;mso-wrap-style:square;v-text-anchor:top" coordsize="1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AV7cQA&#10;AADcAAAADwAAAGRycy9kb3ducmV2LnhtbERPTWvCQBC9C/0PywjedJMIJURXEYtUaS9N24O3MTsm&#10;wexsyG6T2F/fLRR6m8f7nPV2NI3oqXO1ZQXxIgJBXFhdc6ng4/0wT0E4j6yxsUwK7uRgu3mYrDHT&#10;duA36nNfihDCLkMFlfdtJqUrKjLoFrYlDtzVdgZ9gF0pdYdDCDeNTKLoURqsOTRU2NK+ouKWfxkF&#10;L/7zqvvzseFLfLichldOn76flZpNx90KhKfR/4v/3Ecd5idL+H0mX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gFe3EAAAA3AAAAA8AAAAAAAAAAAAAAAAAmAIAAGRycy9k&#10;b3ducmV2LnhtbFBLBQYAAAAABAAEAPUAAACJAwAAAAA=&#10;" path="m9,l,,,15r1,l1,8r10,l9,7r1,l1,7,1,2r10,l11,,9,xe" fillcolor="#231f20" stroked="f">
              <v:path arrowok="t" o:connecttype="custom" o:connectlocs="9,526;0,526;0,541;1,541;1,534;11,534;9,533;10,533;1,533;1,528;11,528;11,526;9,526" o:connectangles="0,0,0,0,0,0,0,0,0,0,0,0,0"/>
            </v:shape>
            <v:shape id="Freeform 115" o:spid="_x0000_s2162" style="position:absolute;left:1567;top:526;width:12;height:15;visibility:visible;mso-wrap-style:square;v-text-anchor:top" coordsize="1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mNmcQA&#10;AADcAAAADwAAAGRycy9kb3ducmV2LnhtbERPTWvCQBC9C/0PywjedJMgJURXEYtUaS9N24O3MTsm&#10;wexsyG6T2F/fLRR6m8f7nPV2NI3oqXO1ZQXxIgJBXFhdc6ng4/0wT0E4j6yxsUwK7uRgu3mYrDHT&#10;duA36nNfihDCLkMFlfdtJqUrKjLoFrYlDtzVdgZ9gF0pdYdDCDeNTKLoURqsOTRU2NK+ouKWfxkF&#10;L/7zqvvzseFLfLichldOn76flZpNx90KhKfR/4v/3Ecd5idL+H0mX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JjZnEAAAA3AAAAA8AAAAAAAAAAAAAAAAAmAIAAGRycy9k&#10;b3ducmV2LnhtbFBLBQYAAAAABAAEAPUAAACJAwAAAAA=&#10;" path="m11,8r-1,l9,11r,3l9,15r3,l12,14r-1,l11,8xe" fillcolor="#231f20" stroked="f">
              <v:path arrowok="t" o:connecttype="custom" o:connectlocs="11,534;10,534;9,537;9,540;9,540;9,541;12,541;12,540;11,540;11,534" o:connectangles="0,0,0,0,0,0,0,0,0,0"/>
            </v:shape>
            <v:shape id="Freeform 114" o:spid="_x0000_s2161" style="position:absolute;left:1567;top:526;width:12;height:15;visibility:visible;mso-wrap-style:square;v-text-anchor:top" coordsize="1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UoAsQA&#10;AADcAAAADwAAAGRycy9kb3ducmV2LnhtbERPTWvCQBC9C/0PywjedJOAJURXEYtUaS9N24O3MTsm&#10;wexsyG6T2F/fLRR6m8f7nPV2NI3oqXO1ZQXxIgJBXFhdc6ng4/0wT0E4j6yxsUwK7uRgu3mYrDHT&#10;duA36nNfihDCLkMFlfdtJqUrKjLoFrYlDtzVdgZ9gF0pdYdDCDeNTKLoURqsOTRU2NK+ouKWfxkF&#10;L/7zqvvzseFLfLichldOn76flZpNx90KhKfR/4v/3Ecd5idL+H0mX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FKALEAAAA3AAAAA8AAAAAAAAAAAAAAAAAmAIAAGRycy9k&#10;b3ducmV2LnhtbFBLBQYAAAAABAAEAPUAAACJAwAAAAA=&#10;" path="m11,2l7,2r2,l9,6,8,7r2,l10,6r1,l11,2xe" fillcolor="#231f20" stroked="f">
              <v:path arrowok="t" o:connecttype="custom" o:connectlocs="11,528;7,528;9,528;9,532;8,533;10,533;10,532;11,532;11,528" o:connectangles="0,0,0,0,0,0,0,0,0"/>
            </v:shape>
          </v:group>
          <v:group id="Group 110" o:spid="_x0000_s2157" style="position:absolute;left:1293;top:518;width:81;height:90" coordorigin="1293,518" coordsize="81,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<v:shape id="Freeform 112" o:spid="_x0000_s2159" style="position:absolute;left:1293;top:518;width:81;height:90;visibility:visible;mso-wrap-style:square;v-text-anchor:top" coordsize="8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XVc8IA&#10;AADcAAAADwAAAGRycy9kb3ducmV2LnhtbERPS2vCQBC+C/0PyxR6MxtzqJJmFRGF0tqDMeB1yE4e&#10;NTsbstsk/ffdQqG3+fiek+1m04mRBtdaVrCKYhDEpdUt1wqK62m5AeE8ssbOMin4Jge77cMiw1Tb&#10;iS805r4WIYRdigoa7/tUSlc2ZNBFticOXGUHgz7AoZZ6wCmEm04mcfwsDbYcGhrs6dBQec+/jILb&#10;ujq/55914eV51G9xoc1Rfyj19DjvX0B4mv2/+M/9qsP8ZA2/z4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dVzwgAAANwAAAAPAAAAAAAAAAAAAAAAAJgCAABkcnMvZG93&#10;bnJldi54bWxQSwUGAAAAAAQABAD1AAAAhwMAAAAA&#10;" path="m47,l33,,25,1,7,12,,33,1,64,12,82r21,7l55,88,73,77r2,-6l36,71,33,68r,-46l36,19r39,l68,7,47,xe" fillcolor="#231f20" stroked="f">
              <v:path arrowok="t" o:connecttype="custom" o:connectlocs="47,518;33,518;25,519;7,530;0,551;1,582;12,600;33,607;55,606;73,595;75,589;36,589;33,586;33,540;36,537;75,537;68,525;47,518" o:connectangles="0,0,0,0,0,0,0,0,0,0,0,0,0,0,0,0,0,0"/>
            </v:shape>
            <v:shape id="Freeform 111" o:spid="_x0000_s2158" style="position:absolute;left:1293;top:518;width:81;height:90;visibility:visible;mso-wrap-style:square;v-text-anchor:top" coordsize="81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BAcQA&#10;AADcAAAADwAAAGRycy9kb3ducmV2LnhtbESPQWvCQBCF7wX/wzJCb3WjB1uiq4goFKuHpoFeh+yY&#10;RLOzIbuN8d87h4K3Gd6b975ZrgfXqJ66UHs2MJ0koIgLb2suDeQ/+7cPUCEiW2w8k4E7BVivRi9L&#10;TK2/8Tf1WSyVhHBI0UAVY5tqHYqKHIaJb4lFO/vOYZS1K7Xt8CbhrtGzJJlrhzVLQ4UtbSsqrtmf&#10;M/D7fj5+ZZcyj/rY20OSW7ezJ2Nex8NmASrSEJ/m/+tPK/gzoZVnZAK9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KQQHEAAAA3AAAAA8AAAAAAAAAAAAAAAAAmAIAAGRycy9k&#10;b3ducmV2LnhtbFBLBQYAAAAABAAEAPUAAACJAwAAAAA=&#10;" path="m75,19r-32,l46,22r,46l43,71r32,l80,56,79,25,75,19xe" fillcolor="#231f20" stroked="f">
              <v:path arrowok="t" o:connecttype="custom" o:connectlocs="75,537;43,537;46,540;46,586;43,589;75,589;80,574;79,543;75,537" o:connectangles="0,0,0,0,0,0,0,0,0"/>
            </v:shape>
          </v:group>
          <v:group id="Group 108" o:spid="_x0000_s2155" style="position:absolute;left:750;top:579;width:29;height:29" coordorigin="750,579" coordsize="29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<v:shape id="Freeform 109" o:spid="_x0000_s2156" style="position:absolute;left:750;top:579;width:29;height:29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FH28QA&#10;AADcAAAADwAAAGRycy9kb3ducmV2LnhtbESPQWvCQBCF7wX/wzJCL0U3WigSXUUFsQdbqvUHDNkx&#10;G8zOhuxq4r93DoXeZnhv3vtmsep9re7Uxiqwgck4A0VcBFtxaeD8uxvNQMWEbLEOTAYeFGG1HLws&#10;MLeh4yPdT6lUEsIxRwMupSbXOhaOPMZxaIhFu4TWY5K1LbVtsZNwX+tpln1ojxVLg8OGto6K6+nm&#10;DXzrTei74/mwd1+zjee39eEnlsa8Dvv1HFSiPv2b/64/reC/C748IxPo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xR9vEAAAA3AAAAA8AAAAAAAAAAAAAAAAAmAIAAGRycy9k&#10;b3ducmV2LnhtbFBLBQYAAAAABAAEAPUAAACJAwAAAAA=&#10;" path="m,14l,7,6,r8,l22,r6,7l28,14r,8l22,29r-8,l6,29,,22,,14xe" filled="f" strokecolor="#231f20" strokeweight=".04269mm">
              <v:path arrowok="t" o:connecttype="custom" o:connectlocs="0,593;0,586;6,579;14,579;22,579;28,586;28,593;28,601;22,608;14,608;6,608;0,601;0,593" o:connectangles="0,0,0,0,0,0,0,0,0,0,0,0,0"/>
            </v:shape>
          </v:group>
          <v:group id="Group 104" o:spid="_x0000_s2151" style="position:absolute;left:758;top:586;width:12;height:15" coordorigin="758,586" coordsize="1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<v:shape id="Freeform 107" o:spid="_x0000_s2154" style="position:absolute;left:758;top:586;width:12;height:15;visibility:visible;mso-wrap-style:square;v-text-anchor:top" coordsize="1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mq8QA&#10;AADcAAAADwAAAGRycy9kb3ducmV2LnhtbERPTWvCQBC9C/0PywjedJMIJURXEYtUaS9N24O3MTsm&#10;wexsyG6T2F/fLRR6m8f7nPV2NI3oqXO1ZQXxIgJBXFhdc6ng4/0wT0E4j6yxsUwK7uRgu3mYrDHT&#10;duA36nNfihDCLkMFlfdtJqUrKjLoFrYlDtzVdgZ9gF0pdYdDCDeNTKLoURqsOTRU2NK+ouKWfxkF&#10;L/7zqvvzseFLfLichldOn76flZpNx90KhKfR/4v/3Ecd5i8T+H0mX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1JqvEAAAA3AAAAA8AAAAAAAAAAAAAAAAAmAIAAGRycy9k&#10;b3ducmV2LnhtbFBLBQYAAAAABAAEAPUAAACJAwAAAAA=&#10;" path="m9,l,,,15r2,l2,8r9,l9,7,10,6,2,6,2,1r9,l11,,9,xe" fillcolor="#231f20" stroked="f">
              <v:path arrowok="t" o:connecttype="custom" o:connectlocs="9,586;0,586;0,601;2,601;2,594;11,594;9,593;10,592;2,592;2,587;11,587;11,586;9,586" o:connectangles="0,0,0,0,0,0,0,0,0,0,0,0,0"/>
            </v:shape>
            <v:shape id="Freeform 106" o:spid="_x0000_s2153" style="position:absolute;left:758;top:586;width:12;height:15;visibility:visible;mso-wrap-style:square;v-text-anchor:top" coordsize="1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mDMMQA&#10;AADcAAAADwAAAGRycy9kb3ducmV2LnhtbERPTWvCQBC9C/0PywjedBOFElJXKZag0l4a20NvY3ZM&#10;QrOzIbsmsb++Wyh4m8f7nPV2NI3oqXO1ZQXxIgJBXFhdc6ng45TNExDOI2tsLJOCGznYbh4ma0y1&#10;Hfid+tyXIoSwS1FB5X2bSumKigy6hW2JA3exnUEfYFdK3eEQwk0jl1H0KA3WHBoqbGlXUfGdX42C&#10;V/950f3XoeFznJ2PwxsnLz97pWbT8fkJhKfR38X/7oMO81cr+HsmX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5gzDEAAAA3AAAAA8AAAAAAAAAAAAAAAAAmAIAAGRycy9k&#10;b3ducmV2LnhtbFBLBQYAAAAABAAEAPUAAACJAwAAAAA=&#10;" path="m11,8r-1,l9,11r,3l10,15r2,l12,14r-1,l11,11r,-3xe" fillcolor="#231f20" stroked="f">
              <v:path arrowok="t" o:connecttype="custom" o:connectlocs="11,594;10,594;9,597;9,600;9,600;10,601;12,601;12,600;11,600;11,597;11,594" o:connectangles="0,0,0,0,0,0,0,0,0,0,0"/>
            </v:shape>
            <v:shape id="Freeform 105" o:spid="_x0000_s2152" style="position:absolute;left:758;top:586;width:12;height:15;visibility:visible;mso-wrap-style:square;v-text-anchor:top" coordsize="1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bRMMA&#10;AADcAAAADwAAAGRycy9kb3ducmV2LnhtbERPS2vCQBC+C/6HZQRvurGVItFVxCJV6qU+Dt7G7JgE&#10;s7MhuybRX98VCr3Nx/ec2aI1haipcrllBaNhBII4sTrnVMHxsB5MQDiPrLGwTAoe5GAx73ZmGGvb&#10;8A/Ve5+KEMIuRgWZ92UspUsyMuiGtiQO3NVWBn2AVSp1hU0IN4V8i6IPaTDn0JBhSauMktv+bhR8&#10;+9NV1+dNwZfR+rJtdjz5fH4p1e+1yykIT63/F/+5NzrMfx/D65lwgZ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AbRMMAAADcAAAADwAAAAAAAAAAAAAAAACYAgAAZHJzL2Rv&#10;d25yZXYueG1sUEsFBgAAAAAEAAQA9QAAAIgDAAAAAA==&#10;" path="m11,1l8,1r2,1l9,6,8,6r2,l11,6r,-1l11,1xe" fillcolor="#231f20" stroked="f">
              <v:path arrowok="t" o:connecttype="custom" o:connectlocs="11,587;8,587;10,588;9,592;8,592;10,592;11,592;11,591;11,587" o:connectangles="0,0,0,0,0,0,0,0,0"/>
            </v:shape>
          </v:group>
          <v:group id="Group 80" o:spid="_x0000_s2127" style="position:absolute;left:567;top:206;width:304;height:401" coordorigin="567,206" coordsize="304,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<v:shape id="Freeform 103" o:spid="_x0000_s2150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4dd8MA&#10;AADcAAAADwAAAGRycy9kb3ducmV2LnhtbERPS2sCMRC+F/wPYQRvNatSkdUottrqRbFW8DpsZh+6&#10;maybVNd/3xQEb/PxPWcya0wprlS7wrKCXjcCQZxYXXCm4PDz+ToC4TyyxtIyKbiTg9m09TLBWNsb&#10;f9N17zMRQtjFqCD3voqldElOBl3XVsSBS21t0AdYZ1LXeAvhppT9KBpKgwWHhhwr+sgpOe9/jYKj&#10;3yzeohXPt8v30/rrkspRukuV6rSb+RiEp8Y/xQ/3Wof5gyH8PxMuk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4dd8MAAADcAAAADwAAAAAAAAAAAAAAAACYAgAAZHJzL2Rv&#10;d25yZXYueG1sUEsFBgAAAAAEAAQA9QAAAIgDAAAAAA==&#10;" path="m178,242r-53,l129,245r,141l143,401r6,l147,401r5,-1l173,378r-9,-9l165,368r5,-5l161,353r-3,-2l162,349r14,-14l172,331r-1,-1l172,328r4,-4l176,316r-6,-7l167,307r-2,-2l167,303r7,-7l174,293r-8,-9l162,280r-5,-4l162,273r15,-16l177,245r-1,l178,242xe" fillcolor="#231f20" stroked="f">
              <v:path arrowok="t" o:connecttype="custom" o:connectlocs="178,448;125,448;129,451;129,592;143,607;149,607;147,607;152,606;173,584;164,575;165,574;170,569;161,559;158,557;162,555;176,541;172,537;171,536;172,534;176,530;176,522;170,515;167,513;165,511;167,509;174,502;174,499;166,490;162,486;157,482;162,479;177,463;177,451;176,451;178,448" o:connectangles="0,0,0,0,0,0,0,0,0,0,0,0,0,0,0,0,0,0,0,0,0,0,0,0,0,0,0,0,0,0,0,0,0,0,0"/>
            </v:shape>
            <v:shape id="Freeform 102" o:spid="_x0000_s2149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47MQA&#10;AADcAAAADwAAAGRycy9kb3ducmV2LnhtbERPS2sCMRC+F/wPYYTeatYW7bI1irZavbT4gl6HzexD&#10;N5PtJtX13xtB6G0+vueMJq2pxIkaV1pW0O9FIIhTq0vOFex3i6cYhPPIGivLpOBCDibjzsMIE23P&#10;vKHT1ucihLBLUEHhfZ1I6dKCDLqerYkDl9nGoA+wyaVu8BzCTSWfo2goDZYcGgqs6b2g9Lj9Mwp+&#10;/NfHIFry9Hs+O6w+fzMZZ+tMqcduO30D4an1/+K7e6XD/JdXuD0TLpDj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SuOzEAAAA3AAAAA8AAAAAAAAAAAAAAAAAmAIAAGRycy9k&#10;b3ducmV2LnhtbFBLBQYAAAAABAAEAPUAAACJAwAAAAA=&#10;" path="m177,244r-1,1l177,245r,-1xe" fillcolor="#231f20" stroked="f">
              <v:path arrowok="t" o:connecttype="custom" o:connectlocs="177,450;176,451;177,451;177,450" o:connectangles="0,0,0,0"/>
            </v:shape>
            <v:shape id="Freeform 101" o:spid="_x0000_s2148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0snsYA&#10;AADcAAAADwAAAGRycy9kb3ducmV2LnhtbESPS08CQRCE7yb8h0mbeJNZIRqyMBBEVC4QXgnXzk7v&#10;A3d61p0R1n9vH0y4daeqq76ezDpXqwu1ofJs4KmfgCLOvK24MHA8vD+OQIWIbLH2TAZ+KcBs2rub&#10;YGr9lXd02cdCSQiHFA2UMTap1iEryWHo+4ZYtNy3DqOsbaFti1cJd7UeJMmLdlixNJTY0KKk7Gv/&#10;4wyc4vrtOfnk+Wb5el59fOd6lG9zYx7uu/kYVKQu3sz/1ysr+EOhlWdkAj3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0snsYAAADcAAAADwAAAAAAAAAAAAAAAACYAgAAZHJz&#10;L2Rvd25yZXYueG1sUEsFBgAAAAAEAAQA9QAAAIsDAAAAAA==&#10;" path="m189,241r-10,l186,244r3,-3xe" fillcolor="#231f20" stroked="f">
              <v:path arrowok="t" o:connecttype="custom" o:connectlocs="189,447;179,447;186,450;189,447" o:connectangles="0,0,0,0"/>
            </v:shape>
            <v:shape id="Freeform 100" o:spid="_x0000_s2147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GJBcQA&#10;AADcAAAADwAAAGRycy9kb3ducmV2LnhtbERPS2sCMRC+C/6HMEJv3awtim6Noq1WLy31Ab0Om9mH&#10;bibbTarrvzeFgrf5+J4zmbWmEmdqXGlZQT+KQRCnVpecKzjsV48jEM4ja6wsk4IrOZhNu50JJtpe&#10;eEvnnc9FCGGXoILC+zqR0qUFGXSRrYkDl9nGoA+wyaVu8BLCTSWf4ngoDZYcGgqs6bWg9LT7NQq+&#10;/cfbIF7z/HO5OG7efzI5yr4ypR567fwFhKfW38X/7o0O85/H8PdMuE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BiQXEAAAA3AAAAA8AAAAAAAAAAAAAAAAAmAIAAGRycy9k&#10;b3ducmV2LnhtbFBLBQYAAAAABAAEAPUAAACJAwAAAAA=&#10;" path="m143,140r-68,l80,147r5,20l95,184r14,16l115,204r7,2l127,211r4,10l118,225r-2,8l115,236r,3l117,241r3,3l125,242r53,l179,241r10,l190,240r2,-10l182,225r-4,-8l178,213r,-4l196,198r14,-16l219,163r3,-20l222,142r-72,l146,141r-3,-1xe" fillcolor="#231f20" stroked="f">
              <v:path arrowok="t" o:connecttype="custom" o:connectlocs="143,346;75,346;80,353;85,373;95,390;109,406;115,410;122,412;127,417;131,427;118,431;116,439;115,442;115,445;117,447;120,450;125,448;178,448;179,447;189,447;190,446;192,436;182,431;178,423;178,419;178,415;196,404;210,388;219,369;222,349;222,348;150,348;146,347;143,346" o:connectangles="0,0,0,0,0,0,0,0,0,0,0,0,0,0,0,0,0,0,0,0,0,0,0,0,0,0,0,0,0,0,0,0,0,0"/>
            </v:shape>
            <v:shape id="Freeform 99" o:spid="_x0000_s2146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1T5cYA&#10;AADcAAAADwAAAGRycy9kb3ducmV2LnhtbESPS08CQRCE7yb8h0mbeJNZCRqyMBBEVC4QXgnXzk7v&#10;A3d61p0R1n9vH0y4daeqq76ezDpXqwu1ofJs4KmfgCLOvK24MHA8vD+OQIWIbLH2TAZ+KcBs2rub&#10;YGr9lXd02cdCSQiHFA2UMTap1iEryWHo+4ZYtNy3DqOsbaFti1cJd7UeJMmLdlixNJTY0KKk7Gv/&#10;4wyc4vrtOfnk+Wb5el59fOd6lG9zYx7uu/kYVKQu3sz/1ysr+EPBl2dkAj3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1T5cYAAADcAAAADwAAAAAAAAAAAAAAAACYAgAAZHJz&#10;L2Rvd25yZXYueG1sUEsFBgAAAAAEAAQA9QAAAIsDAAAAAA==&#10;" path="m243,116r-93,l154,117r3,2l159,123r3,4l160,131r,4l157,138r-3,2l150,142r72,l221,132r8,-7l243,116xe" fillcolor="#231f20" stroked="f">
              <v:path arrowok="t" o:connecttype="custom" o:connectlocs="243,322;150,322;154,323;157,325;159,329;162,333;160,337;160,341;157,344;154,346;150,348;222,348;221,338;229,331;243,322" o:connectangles="0,0,0,0,0,0,0,0,0,0,0,0,0,0,0"/>
            </v:shape>
            <v:shape id="Freeform 98" o:spid="_x0000_s2145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H2fsQA&#10;AADcAAAADwAAAGRycy9kb3ducmV2LnhtbERPS2vCQBC+C/6HZYTedGOpRVI3QWtrvSjWFrwO2clD&#10;s7Mxu9X033cLgrf5+J4zSztTiwu1rrKsYDyKQBBnVldcKPj+eh9OQTiPrLG2TAp+yUGa9HszjLW9&#10;8idd9r4QIYRdjApK75tYSpeVZNCNbEMcuNy2Bn2AbSF1i9cQbmr5GEXP0mDFoaHEhl5Lyk77H6Pg&#10;4DfLSfTB8+3b4rhenXM5zXe5Ug+Dbv4CwlPn7+Kbe63D/Kcx/D8TLpD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x9n7EAAAA3AAAAA8AAAAAAAAAAAAAAAAAmAIAAGRycy9k&#10;b3ducmV2LnhtbFBLBQYAAAAABAAEAPUAAACJAwAAAAA=&#10;" path="m255,108r-227,l37,116r7,9l54,133r10,4l69,140r6,l143,140r-1,-1l137,136r-2,-6l136,124r2,-4l142,116r8,l243,116r12,-8xe" fillcolor="#231f20" stroked="f">
              <v:path arrowok="t" o:connecttype="custom" o:connectlocs="255,314;28,314;37,322;44,331;54,339;64,343;69,346;75,346;143,346;142,345;137,342;135,336;136,330;138,326;142,322;150,322;243,322;255,314" o:connectangles="0,0,0,0,0,0,0,0,0,0,0,0,0,0,0,0,0,0"/>
            </v:shape>
            <v:shape id="Freeform 97" o:spid="_x0000_s2144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NoCcQA&#10;AADcAAAADwAAAGRycy9kb3ducmV2LnhtbERPS2vCQBC+C/0PyxS86UapItFNUFutF0t9gNchO3m0&#10;2dk0u9X477uFQm/z8T1nkXamFldqXWVZwWgYgSDOrK64UHA+bQYzEM4ja6wtk4I7OUiTh94CY21v&#10;fKDr0RcihLCLUUHpfRNL6bKSDLqhbYgDl9vWoA+wLaRu8RbCTS3HUTSVBisODSU2tC4p+zx+GwUX&#10;v3+eRK+8fHtZfey2X7mc5e+5Uv3HbjkH4anz/+I/906H+U9j+H0mXCC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jaAnEAAAA3AAAAA8AAAAAAAAAAAAAAAAAmAIAAGRycy9k&#10;b3ducmV2LnhtbFBLBQYAAAAABAAEAPUAAACJAwAAAAA=&#10;" path="m107,17r-11,l84,22,69,30,51,39,29,47,13,61,2,77,,85r3,6l8,97r7,11l28,108r227,l263,102,278,87r1,-3l119,84r-8,-3l92,81,85,77,80,70r-16,l62,68,61,57,74,53r8,-4l173,49r,-4l176,43r6,l187,36r17,l205,34r-87,l114,32r1,-5l112,24r-5,-7xe" fillcolor="#231f20" stroked="f">
              <v:path arrowok="t" o:connecttype="custom" o:connectlocs="107,223;96,223;84,228;69,236;51,245;29,253;13,267;2,283;0,291;3,297;8,303;15,314;28,314;255,314;263,308;278,293;279,290;119,290;111,287;111,287;92,287;85,283;80,276;64,276;62,274;61,263;74,259;82,255;173,255;173,251;176,249;182,249;187,242;204,242;205,240;118,240;114,238;115,233;112,230;107,223" o:connectangles="0,0,0,0,0,0,0,0,0,0,0,0,0,0,0,0,0,0,0,0,0,0,0,0,0,0,0,0,0,0,0,0,0,0,0,0,0,0,0,0"/>
            </v:shape>
            <v:shape id="Freeform 96" o:spid="_x0000_s2143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/NksQA&#10;AADcAAAADwAAAGRycy9kb3ducmV2LnhtbERPS2sCMRC+F/wPYYTeatZWy7I1irZavbT4gl6HzexD&#10;N5PtJtX13xtB6G0+vueMJq2pxIkaV1pW0O9FIIhTq0vOFex3i6cYhPPIGivLpOBCDibjzsMIE23P&#10;vKHT1ucihLBLUEHhfZ1I6dKCDLqerYkDl9nGoA+wyaVu8BzCTSWfo+hVGiw5NBRY03tB6XH7ZxT8&#10;+K+PYbTk6fd8dlh9/mYyztaZUo/ddvoGwlPr/8V390qH+YMXuD0TLpDj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vzZLEAAAA3AAAAA8AAAAAAAAAAAAAAAAAmAIAAGRycy9k&#10;b3ducmV2LnhtbFBLBQYAAAAABAAEAPUAAACJAwAAAAA=&#10;" path="m173,50r-53,l122,51r3,3l123,58r2,2l127,66r-2,7l124,79r-1,2l121,83r-2,1l279,84r1,-2l172,82r-6,-4l169,71r-2,-6l166,58r,-1l173,52r,-2xe" fillcolor="#231f20" stroked="f">
              <v:path arrowok="t" o:connecttype="custom" o:connectlocs="173,256;120,256;122,257;125,260;123,264;125,266;127,272;125,279;124,285;123,287;121,289;119,290;279,290;280,288;172,288;166,284;169,277;167,271;166,264;166,263;173,258;173,256" o:connectangles="0,0,0,0,0,0,0,0,0,0,0,0,0,0,0,0,0,0,0,0,0,0"/>
            </v:shape>
            <v:shape id="Freeform 95" o:spid="_x0000_s2142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V5sMA&#10;AADcAAAADwAAAGRycy9kb3ducmV2LnhtbERPS2sCMRC+F/wPYYTeataiRVajqLXqRbFW8DpsZh+6&#10;maybVLf/vhEEb/PxPWc0aUwprlS7wrKCbicCQZxYXXCm4PDz9TYA4TyyxtIyKfgjB5Nx62WEsbY3&#10;/qbr3mcihLCLUUHufRVL6ZKcDLqOrYgDl9raoA+wzqSu8RbCTSnfo+hDGiw4NORY0Tyn5Lz/NQqO&#10;fvPZj1Y83S5mp/XykspBukuVem030yEIT41/ih/utQ7zez24PxMukO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ZV5sMAAADcAAAADwAAAAAAAAAAAAAAAACYAgAAZHJzL2Rv&#10;d25yZXYueG1sUEsFBgAAAAAEAAQA9QAAAIgDAAAAAA==&#10;" path="m226,57r-17,8l188,74r-16,8l280,82r6,-14l289,61r9,-4l245,57r-19,xe" fillcolor="#231f20" stroked="f">
              <v:path arrowok="t" o:connecttype="custom" o:connectlocs="226,263;209,271;188,280;172,288;280,288;286,274;289,267;298,263;245,263;226,263" o:connectangles="0,0,0,0,0,0,0,0,0,0"/>
            </v:shape>
            <v:shape id="Freeform 94" o:spid="_x0000_s2141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rwfcMA&#10;AADcAAAADwAAAGRycy9kb3ducmV2LnhtbERPS2sCMRC+F/wPYQRvNauoyGoUW23rRbFW8DpsZh+6&#10;maybVNd/3xQEb/PxPWc6b0wprlS7wrKCXjcCQZxYXXCm4PDz8ToG4TyyxtIyKbiTg/ms9TLFWNsb&#10;f9N17zMRQtjFqCD3voqldElOBl3XVsSBS21t0AdYZ1LXeAvhppT9KBpJgwWHhhwres8pOe9/jYKj&#10;3yyH0Rcvtqu30/rzkspxukuV6rSbxQSEp8Y/xQ/3Wof5gyH8PxMu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rwfcMAAADcAAAADwAAAAAAAAAAAAAAAACYAgAAZHJzL2Rv&#10;d25yZXYueG1sUEsFBgAAAAAEAAQA9QAAAIgDAAAAAA==&#10;" path="m101,78r-9,3l111,81,101,78xe" fillcolor="#231f20" stroked="f">
              <v:path arrowok="t" o:connecttype="custom" o:connectlocs="101,284;92,287;111,287;101,284" o:connectangles="0,0,0,0"/>
            </v:shape>
            <v:shape id="Freeform 93" o:spid="_x0000_s2140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huCsMA&#10;AADcAAAADwAAAGRycy9kb3ducmV2LnhtbERPS2sCMRC+F/wPYQRvNatYkdUottrqRbFW8DpsZh+6&#10;maybVNd/3xQEb/PxPWcya0wprlS7wrKCXjcCQZxYXXCm4PDz+ToC4TyyxtIyKbiTg9m09TLBWNsb&#10;f9N17zMRQtjFqCD3voqldElOBl3XVsSBS21t0AdYZ1LXeAvhppT9KBpKgwWHhhwr+sgpOe9/jYKj&#10;3yzeohXPt8v30/rrkspRukuV6rSb+RiEp8Y/xQ/3Wof5gyH8PxMuk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huCsMAAADcAAAADwAAAAAAAAAAAAAAAACYAgAAZHJzL2Rv&#10;d25yZXYueG1sUEsFBgAAAAAEAAQA9QAAAIgDAAAAAA==&#10;" path="m67,68r-3,2l80,70,79,69r-10,l67,68xe" fillcolor="#231f20" stroked="f">
              <v:path arrowok="t" o:connecttype="custom" o:connectlocs="67,274;64,276;80,276;79,275;69,275;67,274" o:connectangles="0,0,0,0,0,0"/>
            </v:shape>
            <v:shape id="Freeform 92" o:spid="_x0000_s2139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TLkcQA&#10;AADcAAAADwAAAGRycy9kb3ducmV2LnhtbERPS2sCMRC+F/wPYYTeatZS7bI1irZavbT4gl6HzexD&#10;N5PtJtX13xtB6G0+vueMJq2pxIkaV1pW0O9FIIhTq0vOFex3i6cYhPPIGivLpOBCDibjzsMIE23P&#10;vKHT1ucihLBLUEHhfZ1I6dKCDLqerYkDl9nGoA+wyaVu8BzCTSWfo2goDZYcGgqs6b2g9Lj9Mwp+&#10;/NfHIFry9Hs+O6w+fzMZZ+tMqcduO30D4an1/+K7e6XD/JdXuD0TLpDj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Uy5HEAAAA3AAAAA8AAAAAAAAAAAAAAAAAmAIAAGRycy9k&#10;b3ducmV2LnhtbFBLBQYAAAAABAAEAPUAAACJAwAAAAA=&#10;" path="m78,68r-9,1l79,69,78,68xe" fillcolor="#231f20" stroked="f">
              <v:path arrowok="t" o:connecttype="custom" o:connectlocs="78,274;69,275;79,275;78,274" o:connectangles="0,0,0,0"/>
            </v:shape>
            <v:shape id="Freeform 91" o:spid="_x0000_s2138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tf48YA&#10;AADcAAAADwAAAGRycy9kb3ducmV2LnhtbESPS08CQRCE7yb8h0mbeJNZCRqyMBBEVC4QXgnXzk7v&#10;A3d61p0R1n9vH0y4daeqq76ezDpXqwu1ofJs4KmfgCLOvK24MHA8vD+OQIWIbLH2TAZ+KcBs2rub&#10;YGr9lXd02cdCSQiHFA2UMTap1iEryWHo+4ZYtNy3DqOsbaFti1cJd7UeJMmLdlixNJTY0KKk7Gv/&#10;4wyc4vrtOfnk+Wb5el59fOd6lG9zYx7uu/kYVKQu3sz/1ysr+EOhlWdkAj3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tf48YAAADcAAAADwAAAAAAAAAAAAAAAACYAgAAZHJz&#10;L2Rvd25yZXYueG1sUEsFBgAAAAAEAAQA9QAAAIsDAAAAAA==&#10;" path="m277,26r-64,l230,36r12,17l246,56r-1,1l298,57r1,l301,48r2,-8l293,40,281,28r-4,-2xe" fillcolor="#231f20" stroked="f">
              <v:path arrowok="t" o:connecttype="custom" o:connectlocs="277,232;213,232;230,242;242,259;246,262;245,263;298,263;299,263;301,254;303,246;293,246;281,234;277,232" o:connectangles="0,0,0,0,0,0,0,0,0,0,0,0,0"/>
            </v:shape>
            <v:shape id="Freeform 90" o:spid="_x0000_s2137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f6eMQA&#10;AADcAAAADwAAAGRycy9kb3ducmV2LnhtbERPS2sCMRC+C/6HMEJv3aylim6Noq1WLy31Ab0Om9mH&#10;bibbTarrvzeFgrf5+J4zmbWmEmdqXGlZQT+KQRCnVpecKzjsV48jEM4ja6wsk4IrOZhNu50JJtpe&#10;eEvnnc9FCGGXoILC+zqR0qUFGXSRrYkDl9nGoA+wyaVu8BLCTSWf4ngoDZYcGgqs6bWg9LT7NQq+&#10;/cfbIF7z/HO5OG7efzI5yr4ypR567fwFhKfW38X/7o0O85/H8PdMuE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H+njEAAAA3AAAAA8AAAAAAAAAAAAAAAAAmAIAAGRycy9k&#10;b3ducmV2LnhtbFBLBQYAAAAABAAEAPUAAACJAwAAAAA=&#10;" path="m109,51r-14,l100,54r6,1l109,51xe" fillcolor="#231f20" stroked="f">
              <v:path arrowok="t" o:connecttype="custom" o:connectlocs="109,257;95,257;100,260;106,261;109,257" o:connectangles="0,0,0,0,0"/>
            </v:shape>
            <v:shape id="Freeform 89" o:spid="_x0000_s2136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TFOMYA&#10;AADcAAAADwAAAGRycy9kb3ducmV2LnhtbESPS28CMQyE70j9D5Er9QZZkKjQloCg9MEFRAGpV2vj&#10;fbQbZ7tJYfn3+IDEzdaMZz5P552r1YnaUHk2MBwkoIgzbysuDBwP7/0JqBCRLdaeycCFAsxnD70p&#10;ptaf+YtO+1goCeGQooEyxibVOmQlOQwD3xCLlvvWYZS1LbRt8SzhrtajJHnWDiuWhhIbei0p+93/&#10;OwPfcbMaJ5+82L4tf9Yff7me5LvcmKfHbvECKlIX7+bb9doK/ljw5RmZQM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TFOMYAAADcAAAADwAAAAAAAAAAAAAAAACYAgAAZHJz&#10;L2Rvd25yZXYueG1sUEsFBgAAAAAEAAQA9QAAAIsDAAAAAA==&#10;" path="m173,49r-91,l87,52r8,-1l109,51r7,l117,50r3,l173,50r,-1xe" fillcolor="#231f20" stroked="f">
              <v:path arrowok="t" o:connecttype="custom" o:connectlocs="173,255;82,255;87,258;95,257;109,257;116,257;117,256;120,256;173,256;173,255" o:connectangles="0,0,0,0,0,0,0,0,0,0"/>
            </v:shape>
            <v:shape id="Freeform 88" o:spid="_x0000_s2135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hgo8IA&#10;AADcAAAADwAAAGRycy9kb3ducmV2LnhtbERPS2sCMRC+F/wPYYTealZBkdUoPlsvitqC12Ez+9DN&#10;ZN2kuv77piB4m4/vOeNpY0pxo9oVlhV0OxEI4sTqgjMFP9/rjyEI55E1lpZJwYMcTCettzHG2t75&#10;QLejz0QIYRejgtz7KpbSJTkZdB1bEQcutbVBH2CdSV3jPYSbUvaiaCANFhwacqxokVNyOf4aBSe/&#10;XfajL57tVvPz5vOaymG6T5V6bzezEQhPjX+Jn+6NDvP7Xfh/JlwgJ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KGCjwgAAANwAAAAPAAAAAAAAAAAAAAAAAJgCAABkcnMvZG93&#10;bnJldi54bWxQSwUGAAAAAAQABAD1AAAAhwMAAAAA&#10;" path="m116,51r-7,l115,52r1,-1xe" fillcolor="#231f20" stroked="f">
              <v:path arrowok="t" o:connecttype="custom" o:connectlocs="116,257;109,257;115,258;116,257" o:connectangles="0,0,0,0"/>
            </v:shape>
            <v:shape id="Freeform 87" o:spid="_x0000_s2134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+1MIA&#10;AADcAAAADwAAAGRycy9kb3ducmV2LnhtbERPS2sCMRC+F/wPYQRvNatgkdUovutFUVvwOmxmH7qZ&#10;rJtUt/++KQje5uN7znjamFLcqXaFZQW9bgSCOLG64EzB99f6fQjCeWSNpWVS8EsOppPW2xhjbR98&#10;pPvJZyKEsItRQe59FUvpkpwMuq6tiAOX2tqgD7DOpK7xEcJNKftR9CENFhwacqxokVNyPf0YBWe/&#10;Ww6iT57tV/PLdnNL5TA9pEp12s1sBMJT41/ip3urw/xBH/6fCRfIy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+v7UwgAAANwAAAAPAAAAAAAAAAAAAAAAAJgCAABkcnMvZG93&#10;bnJldi54bWxQSwUGAAAAAAQABAD1AAAAhwMAAAAA&#10;" path="m182,43r-6,l179,45r2,-2l182,43xe" fillcolor="#231f20" stroked="f">
              <v:path arrowok="t" o:connecttype="custom" o:connectlocs="182,249;176,249;179,251;181,249;182,249" o:connectangles="0,0,0,0,0"/>
            </v:shape>
            <v:shape id="Freeform 86" o:spid="_x0000_s2133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ZbT8MA&#10;AADcAAAADwAAAGRycy9kb3ducmV2LnhtbERPS2sCMRC+F/wPYQRvNauiyGoUW23rRbFW8DpsZh+6&#10;maybVNd/3xQEb/PxPWc6b0wprlS7wrKCXjcCQZxYXXCm4PDz8ToG4TyyxtIyKbiTg/ms9TLFWNsb&#10;f9N17zMRQtjFqCD3voqldElOBl3XVsSBS21t0AdYZ1LXeAvhppT9KBpJgwWHhhwres8pOe9/jYKj&#10;3yyH0Rcvtqu30/rzkspxukuV6rSbxQSEp8Y/xQ/3Wof5wwH8PxMu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ZbT8MAAADcAAAADwAAAAAAAAAAAAAAAACYAgAAZHJzL2Rv&#10;d25yZXYueG1sUEsFBgAAAAAEAAQA9QAAAIgDAAAAAA==&#10;" path="m204,36r-17,l197,45r7,-9xe" fillcolor="#231f20" stroked="f">
              <v:path arrowok="t" o:connecttype="custom" o:connectlocs="204,242;187,242;197,251;204,242" o:connectangles="0,0,0,0"/>
            </v:shape>
            <v:shape id="Freeform 85" o:spid="_x0000_s2132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/DO8MA&#10;AADcAAAADwAAAGRycy9kb3ducmV2LnhtbERPS2sCMRC+F/wPYQRvNauoyGoUW23rRbFW8DpsZh+6&#10;maybVNd/3xQEb/PxPWc6b0wprlS7wrKCXjcCQZxYXXCm4PDz8ToG4TyyxtIyKbiTg/ms9TLFWNsb&#10;f9N17zMRQtjFqCD3voqldElOBl3XVsSBS21t0AdYZ1LXeAvhppT9KBpJgwWHhhwres8pOe9/jYKj&#10;3yyH0Rcvtqu30/rzkspxukuV6rSbxQSEp8Y/xQ/3Wof5wwH8PxMu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/DO8MAAADcAAAADwAAAAAAAAAAAAAAAACYAgAAZHJzL2Rv&#10;d25yZXYueG1sUEsFBgAAAAAEAAQA9QAAAIgDAAAAAA==&#10;" path="m303,40r-10,l303,40xe" fillcolor="#231f20" stroked="f">
              <v:path arrowok="t" o:connecttype="custom" o:connectlocs="303,246;293,246;303,246;303,246" o:connectangles="0,0,0,0"/>
            </v:shape>
            <v:shape id="Freeform 84" o:spid="_x0000_s2131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NmoMMA&#10;AADcAAAADwAAAGRycy9kb3ducmV2LnhtbERPS2sCMRC+C/6HMEJvmrWwIluj+KitF0VtoddhM/vQ&#10;zWTdpLr++6YgeJuP7zmTWWsqcaXGlZYVDAcRCOLU6pJzBd9f6/4YhPPIGivLpOBODmbTbmeCibY3&#10;PtD16HMRQtglqKDwvk6kdGlBBt3A1sSBy2xj0AfY5FI3eAvhppKvUTSSBksODQXWtCwoPR9/jYIf&#10;v13F0SfPd++L0+bjkslxts+Ueum18zcQnlr/FD/cGx3mxzH8PxMuk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NmoMMAAADcAAAADwAAAAAAAAAAAAAAAACYAgAAZHJzL2Rv&#10;d25yZXYueG1sUEsFBgAAAAAEAAQA9QAAAIgDAAAAAA==&#10;" path="m145,l120,16r,6l119,26r6,7l118,34r87,l206,33r1,-4l172,29r-1,-6l174,15,169,9,158,2,145,xe" fillcolor="#231f20" stroked="f">
              <v:path arrowok="t" o:connecttype="custom" o:connectlocs="145,206;120,222;120,228;119,232;125,239;118,240;205,240;206,239;207,235;172,235;171,229;174,221;169,215;158,208;145,206" o:connectangles="0,0,0,0,0,0,0,0,0,0,0,0,0,0,0"/>
            </v:shape>
            <v:shape id="Freeform 83" o:spid="_x0000_s2130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H418IA&#10;AADcAAAADwAAAGRycy9kb3ducmV2LnhtbERPS2sCMRC+F/wPYYTealZBka1RfNV6UawteB02sw/d&#10;TNZN1O2/N4LgbT6+54wmjSnFlWpXWFbQ7UQgiBOrC84U/P1+fQxBOI+ssbRMCv7JwWTcehthrO2N&#10;f+i695kIIexiVJB7X8VSuiQng65jK+LApbY26AOsM6lrvIVwU8peFA2kwYJDQ44VzXNKTvuLUXDw&#10;m0U/+ubpdjk7rlfnVA7TXarUe7uZfoLw1PiX+Ole6zC/P4DHM+ECO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wfjXwgAAANwAAAAPAAAAAAAAAAAAAAAAAJgCAABkcnMvZG93&#10;bnJldi54bWxQSwUGAAAAAAQABAD1AAAAhwMAAAAA&#10;" path="m177,9r-2,8l173,21r4,8l172,29r35,l208,28r5,-2l277,26,264,19,243,13r-5,-2l186,11,177,9xe" fillcolor="#231f20" stroked="f">
              <v:path arrowok="t" o:connecttype="custom" o:connectlocs="177,215;175,223;173,227;177,235;172,235;207,235;208,234;213,232;277,232;264,225;243,219;238,217;186,217;177,215" o:connectangles="0,0,0,0,0,0,0,0,0,0,0,0,0,0"/>
            </v:shape>
            <v:shape id="Freeform 82" o:spid="_x0000_s2129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1dTMMA&#10;AADcAAAADwAAAGRycy9kb3ducmV2LnhtbERPS2sCMRC+F/wPYYTeataCVlajqLXqRbFW8DpsZh+6&#10;maybVLf/vhEEb/PxPWc0aUwprlS7wrKCbicCQZxYXXCm4PDz9TYA4TyyxtIyKfgjB5Nx62WEsbY3&#10;/qbr3mcihLCLUUHufRVL6ZKcDLqOrYgDl9raoA+wzqSu8RbCTSnfo6gvDRYcGnKsaJ5Tct7/GgVH&#10;v/nsRSuebhez03p5SeUg3aVKvbab6RCEp8Y/xQ/3Wof5vQ+4PxMukO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1dTMMAAADcAAAADwAAAAAAAAAAAAAAAACYAgAAZHJzL2Rv&#10;d25yZXYueG1sUEsFBgAAAAAEAAQA9QAAAIgDAAAAAA==&#10;" path="m196,4r-5,1l186,11r52,l227,8r-27,l196,4xe" fillcolor="#231f20" stroked="f">
              <v:path arrowok="t" o:connecttype="custom" o:connectlocs="196,210;191,211;186,217;238,217;227,214;200,214;196,210" o:connectangles="0,0,0,0,0,0,0"/>
            </v:shape>
            <v:shape id="Freeform 81" o:spid="_x0000_s2128" style="position:absolute;left:567;top:206;width:304;height:401;visibility:visible;mso-wrap-style:square;v-text-anchor:top" coordsize="304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LJPsYA&#10;AADcAAAADwAAAGRycy9kb3ducmV2LnhtbESPS28CMQyE70j9D5Er9QZZkKjQloCg9MEFRAGpV2vj&#10;fbQbZ7tJYfn3+IDEzdaMZz5P552r1YnaUHk2MBwkoIgzbysuDBwP7/0JqBCRLdaeycCFAsxnD70p&#10;ptaf+YtO+1goCeGQooEyxibVOmQlOQwD3xCLlvvWYZS1LbRt8SzhrtajJHnWDiuWhhIbei0p+93/&#10;OwPfcbMaJ5+82L4tf9Yff7me5LvcmKfHbvECKlIX7+bb9doK/lho5RmZQM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LJPsYAAADcAAAADwAAAAAAAAAAAAAAAACYAgAAZHJz&#10;L2Rvd25yZXYueG1sUEsFBgAAAAAEAAQA9QAAAIsDAAAAAA==&#10;" path="m225,7r-20,l200,8r27,l225,7xe" fillcolor="#231f20" stroked="f">
              <v:path arrowok="t" o:connecttype="custom" o:connectlocs="225,213;205,213;200,214;227,214;225,213" o:connectangles="0,0,0,0,0"/>
            </v:shape>
          </v:group>
          <w10:wrap anchorx="page" anchory="page"/>
        </v:group>
      </w:pict>
    </w:r>
    <w:r w:rsidR="00DB3A5C" w:rsidRPr="00DB3A5C">
      <w:rPr>
        <w:noProof/>
        <w:lang w:val="en-US" w:bidi="he-IL"/>
      </w:rPr>
      <w:pict>
        <v:group id="Group 77" o:spid="_x0000_s2124" style="position:absolute;margin-left:189.5pt;margin-top:78.6pt;width:.1pt;height:.1pt;z-index:-113656;mso-position-horizontal-relative:page;mso-position-vertical-relative:page" coordorigin="3790,157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">
          <v:shape id="Freeform 78" o:spid="_x0000_s2125" style="position:absolute;left:3790;top:157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t1MUA&#10;AADbAAAADwAAAGRycy9kb3ducmV2LnhtbESPQWvCQBSE74L/YXlCL1I36UE0dRNEEHrwUK0evL1m&#10;X5No9m2aXZO0v75bEDwOM/MNs8oGU4uOWldZVhDPIhDEudUVFwqOH9vnBQjnkTXWlknBDznI0vFo&#10;hYm2Pe+pO/hCBAi7BBWU3jeJlC4vyaCb2YY4eF+2NeiDbAupW+wD3NTyJYrm0mDFYaHEhjYl5dfD&#10;zSiILl0/PZ+6ref4V39Oq+/d+xmVepoM61cQngb/CN/bb1rBMob/L+EH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i3UxQAAANsAAAAPAAAAAAAAAAAAAAAAAJgCAABkcnMv&#10;ZG93bnJldi54bWxQSwUGAAAAAAQABAD1AAAAigMAAAAA&#10;" path="m,l,e" filled="f" strokecolor="#231f20" strokeweight=".5pt">
            <v:path arrowok="t" o:connecttype="custom" o:connectlocs="0,0;0,0" o:connectangles="0,0"/>
          </v:shape>
          <w10:wrap anchorx="page" anchory="page"/>
        </v:group>
      </w:pict>
    </w:r>
    <w:r w:rsidR="00DB3A5C" w:rsidRPr="00DB3A5C">
      <w:rPr>
        <w:noProof/>
        <w:lang w:val="en-US" w:bidi="he-IL"/>
      </w:rPr>
      <w:pict>
        <v:group id="Group 75" o:spid="_x0000_s2122" style="position:absolute;margin-left:373.3pt;margin-top:78.6pt;width:.1pt;height:.1pt;z-index:-113632;mso-position-horizontal-relative:page;mso-position-vertical-relative:page" coordorigin="7466,157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">
          <v:shape id="Freeform 76" o:spid="_x0000_s2123" style="position:absolute;left:7466;top:157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m3D8QA&#10;AADbAAAADwAAAGRycy9kb3ducmV2LnhtbESPQYvCMBSE7wv+h/CEvYimehCtRhFB2IOHVXcP3p7N&#10;s602L7XJttVfbwRhj8PMfMPMl60pRE2Vyy0rGA4iEMSJ1TmnCn4Om/4EhPPIGgvLpOBODpaLzscc&#10;Y20b3lG996kIEHYxKsi8L2MpXZKRQTewJXHwzrYy6IOsUqkrbALcFHIURWNpMOewkGFJ64yS6/7P&#10;KIguddM7/tYbz8OHPvXy2/b7iEp9dtvVDISn1v+H3+0vrWAyhdeX8AP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5tw/EAAAA2wAAAA8AAAAAAAAAAAAAAAAAmAIAAGRycy9k&#10;b3ducmV2LnhtbFBLBQYAAAAABAAEAPUAAACJAwAAAAA=&#10;" path="m,l,e" filled="f" strokecolor="#231f20" strokeweight=".5pt">
            <v:path arrowok="t" o:connecttype="custom" o:connectlocs="0,0;0,0" o:connectangles="0,0"/>
          </v:shape>
          <w10:wrap anchorx="page" anchory="page"/>
        </v:group>
      </w:pict>
    </w:r>
    <w:r w:rsidR="00DB3A5C" w:rsidRPr="00DB3A5C">
      <w:rPr>
        <w:noProof/>
        <w:lang w:val="en-US" w:bidi="he-IL"/>
      </w:rPr>
      <w:pict>
        <v:group id="Group 73" o:spid="_x0000_s2120" style="position:absolute;margin-left:107.4pt;margin-top:92.45pt;width:.1pt;height:.1pt;z-index:-113608;mso-position-horizontal-relative:page;mso-position-vertical-relative:page" coordorigin="2148,184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">
          <v:shape id="Freeform 74" o:spid="_x0000_s2121" style="position:absolute;left:2148;top:184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G5sQA&#10;AADbAAAADwAAAGRycy9kb3ducmV2LnhtbESPT4vCMBTE7wt+h/AEL7KmelCpRhFB8LAH/x68vW2e&#10;bXebl9pk2+qnN4Kwx2FmfsPMl60pRE2Vyy0rGA4iEMSJ1TmnCk7HzecUhPPIGgvLpOBODpaLzscc&#10;Y20b3lN98KkIEHYxKsi8L2MpXZKRQTewJXHwrrYy6IOsUqkrbALcFHIURWNpMOewkGFJ64yS38Of&#10;URD91E3/cq43nocP/d3Pb1+7CyrV67arGQhPrf8Pv9tbrWA6gdeX8AP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qhubEAAAA2wAAAA8AAAAAAAAAAAAAAAAAmAIAAGRycy9k&#10;b3ducmV2LnhtbFBLBQYAAAAABAAEAPUAAACJAwAAAAA=&#10;" path="m,l,e" filled="f" strokecolor="#231f20" strokeweight=".5pt">
            <v:path arrowok="t" o:connecttype="custom" o:connectlocs="0,0;0,0" o:connectangles="0,0"/>
          </v:shape>
          <w10:wrap anchorx="page" anchory="page"/>
        </v:group>
      </w:pict>
    </w:r>
    <w:r w:rsidR="00DB3A5C" w:rsidRPr="00DB3A5C">
      <w:rPr>
        <w:noProof/>
        <w:lang w:val="en-US" w:bidi="he-IL"/>
      </w:rPr>
      <w:pict>
        <v:group id="Group 71" o:spid="_x0000_s2118" style="position:absolute;margin-left:373.3pt;margin-top:92.45pt;width:.1pt;height:.1pt;z-index:-113584;mso-position-horizontal-relative:page;mso-position-vertical-relative:page" coordorigin="7466,184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">
          <v:shape id="Freeform 72" o:spid="_x0000_s2119" style="position:absolute;left:7466;top:184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S9CsQA&#10;AADbAAAADwAAAGRycy9kb3ducmV2LnhtbESPT4vCMBTE7wt+h/AEL7KmCopUo4ggeNiDfw/e3jbP&#10;trvNS22ybfXTG0HY4zAzv2Hmy9YUoqbK5ZYVDAcRCOLE6pxTBafj5nMKwnlkjYVlUnAnB8tF52OO&#10;sbYN76k++FQECLsYFWTel7GULsnIoBvYkjh4V1sZ9EFWqdQVNgFuCjmKook0mHNYyLCkdUbJ7+HP&#10;KIh+6qZ/Odcbz8OH/u7nt6/dBZXqddvVDISn1v+H3+2tVjAdw+t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0vQrEAAAA2wAAAA8AAAAAAAAAAAAAAAAAmAIAAGRycy9k&#10;b3ducmV2LnhtbFBLBQYAAAAABAAEAPUAAACJAwAAAAA=&#10;" path="m,l,e" filled="f" strokecolor="#231f20" strokeweight=".5pt">
            <v:path arrowok="t" o:connecttype="custom" o:connectlocs="0,0;0,0" o:connectangles="0,0"/>
          </v:shape>
          <w10:wrap anchorx="page" anchory="page"/>
        </v:group>
      </w:pict>
    </w:r>
    <w:r w:rsidR="00DB3A5C" w:rsidRPr="00DB3A5C">
      <w:rPr>
        <w:noProof/>
        <w:lang w:val="en-US" w:bidi="he-IL"/>
      </w:rPr>
      <w:pict>
        <v:group id="Group 69" o:spid="_x0000_s2116" style="position:absolute;margin-left:160.75pt;margin-top:106.3pt;width:.1pt;height:.1pt;z-index:-113560;mso-position-horizontal-relative:page;mso-position-vertical-relative:page" coordorigin="3215,212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">
          <v:shape id="Freeform 70" o:spid="_x0000_s2117" style="position:absolute;left:3215;top:212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GA5cQA&#10;AADbAAAADwAAAGRycy9kb3ducmV2LnhtbESPT4vCMBTE7wt+h/AEL7KmKohUo4ggeNiDfw/e3jbP&#10;trvNS22ybfXTG0HY4zAzv2Hmy9YUoqbK5ZYVDAcRCOLE6pxTBafj5nMKwnlkjYVlUnAnB8tF52OO&#10;sbYN76k++FQECLsYFWTel7GULsnIoBvYkjh4V1sZ9EFWqdQVNgFuCjmKook0mHNYyLCkdUbJ7+HP&#10;KIh+6qZ/Odcbz8OH/u7nt6/dBZXqddvVDISn1v+H3+2tVjAdw+t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RgOXEAAAA2wAAAA8AAAAAAAAAAAAAAAAAmAIAAGRycy9k&#10;b3ducmV2LnhtbFBLBQYAAAAABAAEAPUAAACJAwAAAAA=&#10;" path="m,l,e" filled="f" strokecolor="#231f20" strokeweight=".5pt">
            <v:path arrowok="t" o:connecttype="custom" o:connectlocs="0,0;0,0" o:connectangles="0,0"/>
          </v:shape>
          <w10:wrap anchorx="page" anchory="page"/>
        </v:group>
      </w:pict>
    </w:r>
    <w:r w:rsidR="00DB3A5C" w:rsidRPr="00DB3A5C">
      <w:rPr>
        <w:noProof/>
        <w:lang w:val="en-US" w:bidi="he-IL"/>
      </w:rPr>
      <w:pict>
        <v:group id="Group 67" o:spid="_x0000_s2114" style="position:absolute;margin-left:373.3pt;margin-top:106.3pt;width:.1pt;height:.1pt;z-index:-113536;mso-position-horizontal-relative:page;mso-position-vertical-relative:page" coordorigin="7466,212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">
          <v:shape id="Freeform 68" o:spid="_x0000_s2115" style="position:absolute;left:7466;top:212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+7CcYA&#10;AADbAAAADwAAAGRycy9kb3ducmV2LnhtbESPQWvCQBSE74X+h+UVvIS6iQeRNKuUguDBg8b2kNtr&#10;9jVJm32bZtck+uvdQsHjMDPfMNlmMq0YqHeNZQXJPAZBXFrdcKXg/bR9XoFwHllja5kUXMjBZv34&#10;kGGq7chHGnJfiQBhl6KC2vsuldKVNRl0c9sRB+/L9gZ9kH0ldY9jgJtWLuJ4KQ02HBZq7OitpvIn&#10;PxsF8fcwRsXHsPWcXPVn1PzuDwUqNXuaXl9AeJr8Pfzf3mkFqwT+voQf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+7CcYAAADbAAAADwAAAAAAAAAAAAAAAACYAgAAZHJz&#10;L2Rvd25yZXYueG1sUEsFBgAAAAAEAAQA9QAAAIsDAAAAAA==&#10;" path="m,l,e" filled="f" strokecolor="#231f20" strokeweight=".5pt">
            <v:path arrowok="t" o:connecttype="custom" o:connectlocs="0,0;0,0" o:connectangles="0,0"/>
          </v:shape>
          <w10:wrap anchorx="page" anchory="page"/>
        </v:group>
      </w:pict>
    </w:r>
    <w:r w:rsidR="00DB3A5C" w:rsidRPr="00DB3A5C">
      <w:rPr>
        <w:noProof/>
        <w:lang w:val="en-US" w:bidi="he-IL"/>
      </w:rPr>
      <w:pict>
        <v:group id="Group 65" o:spid="_x0000_s2112" style="position:absolute;margin-left:101.85pt;margin-top:120.1pt;width:.1pt;height:.1pt;z-index:-113512;mso-position-horizontal-relative:page;mso-position-vertical-relative:page" coordorigin="2037,240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">
          <v:shape id="Freeform 66" o:spid="_x0000_s2113" style="position:absolute;left:2037;top:240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HKMcA&#10;AADbAAAADwAAAGRycy9kb3ducmV2LnhtbESPT2vCQBTE70K/w/IKXqRu7KHa6CYUQejBg/XPIbdn&#10;9jVJm30bs2uS9tN3C4LHYWZ+w6zSwdSio9ZVlhXMphEI4tzqigsFx8PmaQHCeWSNtWVS8EMO0uRh&#10;tMJY254/qNv7QgQIuxgVlN43sZQuL8mgm9qGOHiftjXog2wLqVvsA9zU8jmKXqTBisNCiQ2tS8q/&#10;91ejIPrq+kl26jaeZ7/6PKku212GSo0fh7clCE+Dv4dv7XetYP4K/1/CD5D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sxyjHAAAA2wAAAA8AAAAAAAAAAAAAAAAAmAIAAGRy&#10;cy9kb3ducmV2LnhtbFBLBQYAAAAABAAEAPUAAACMAwAAAAA=&#10;" path="m,l,e" filled="f" strokecolor="#231f20" strokeweight=".5pt">
            <v:path arrowok="t" o:connecttype="custom" o:connectlocs="0,0;0,0" o:connectangles="0,0"/>
          </v:shape>
          <w10:wrap anchorx="page" anchory="page"/>
        </v:group>
      </w:pict>
    </w:r>
    <w:r w:rsidR="00DB3A5C" w:rsidRPr="00DB3A5C">
      <w:rPr>
        <w:noProof/>
        <w:lang w:val="en-US" w:bidi="he-IL"/>
      </w:rPr>
      <w:pict>
        <v:group id="Group 63" o:spid="_x0000_s2110" style="position:absolute;margin-left:373.3pt;margin-top:120.1pt;width:.1pt;height:.1pt;z-index:-113488;mso-position-horizontal-relative:page;mso-position-vertical-relative:page" coordorigin="7466,240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">
          <v:shape id="Freeform 64" o:spid="_x0000_s2111" style="position:absolute;left:7466;top:240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/2wcQA&#10;AADbAAAADwAAAGRycy9kb3ducmV2LnhtbESPQYvCMBSE7wv+h/CEvYimelCpRhFB2IOHVXcP3p7N&#10;s602L7XJttVfbwRhj8PMfMPMl60pRE2Vyy0rGA4iEMSJ1TmnCn4Om/4UhPPIGgvLpOBODpaLzscc&#10;Y20b3lG996kIEHYxKsi8L2MpXZKRQTewJXHwzrYy6IOsUqkrbALcFHIURWNpMOewkGFJ64yS6/7P&#10;KIguddM7/tYbz8OHPvXy2/b7iEp9dtvVDISn1v+H3+0vrWAygdeX8AP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/9sHEAAAA2wAAAA8AAAAAAAAAAAAAAAAAmAIAAGRycy9k&#10;b3ducmV2LnhtbFBLBQYAAAAABAAEAPUAAACJAwAAAAA=&#10;" path="m,l,e" filled="f" strokecolor="#231f20" strokeweight=".5pt">
            <v:path arrowok="t" o:connecttype="custom" o:connectlocs="0,0;0,0" o:connectangles="0,0"/>
          </v:shape>
          <w10:wrap anchorx="page" anchory="page"/>
        </v:group>
      </w:pict>
    </w:r>
    <w:r w:rsidR="00DB3A5C" w:rsidRPr="00DB3A5C">
      <w:rPr>
        <w:noProof/>
        <w:lang w:val="en-US" w:bidi="he-IL"/>
      </w:rPr>
      <w:pict>
        <v:group id="Group 61" o:spid="_x0000_s2108" style="position:absolute;margin-left:98.3pt;margin-top:133.95pt;width:.1pt;height:.1pt;z-index:-113464;mso-position-horizontal-relative:page;mso-position-vertical-relative:page" coordorigin="1966,267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">
          <v:shape id="Freeform 62" o:spid="_x0000_s2109" style="position:absolute;left:1966;top:267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HNLcYA&#10;AADbAAAADwAAAGRycy9kb3ducmV2LnhtbESPT2vCQBTE70K/w/IKXqRuLFRLdBOKIPTgwfrnkNsz&#10;+5qkzb6N2TVJ++m7BcHjMDO/YVbpYGrRUesqywpm0wgEcW51xYWC42Hz9ArCeWSNtWVS8EMO0uRh&#10;tMJY254/qNv7QgQIuxgVlN43sZQuL8mgm9qGOHiftjXog2wLqVvsA9zU8jmK5tJgxWGhxIbWJeXf&#10;+6tREH11/SQ7dRvPs199nlSX7S5DpcaPw9sShKfB38O39rtWsHiB/y/hB8j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2HNLcYAAADbAAAADwAAAAAAAAAAAAAAAACYAgAAZHJz&#10;L2Rvd25yZXYueG1sUEsFBgAAAAAEAAQA9QAAAIsDAAAAAA==&#10;" path="m,l,e" filled="f" strokecolor="#231f20" strokeweight=".5pt">
            <v:path arrowok="t" o:connecttype="custom" o:connectlocs="0,0;0,0" o:connectangles="0,0"/>
          </v:shape>
          <w10:wrap anchorx="page" anchory="page"/>
        </v:group>
      </w:pict>
    </w:r>
    <w:r w:rsidR="00DB3A5C" w:rsidRPr="00DB3A5C">
      <w:rPr>
        <w:noProof/>
        <w:lang w:val="en-US" w:bidi="he-IL"/>
      </w:rPr>
      <w:pict>
        <v:group id="Group 59" o:spid="_x0000_s2106" style="position:absolute;margin-left:373.3pt;margin-top:133.95pt;width:.1pt;height:.1pt;z-index:-113440;mso-position-horizontal-relative:page;mso-position-vertical-relative:page" coordorigin="7466,267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">
          <v:shape id="Freeform 60" o:spid="_x0000_s2107" style="position:absolute;left:7466;top:267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TwwsYA&#10;AADbAAAADwAAAGRycy9kb3ducmV2LnhtbESPT2vCQBTE70K/w/IKXqRubEFLdBOKIPTgwfrnkNsz&#10;+5qkzb6N2TVJ++m7BcHjMDO/YVbpYGrRUesqywpm0wgEcW51xYWC42Hz9ArCeWSNtWVS8EMO0uRh&#10;tMJY254/qNv7QgQIuxgVlN43sZQuL8mgm9qGOHiftjXog2wLqVvsA9zU8jmK5tJgxWGhxIbWJeXf&#10;+6tREH11/SQ7dRvPs199nlSX7S5DpcaPw9sShKfB38O39rtWsHiB/y/hB8j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TwwsYAAADbAAAADwAAAAAAAAAAAAAAAACYAgAAZHJz&#10;L2Rvd25yZXYueG1sUEsFBgAAAAAEAAQA9QAAAIsDAAAAAA==&#10;" path="m,l,e" filled="f" strokecolor="#231f20" strokeweight=".5pt">
            <v:path arrowok="t" o:connecttype="custom" o:connectlocs="0,0;0,0" o:connectangles="0,0"/>
          </v:shape>
          <w10:wrap anchorx="page" anchory="page"/>
        </v:group>
      </w:pict>
    </w:r>
    <w:r w:rsidR="00DB3A5C" w:rsidRPr="00DB3A5C">
      <w:rPr>
        <w:noProof/>
        <w:lang w:val="en-US" w:bidi="he-IL"/>
      </w:rPr>
      <w:pict>
        <v:group id="Group 57" o:spid="_x0000_s2104" style="position:absolute;margin-left:158.75pt;margin-top:147.8pt;width:.1pt;height:.1pt;z-index:-113416;mso-position-horizontal-relative:page;mso-position-vertical-relative:page" coordorigin="3175,295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">
          <v:shape id="Freeform 58" o:spid="_x0000_s2105" style="position:absolute;left:3175;top:295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LLsUA&#10;AADbAAAADwAAAGRycy9kb3ducmV2LnhtbESPQWvCQBSE74L/YXlCL1I36UEldRNEEHrwUK0evL1m&#10;X5No9m2aXZO0v75bEDwOM/MNs8oGU4uOWldZVhDPIhDEudUVFwqOH9vnJQjnkTXWlknBDznI0vFo&#10;hYm2Pe+pO/hCBAi7BBWU3jeJlC4vyaCb2YY4eF+2NeiDbAupW+wD3NTyJYrm0mDFYaHEhjYl5dfD&#10;zSiILl0/PZ+6ref4V39Oq+/d+xmVepoM61cQngb/CN/bb1rBIob/L+EH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ssuxQAAANsAAAAPAAAAAAAAAAAAAAAAAJgCAABkcnMv&#10;ZG93bnJldi54bWxQSwUGAAAAAAQABAD1AAAAigMAAAAA&#10;" path="m,l,e" filled="f" strokecolor="#231f20" strokeweight=".5pt">
            <v:path arrowok="t" o:connecttype="custom" o:connectlocs="0,0;0,0" o:connectangles="0,0"/>
          </v:shape>
          <w10:wrap anchorx="page" anchory="page"/>
        </v:group>
      </w:pict>
    </w:r>
    <w:r w:rsidR="00DB3A5C" w:rsidRPr="00DB3A5C">
      <w:rPr>
        <w:noProof/>
        <w:lang w:val="en-US" w:bidi="he-IL"/>
      </w:rPr>
      <w:pict>
        <v:group id="Group 55" o:spid="_x0000_s2102" style="position:absolute;margin-left:373.3pt;margin-top:147.8pt;width:.1pt;height:.1pt;z-index:-113392;mso-position-horizontal-relative:page;mso-position-vertical-relative:page" coordorigin="7466,295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">
          <v:shape id="Freeform 56" o:spid="_x0000_s2103" style="position:absolute;left:7466;top:295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VR9cYA&#10;AADbAAAADwAAAGRycy9kb3ducmV2LnhtbESPQWvCQBSE74X+h+UVegnNRg/Spq5SBMGDhxrbQ26v&#10;2WcSm30bs2sS/fWuUOhxmJlvmPlyNI3oqXO1ZQWTOAFBXFhdc6nga79+eQXhPLLGxjIpuJCD5eLx&#10;YY6ptgPvqM98KQKEXYoKKu/bVEpXVGTQxbYlDt7BdgZ9kF0pdYdDgJtGTpNkJg3WHBYqbGlVUfGb&#10;nY2C5NgPUf7drz1Prvonqk/bzxyVen4aP95BeBr9f/ivvdEKZm9w/xJ+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VR9cYAAADbAAAADwAAAAAAAAAAAAAAAACYAgAAZHJz&#10;L2Rvd25yZXYueG1sUEsFBgAAAAAEAAQA9QAAAIsDAAAAAA==&#10;" path="m,l,e" filled="f" strokecolor="#231f20" strokeweight=".5pt">
            <v:path arrowok="t" o:connecttype="custom" o:connectlocs="0,0;0,0" o:connectangles="0,0"/>
          </v:shape>
          <w10:wrap anchorx="page" anchory="page"/>
        </v:group>
      </w:pict>
    </w:r>
    <w:r w:rsidR="00DB3A5C" w:rsidRPr="00DB3A5C">
      <w:rPr>
        <w:noProof/>
        <w:lang w:val="en-US" w:bidi="he-IL"/>
      </w:rPr>
      <w:pict>
        <v:group id="Group 53" o:spid="_x0000_s2100" style="position:absolute;margin-left:173.25pt;margin-top:161.6pt;width:.1pt;height:.1pt;z-index:-113368;mso-position-horizontal-relative:page;mso-position-vertical-relative:page" coordorigin="3465,323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">
          <v:shape id="Freeform 54" o:spid="_x0000_s2101" style="position:absolute;left:3465;top:323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ZgHMYA&#10;AADbAAAADwAAAGRycy9kb3ducmV2LnhtbESPQWvCQBSE74X+h+UVegnNRg+2pK5SBMGDhxrbQ26v&#10;2WcSm30bs2sS/fWuUOhxmJlvmPlyNI3oqXO1ZQWTOAFBXFhdc6nga79+eQPhPLLGxjIpuJCD5eLx&#10;YY6ptgPvqM98KQKEXYoKKu/bVEpXVGTQxbYlDt7BdgZ9kF0pdYdDgJtGTpNkJg3WHBYqbGlVUfGb&#10;nY2C5NgPUf7drz1Prvonqk/bzxyVen4aP95BeBr9f/ivvdEKZq9w/xJ+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ZgHMYAAADbAAAADwAAAAAAAAAAAAAAAACYAgAAZHJz&#10;L2Rvd25yZXYueG1sUEsFBgAAAAAEAAQA9QAAAIsDAAAAAA==&#10;" path="m,l,e" filled="f" strokecolor="#231f20" strokeweight=".5pt">
            <v:path arrowok="t" o:connecttype="custom" o:connectlocs="0,0;0,0" o:connectangles="0,0"/>
          </v:shape>
          <w10:wrap anchorx="page" anchory="page"/>
        </v:group>
      </w:pict>
    </w:r>
    <w:r w:rsidR="00DB3A5C" w:rsidRPr="00DB3A5C">
      <w:rPr>
        <w:noProof/>
        <w:lang w:val="en-US" w:bidi="he-IL"/>
      </w:rPr>
      <w:pict>
        <v:group id="Group 51" o:spid="_x0000_s2098" style="position:absolute;margin-left:373.3pt;margin-top:161.6pt;width:.1pt;height:.1pt;z-index:-113344;mso-position-horizontal-relative:page;mso-position-vertical-relative:page" coordorigin="7466,323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">
          <v:shape id="Freeform 52" o:spid="_x0000_s2099" style="position:absolute;left:7466;top:3232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hb8MQA&#10;AADbAAAADwAAAGRycy9kb3ducmV2LnhtbESPQYvCMBSE7wv+h/CEvYimCopUo4gg7MHDqrsHb8/m&#10;2Vabl9pk2+qvN4Kwx2FmvmHmy9YUoqbK5ZYVDAcRCOLE6pxTBT+HTX8KwnlkjYVlUnAnB8tF52OO&#10;sbYN76je+1QECLsYFWTel7GULsnIoBvYkjh4Z1sZ9EFWqdQVNgFuCjmKook0mHNYyLCkdUbJdf9n&#10;FESXuukdf+uN5+FDn3r5bft9RKU+u+1qBsJT6//D7/aXVjAZw+t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4W/DEAAAA2wAAAA8AAAAAAAAAAAAAAAAAmAIAAGRycy9k&#10;b3ducmV2LnhtbFBLBQYAAAAABAAEAPUAAACJAwAAAAA=&#10;" path="m,l,e" filled="f" strokecolor="#231f20" strokeweight=".5pt">
            <v:path arrowok="t" o:connecttype="custom" o:connectlocs="0,0;0,0" o:connectangles="0,0"/>
          </v:shape>
          <w10:wrap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872" w:rsidRDefault="00D54872">
    <w:pPr>
      <w:spacing w:line="14" w:lineRule="auto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1"/>
    <w:multiLevelType w:val="multilevel"/>
    <w:tmpl w:val="00000011"/>
    <w:lvl w:ilvl="0">
      <w:start w:val="1"/>
      <w:numFmt w:val="bullet"/>
      <w:lvlText w:val="•"/>
      <w:lvlJc w:val="left"/>
      <w:pPr>
        <w:ind w:left="270" w:hanging="171"/>
      </w:pPr>
      <w:rPr>
        <w:rFonts w:ascii="Calibri" w:hAnsi="Calibri" w:cs="Calibri" w:hint="default"/>
        <w:b/>
        <w:sz w:val="16"/>
        <w:szCs w:val="16"/>
      </w:rPr>
    </w:lvl>
    <w:lvl w:ilvl="1">
      <w:start w:val="1"/>
      <w:numFmt w:val="bullet"/>
      <w:lvlText w:val=""/>
      <w:lvlJc w:val="left"/>
      <w:pPr>
        <w:ind w:left="990" w:hanging="171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1710" w:hanging="171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430" w:hanging="171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150" w:hanging="171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3870" w:hanging="171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590" w:hanging="171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310" w:hanging="171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030" w:hanging="171"/>
      </w:pPr>
      <w:rPr>
        <w:rFonts w:ascii="Symbol" w:hAnsi="Symbol" w:cs="Symbol" w:hint="default"/>
      </w:rPr>
    </w:lvl>
  </w:abstractNum>
  <w:abstractNum w:abstractNumId="1">
    <w:nsid w:val="00000012"/>
    <w:multiLevelType w:val="multilevel"/>
    <w:tmpl w:val="00000012"/>
    <w:lvl w:ilvl="0">
      <w:start w:val="1"/>
      <w:numFmt w:val="decimal"/>
      <w:lvlText w:val="%1."/>
      <w:lvlJc w:val="left"/>
      <w:pPr>
        <w:ind w:left="447" w:hanging="341"/>
      </w:pPr>
      <w:rPr>
        <w:b w:val="0"/>
        <w:bCs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453" w:hanging="347"/>
      </w:pPr>
      <w:rPr>
        <w:b w:val="0"/>
        <w:bCs/>
        <w:w w:val="99"/>
        <w:sz w:val="20"/>
        <w:szCs w:val="20"/>
      </w:rPr>
    </w:lvl>
    <w:lvl w:ilvl="2">
      <w:start w:val="1"/>
      <w:numFmt w:val="bullet"/>
      <w:lvlText w:val=""/>
      <w:lvlJc w:val="left"/>
      <w:pPr>
        <w:ind w:left="1239" w:hanging="347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1667" w:hanging="347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1816" w:hanging="347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1367" w:hanging="347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917" w:hanging="347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467" w:hanging="347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17" w:hanging="347"/>
      </w:pPr>
      <w:rPr>
        <w:rFonts w:ascii="Symbol" w:hAnsi="Symbol" w:cs="Symbol" w:hint="default"/>
      </w:rPr>
    </w:lvl>
  </w:abstractNum>
  <w:abstractNum w:abstractNumId="2">
    <w:nsid w:val="00000013"/>
    <w:multiLevelType w:val="multilevel"/>
    <w:tmpl w:val="00000013"/>
    <w:lvl w:ilvl="0">
      <w:start w:val="6"/>
      <w:numFmt w:val="decimal"/>
      <w:lvlText w:val="%1"/>
      <w:lvlJc w:val="left"/>
      <w:pPr>
        <w:ind w:left="730" w:hanging="454"/>
      </w:pPr>
    </w:lvl>
    <w:lvl w:ilvl="1">
      <w:start w:val="9"/>
      <w:numFmt w:val="decimal"/>
      <w:lvlText w:val="%1.%2"/>
      <w:lvlJc w:val="left"/>
      <w:pPr>
        <w:ind w:left="730" w:hanging="454"/>
      </w:pPr>
      <w:rPr>
        <w:b/>
        <w:bCs/>
        <w:w w:val="99"/>
        <w:sz w:val="18"/>
        <w:szCs w:val="18"/>
      </w:rPr>
    </w:lvl>
    <w:lvl w:ilvl="2">
      <w:start w:val="1"/>
      <w:numFmt w:val="bullet"/>
      <w:lvlText w:val=""/>
      <w:lvlJc w:val="left"/>
      <w:pPr>
        <w:ind w:left="2078" w:hanging="45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752" w:hanging="45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426" w:hanging="45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100" w:hanging="45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774" w:hanging="45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448" w:hanging="45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122" w:hanging="454"/>
      </w:pPr>
      <w:rPr>
        <w:rFonts w:ascii="Symbol" w:hAnsi="Symbol" w:cs="Symbol" w:hint="default"/>
      </w:rPr>
    </w:lvl>
  </w:abstractNum>
  <w:abstractNum w:abstractNumId="3">
    <w:nsid w:val="00000014"/>
    <w:multiLevelType w:val="multilevel"/>
    <w:tmpl w:val="00000014"/>
    <w:lvl w:ilvl="0">
      <w:start w:val="6"/>
      <w:numFmt w:val="decimal"/>
      <w:lvlText w:val="%1"/>
      <w:lvlJc w:val="left"/>
      <w:pPr>
        <w:ind w:left="730" w:hanging="454"/>
      </w:pPr>
    </w:lvl>
    <w:lvl w:ilvl="1">
      <w:start w:val="7"/>
      <w:numFmt w:val="decimal"/>
      <w:lvlText w:val="%1.%2"/>
      <w:lvlJc w:val="left"/>
      <w:pPr>
        <w:ind w:left="730" w:hanging="454"/>
      </w:pPr>
      <w:rPr>
        <w:b/>
        <w:bCs/>
        <w:sz w:val="18"/>
        <w:szCs w:val="18"/>
      </w:rPr>
    </w:lvl>
    <w:lvl w:ilvl="2">
      <w:start w:val="1"/>
      <w:numFmt w:val="bullet"/>
      <w:lvlText w:val=""/>
      <w:lvlJc w:val="left"/>
      <w:pPr>
        <w:ind w:left="2078" w:hanging="45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752" w:hanging="45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426" w:hanging="45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100" w:hanging="45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774" w:hanging="45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448" w:hanging="45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122" w:hanging="454"/>
      </w:pPr>
      <w:rPr>
        <w:rFonts w:ascii="Symbol" w:hAnsi="Symbol" w:cs="Symbol" w:hint="default"/>
      </w:rPr>
    </w:lvl>
  </w:abstractNum>
  <w:abstractNum w:abstractNumId="4">
    <w:nsid w:val="00000015"/>
    <w:multiLevelType w:val="multilevel"/>
    <w:tmpl w:val="00000015"/>
    <w:lvl w:ilvl="0">
      <w:start w:val="6"/>
      <w:numFmt w:val="decimal"/>
      <w:lvlText w:val="%1"/>
      <w:lvlJc w:val="left"/>
      <w:pPr>
        <w:ind w:left="730" w:hanging="454"/>
      </w:pPr>
    </w:lvl>
    <w:lvl w:ilvl="1">
      <w:start w:val="5"/>
      <w:numFmt w:val="decimal"/>
      <w:lvlText w:val="%1.%2"/>
      <w:lvlJc w:val="left"/>
      <w:pPr>
        <w:ind w:left="730" w:hanging="454"/>
      </w:pPr>
      <w:rPr>
        <w:b/>
        <w:bCs/>
        <w:w w:val="99"/>
        <w:sz w:val="18"/>
        <w:szCs w:val="18"/>
      </w:rPr>
    </w:lvl>
    <w:lvl w:ilvl="2">
      <w:start w:val="1"/>
      <w:numFmt w:val="bullet"/>
      <w:lvlText w:val=""/>
      <w:lvlJc w:val="left"/>
      <w:pPr>
        <w:ind w:left="2078" w:hanging="45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752" w:hanging="45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426" w:hanging="45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100" w:hanging="45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774" w:hanging="45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448" w:hanging="45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122" w:hanging="454"/>
      </w:pPr>
      <w:rPr>
        <w:rFonts w:ascii="Symbol" w:hAnsi="Symbol" w:cs="Symbol" w:hint="default"/>
      </w:rPr>
    </w:lvl>
  </w:abstractNum>
  <w:abstractNum w:abstractNumId="5">
    <w:nsid w:val="00000016"/>
    <w:multiLevelType w:val="multilevel"/>
    <w:tmpl w:val="00000016"/>
    <w:lvl w:ilvl="0">
      <w:start w:val="5"/>
      <w:numFmt w:val="decimal"/>
      <w:lvlText w:val="%1"/>
      <w:lvlJc w:val="left"/>
      <w:pPr>
        <w:ind w:left="783" w:hanging="454"/>
      </w:pPr>
    </w:lvl>
    <w:lvl w:ilvl="1">
      <w:start w:val="2"/>
      <w:numFmt w:val="decimal"/>
      <w:lvlText w:val="%1.%2"/>
      <w:lvlJc w:val="left"/>
      <w:pPr>
        <w:ind w:left="783" w:hanging="454"/>
      </w:pPr>
      <w:rPr>
        <w:b/>
        <w:bCs/>
        <w:w w:val="99"/>
        <w:sz w:val="18"/>
        <w:szCs w:val="18"/>
      </w:rPr>
    </w:lvl>
    <w:lvl w:ilvl="2">
      <w:start w:val="1"/>
      <w:numFmt w:val="bullet"/>
      <w:lvlText w:val=""/>
      <w:lvlJc w:val="left"/>
      <w:pPr>
        <w:ind w:left="2121" w:hanging="45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789" w:hanging="45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458" w:hanging="45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127" w:hanging="45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795" w:hanging="45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464" w:hanging="45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133" w:hanging="454"/>
      </w:pPr>
      <w:rPr>
        <w:rFonts w:ascii="Symbol" w:hAnsi="Symbol" w:cs="Symbol" w:hint="default"/>
      </w:rPr>
    </w:lvl>
  </w:abstractNum>
  <w:abstractNum w:abstractNumId="6">
    <w:nsid w:val="00000017"/>
    <w:multiLevelType w:val="multilevel"/>
    <w:tmpl w:val="00000017"/>
    <w:lvl w:ilvl="0">
      <w:start w:val="3"/>
      <w:numFmt w:val="decimal"/>
      <w:lvlText w:val="%1"/>
      <w:lvlJc w:val="left"/>
      <w:pPr>
        <w:ind w:left="783" w:hanging="454"/>
      </w:pPr>
    </w:lvl>
    <w:lvl w:ilvl="1">
      <w:start w:val="4"/>
      <w:numFmt w:val="decimal"/>
      <w:lvlText w:val="%1.%2"/>
      <w:lvlJc w:val="left"/>
      <w:pPr>
        <w:ind w:left="783" w:hanging="454"/>
      </w:pPr>
      <w:rPr>
        <w:b/>
        <w:bCs/>
        <w:sz w:val="18"/>
        <w:szCs w:val="18"/>
      </w:rPr>
    </w:lvl>
    <w:lvl w:ilvl="2">
      <w:start w:val="1"/>
      <w:numFmt w:val="bullet"/>
      <w:lvlText w:val=""/>
      <w:lvlJc w:val="left"/>
      <w:pPr>
        <w:ind w:left="2121" w:hanging="45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789" w:hanging="45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458" w:hanging="45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127" w:hanging="45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795" w:hanging="45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464" w:hanging="45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133" w:hanging="454"/>
      </w:pPr>
      <w:rPr>
        <w:rFonts w:ascii="Symbol" w:hAnsi="Symbol" w:cs="Symbol" w:hint="default"/>
      </w:rPr>
    </w:lvl>
  </w:abstractNum>
  <w:abstractNum w:abstractNumId="7">
    <w:nsid w:val="00000018"/>
    <w:multiLevelType w:val="multilevel"/>
    <w:tmpl w:val="00000018"/>
    <w:lvl w:ilvl="0">
      <w:start w:val="2"/>
      <w:numFmt w:val="decimal"/>
      <w:lvlText w:val="%1"/>
      <w:lvlJc w:val="left"/>
      <w:pPr>
        <w:ind w:left="783" w:hanging="454"/>
      </w:pPr>
    </w:lvl>
    <w:lvl w:ilvl="1">
      <w:start w:val="3"/>
      <w:numFmt w:val="decimal"/>
      <w:lvlText w:val="%1.%2"/>
      <w:lvlJc w:val="left"/>
      <w:pPr>
        <w:ind w:left="783" w:hanging="454"/>
      </w:pPr>
      <w:rPr>
        <w:b/>
        <w:bCs/>
        <w:w w:val="99"/>
        <w:sz w:val="18"/>
        <w:szCs w:val="18"/>
      </w:rPr>
    </w:lvl>
    <w:lvl w:ilvl="2">
      <w:start w:val="1"/>
      <w:numFmt w:val="decimal"/>
      <w:lvlText w:val="%1.%2.%3"/>
      <w:lvlJc w:val="left"/>
      <w:pPr>
        <w:ind w:left="1030" w:hanging="530"/>
      </w:pPr>
      <w:rPr>
        <w:b/>
        <w:bCs/>
        <w:w w:val="99"/>
        <w:sz w:val="18"/>
        <w:szCs w:val="18"/>
      </w:rPr>
    </w:lvl>
    <w:lvl w:ilvl="3">
      <w:start w:val="1"/>
      <w:numFmt w:val="bullet"/>
      <w:lvlText w:val=""/>
      <w:lvlJc w:val="left"/>
      <w:pPr>
        <w:ind w:left="2461" w:hanging="53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176" w:hanging="53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3892" w:hanging="53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608" w:hanging="53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323" w:hanging="53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039" w:hanging="530"/>
      </w:pPr>
      <w:rPr>
        <w:rFonts w:ascii="Symbol" w:hAnsi="Symbol" w:cs="Symbol" w:hint="default"/>
      </w:rPr>
    </w:lvl>
  </w:abstractNum>
  <w:abstractNum w:abstractNumId="8">
    <w:nsid w:val="00000019"/>
    <w:multiLevelType w:val="multilevel"/>
    <w:tmpl w:val="00000019"/>
    <w:lvl w:ilvl="0">
      <w:start w:val="1"/>
      <w:numFmt w:val="decimal"/>
      <w:lvlText w:val="%1"/>
      <w:lvlJc w:val="left"/>
      <w:pPr>
        <w:ind w:left="783" w:hanging="454"/>
      </w:pPr>
    </w:lvl>
    <w:lvl w:ilvl="1">
      <w:start w:val="3"/>
      <w:numFmt w:val="decimal"/>
      <w:lvlText w:val="%1.%2"/>
      <w:lvlJc w:val="left"/>
      <w:pPr>
        <w:ind w:left="783" w:hanging="454"/>
      </w:pPr>
      <w:rPr>
        <w:b/>
        <w:bCs/>
        <w:sz w:val="18"/>
        <w:szCs w:val="18"/>
      </w:rPr>
    </w:lvl>
    <w:lvl w:ilvl="2">
      <w:start w:val="1"/>
      <w:numFmt w:val="bullet"/>
      <w:lvlText w:val=""/>
      <w:lvlJc w:val="left"/>
      <w:pPr>
        <w:ind w:left="2121" w:hanging="45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789" w:hanging="45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458" w:hanging="45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127" w:hanging="45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4795" w:hanging="45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464" w:hanging="45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133" w:hanging="454"/>
      </w:pPr>
      <w:rPr>
        <w:rFonts w:ascii="Symbol" w:hAnsi="Symbol" w:cs="Symbol" w:hint="default"/>
      </w:rPr>
    </w:lvl>
  </w:abstractNum>
  <w:abstractNum w:abstractNumId="9">
    <w:nsid w:val="0000001A"/>
    <w:multiLevelType w:val="multilevel"/>
    <w:tmpl w:val="0000001A"/>
    <w:lvl w:ilvl="0">
      <w:start w:val="1"/>
      <w:numFmt w:val="decimal"/>
      <w:lvlText w:val="%1."/>
      <w:lvlJc w:val="left"/>
      <w:pPr>
        <w:ind w:left="613" w:hanging="284"/>
      </w:pPr>
      <w:rPr>
        <w:b/>
        <w:bCs/>
        <w:w w:val="99"/>
        <w:sz w:val="22"/>
        <w:szCs w:val="22"/>
      </w:rPr>
    </w:lvl>
    <w:lvl w:ilvl="1">
      <w:start w:val="1"/>
      <w:numFmt w:val="decimal"/>
      <w:lvlText w:val="%1.%2"/>
      <w:lvlJc w:val="left"/>
      <w:pPr>
        <w:ind w:left="783" w:hanging="454"/>
      </w:pPr>
      <w:rPr>
        <w:b/>
        <w:bCs/>
        <w:w w:val="99"/>
        <w:sz w:val="18"/>
        <w:szCs w:val="18"/>
      </w:rPr>
    </w:lvl>
    <w:lvl w:ilvl="2">
      <w:start w:val="1"/>
      <w:numFmt w:val="bullet"/>
      <w:lvlText w:val=""/>
      <w:lvlJc w:val="left"/>
      <w:pPr>
        <w:ind w:left="730" w:hanging="45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783" w:hanging="454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1738" w:hanging="45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2694" w:hanging="45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3649" w:hanging="454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4604" w:hanging="45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5560" w:hanging="454"/>
      </w:pPr>
      <w:rPr>
        <w:rFonts w:ascii="Symbol" w:hAnsi="Symbol" w:cs="Symbol" w:hint="default"/>
      </w:rPr>
    </w:lvl>
  </w:abstractNum>
  <w:abstractNum w:abstractNumId="10">
    <w:nsid w:val="014017CB"/>
    <w:multiLevelType w:val="multilevel"/>
    <w:tmpl w:val="2B465FC0"/>
    <w:lvl w:ilvl="0">
      <w:start w:val="1"/>
      <w:numFmt w:val="decimal"/>
      <w:lvlText w:val="%1"/>
      <w:lvlJc w:val="left"/>
      <w:pPr>
        <w:ind w:left="783" w:hanging="454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3" w:hanging="454"/>
      </w:pPr>
      <w:rPr>
        <w:rFonts w:ascii="Calibri" w:eastAsia="Calibri" w:hAnsi="Calibri" w:hint="default"/>
        <w:b/>
        <w:bCs/>
        <w:color w:val="231F20"/>
        <w:sz w:val="18"/>
        <w:szCs w:val="18"/>
      </w:rPr>
    </w:lvl>
    <w:lvl w:ilvl="2">
      <w:start w:val="1"/>
      <w:numFmt w:val="bullet"/>
      <w:lvlText w:val="•"/>
      <w:lvlJc w:val="left"/>
      <w:pPr>
        <w:ind w:left="2121" w:hanging="4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89" w:hanging="4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58" w:hanging="4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27" w:hanging="4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95" w:hanging="4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64" w:hanging="4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33" w:hanging="454"/>
      </w:pPr>
      <w:rPr>
        <w:rFonts w:hint="default"/>
      </w:rPr>
    </w:lvl>
  </w:abstractNum>
  <w:abstractNum w:abstractNumId="11">
    <w:nsid w:val="0DA35584"/>
    <w:multiLevelType w:val="multilevel"/>
    <w:tmpl w:val="DC36C03C"/>
    <w:lvl w:ilvl="0">
      <w:start w:val="6"/>
      <w:numFmt w:val="decimal"/>
      <w:lvlText w:val="%1"/>
      <w:lvlJc w:val="left"/>
      <w:pPr>
        <w:ind w:left="730" w:hanging="454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30" w:hanging="454"/>
      </w:pPr>
      <w:rPr>
        <w:rFonts w:ascii="Calibri" w:eastAsia="Calibri" w:hAnsi="Calibri" w:hint="default"/>
        <w:b/>
        <w:bCs/>
        <w:color w:val="231F20"/>
        <w:sz w:val="18"/>
        <w:szCs w:val="18"/>
      </w:rPr>
    </w:lvl>
    <w:lvl w:ilvl="2">
      <w:start w:val="1"/>
      <w:numFmt w:val="bullet"/>
      <w:lvlText w:val="•"/>
      <w:lvlJc w:val="left"/>
      <w:pPr>
        <w:ind w:left="2078" w:hanging="4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52" w:hanging="4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26" w:hanging="4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00" w:hanging="4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74" w:hanging="4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48" w:hanging="4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22" w:hanging="454"/>
      </w:pPr>
      <w:rPr>
        <w:rFonts w:hint="default"/>
      </w:rPr>
    </w:lvl>
  </w:abstractNum>
  <w:abstractNum w:abstractNumId="12">
    <w:nsid w:val="131243A8"/>
    <w:multiLevelType w:val="hybridMultilevel"/>
    <w:tmpl w:val="8CAC0362"/>
    <w:lvl w:ilvl="0" w:tplc="06266462">
      <w:start w:val="1"/>
      <w:numFmt w:val="decimal"/>
      <w:lvlText w:val="%1."/>
      <w:lvlJc w:val="left"/>
      <w:pPr>
        <w:ind w:left="240" w:hanging="172"/>
      </w:pPr>
      <w:rPr>
        <w:rFonts w:ascii="Calibri" w:eastAsia="Calibri" w:hAnsi="Calibri" w:hint="default"/>
        <w:color w:val="231F20"/>
        <w:spacing w:val="-2"/>
        <w:sz w:val="16"/>
        <w:szCs w:val="16"/>
      </w:rPr>
    </w:lvl>
    <w:lvl w:ilvl="1" w:tplc="7C60EE3A">
      <w:start w:val="1"/>
      <w:numFmt w:val="bullet"/>
      <w:lvlText w:val="•"/>
      <w:lvlJc w:val="left"/>
      <w:pPr>
        <w:ind w:left="576" w:hanging="172"/>
      </w:pPr>
      <w:rPr>
        <w:rFonts w:hint="default"/>
      </w:rPr>
    </w:lvl>
    <w:lvl w:ilvl="2" w:tplc="BE4E5F2C">
      <w:start w:val="1"/>
      <w:numFmt w:val="bullet"/>
      <w:lvlText w:val="•"/>
      <w:lvlJc w:val="left"/>
      <w:pPr>
        <w:ind w:left="913" w:hanging="172"/>
      </w:pPr>
      <w:rPr>
        <w:rFonts w:hint="default"/>
      </w:rPr>
    </w:lvl>
    <w:lvl w:ilvl="3" w:tplc="B93CA67A">
      <w:start w:val="1"/>
      <w:numFmt w:val="bullet"/>
      <w:lvlText w:val="•"/>
      <w:lvlJc w:val="left"/>
      <w:pPr>
        <w:ind w:left="1250" w:hanging="172"/>
      </w:pPr>
      <w:rPr>
        <w:rFonts w:hint="default"/>
      </w:rPr>
    </w:lvl>
    <w:lvl w:ilvl="4" w:tplc="218093C2">
      <w:start w:val="1"/>
      <w:numFmt w:val="bullet"/>
      <w:lvlText w:val="•"/>
      <w:lvlJc w:val="left"/>
      <w:pPr>
        <w:ind w:left="1587" w:hanging="172"/>
      </w:pPr>
      <w:rPr>
        <w:rFonts w:hint="default"/>
      </w:rPr>
    </w:lvl>
    <w:lvl w:ilvl="5" w:tplc="110C5824">
      <w:start w:val="1"/>
      <w:numFmt w:val="bullet"/>
      <w:lvlText w:val="•"/>
      <w:lvlJc w:val="left"/>
      <w:pPr>
        <w:ind w:left="1924" w:hanging="172"/>
      </w:pPr>
      <w:rPr>
        <w:rFonts w:hint="default"/>
      </w:rPr>
    </w:lvl>
    <w:lvl w:ilvl="6" w:tplc="D0F040EC">
      <w:start w:val="1"/>
      <w:numFmt w:val="bullet"/>
      <w:lvlText w:val="•"/>
      <w:lvlJc w:val="left"/>
      <w:pPr>
        <w:ind w:left="2261" w:hanging="172"/>
      </w:pPr>
      <w:rPr>
        <w:rFonts w:hint="default"/>
      </w:rPr>
    </w:lvl>
    <w:lvl w:ilvl="7" w:tplc="232254C4">
      <w:start w:val="1"/>
      <w:numFmt w:val="bullet"/>
      <w:lvlText w:val="•"/>
      <w:lvlJc w:val="left"/>
      <w:pPr>
        <w:ind w:left="2597" w:hanging="172"/>
      </w:pPr>
      <w:rPr>
        <w:rFonts w:hint="default"/>
      </w:rPr>
    </w:lvl>
    <w:lvl w:ilvl="8" w:tplc="6DC8FA3C">
      <w:start w:val="1"/>
      <w:numFmt w:val="bullet"/>
      <w:lvlText w:val="•"/>
      <w:lvlJc w:val="left"/>
      <w:pPr>
        <w:ind w:left="2934" w:hanging="172"/>
      </w:pPr>
      <w:rPr>
        <w:rFonts w:hint="default"/>
      </w:rPr>
    </w:lvl>
  </w:abstractNum>
  <w:abstractNum w:abstractNumId="13">
    <w:nsid w:val="169D4832"/>
    <w:multiLevelType w:val="multilevel"/>
    <w:tmpl w:val="75C20D08"/>
    <w:lvl w:ilvl="0">
      <w:start w:val="5"/>
      <w:numFmt w:val="decimal"/>
      <w:lvlText w:val="%1"/>
      <w:lvlJc w:val="left"/>
      <w:pPr>
        <w:ind w:left="453" w:hanging="347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53" w:hanging="347"/>
      </w:pPr>
      <w:rPr>
        <w:rFonts w:ascii="Calibri" w:eastAsia="Calibri" w:hAnsi="Calibri" w:hint="default"/>
        <w:b/>
        <w:bCs/>
        <w:color w:val="231F20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724" w:hanging="3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59" w:hanging="3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95" w:hanging="3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30" w:hanging="3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266" w:hanging="3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01" w:hanging="3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536" w:hanging="347"/>
      </w:pPr>
      <w:rPr>
        <w:rFonts w:hint="default"/>
      </w:rPr>
    </w:lvl>
  </w:abstractNum>
  <w:abstractNum w:abstractNumId="14">
    <w:nsid w:val="1AC40975"/>
    <w:multiLevelType w:val="hybridMultilevel"/>
    <w:tmpl w:val="E56E6886"/>
    <w:lvl w:ilvl="0" w:tplc="3CBAFDC4">
      <w:start w:val="1"/>
      <w:numFmt w:val="lowerLetter"/>
      <w:lvlText w:val="%1."/>
      <w:lvlJc w:val="left"/>
      <w:pPr>
        <w:ind w:left="277" w:hanging="171"/>
      </w:pPr>
      <w:rPr>
        <w:rFonts w:ascii="Calibri" w:eastAsia="Calibri" w:hAnsi="Calibri" w:hint="default"/>
        <w:color w:val="231F20"/>
        <w:sz w:val="16"/>
        <w:szCs w:val="16"/>
      </w:rPr>
    </w:lvl>
    <w:lvl w:ilvl="1" w:tplc="D39A6ED8">
      <w:start w:val="1"/>
      <w:numFmt w:val="bullet"/>
      <w:lvlText w:val="•"/>
      <w:lvlJc w:val="left"/>
      <w:pPr>
        <w:ind w:left="996" w:hanging="171"/>
      </w:pPr>
      <w:rPr>
        <w:rFonts w:hint="default"/>
      </w:rPr>
    </w:lvl>
    <w:lvl w:ilvl="2" w:tplc="E036F756">
      <w:start w:val="1"/>
      <w:numFmt w:val="bullet"/>
      <w:lvlText w:val="•"/>
      <w:lvlJc w:val="left"/>
      <w:pPr>
        <w:ind w:left="1715" w:hanging="171"/>
      </w:pPr>
      <w:rPr>
        <w:rFonts w:hint="default"/>
      </w:rPr>
    </w:lvl>
    <w:lvl w:ilvl="3" w:tplc="45321390">
      <w:start w:val="1"/>
      <w:numFmt w:val="bullet"/>
      <w:lvlText w:val="•"/>
      <w:lvlJc w:val="left"/>
      <w:pPr>
        <w:ind w:left="2435" w:hanging="171"/>
      </w:pPr>
      <w:rPr>
        <w:rFonts w:hint="default"/>
      </w:rPr>
    </w:lvl>
    <w:lvl w:ilvl="4" w:tplc="CC3809AA">
      <w:start w:val="1"/>
      <w:numFmt w:val="bullet"/>
      <w:lvlText w:val="•"/>
      <w:lvlJc w:val="left"/>
      <w:pPr>
        <w:ind w:left="3154" w:hanging="171"/>
      </w:pPr>
      <w:rPr>
        <w:rFonts w:hint="default"/>
      </w:rPr>
    </w:lvl>
    <w:lvl w:ilvl="5" w:tplc="195E739E">
      <w:start w:val="1"/>
      <w:numFmt w:val="bullet"/>
      <w:lvlText w:val="•"/>
      <w:lvlJc w:val="left"/>
      <w:pPr>
        <w:ind w:left="3873" w:hanging="171"/>
      </w:pPr>
      <w:rPr>
        <w:rFonts w:hint="default"/>
      </w:rPr>
    </w:lvl>
    <w:lvl w:ilvl="6" w:tplc="F71802A2">
      <w:start w:val="1"/>
      <w:numFmt w:val="bullet"/>
      <w:lvlText w:val="•"/>
      <w:lvlJc w:val="left"/>
      <w:pPr>
        <w:ind w:left="4593" w:hanging="171"/>
      </w:pPr>
      <w:rPr>
        <w:rFonts w:hint="default"/>
      </w:rPr>
    </w:lvl>
    <w:lvl w:ilvl="7" w:tplc="52BA01F2">
      <w:start w:val="1"/>
      <w:numFmt w:val="bullet"/>
      <w:lvlText w:val="•"/>
      <w:lvlJc w:val="left"/>
      <w:pPr>
        <w:ind w:left="5312" w:hanging="171"/>
      </w:pPr>
      <w:rPr>
        <w:rFonts w:hint="default"/>
      </w:rPr>
    </w:lvl>
    <w:lvl w:ilvl="8" w:tplc="0B10E186">
      <w:start w:val="1"/>
      <w:numFmt w:val="bullet"/>
      <w:lvlText w:val="•"/>
      <w:lvlJc w:val="left"/>
      <w:pPr>
        <w:ind w:left="6031" w:hanging="171"/>
      </w:pPr>
      <w:rPr>
        <w:rFonts w:hint="default"/>
      </w:rPr>
    </w:lvl>
  </w:abstractNum>
  <w:abstractNum w:abstractNumId="15">
    <w:nsid w:val="1E141C03"/>
    <w:multiLevelType w:val="multilevel"/>
    <w:tmpl w:val="8EF4D35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  <w:color w:val="231F20"/>
      </w:rPr>
    </w:lvl>
    <w:lvl w:ilvl="1">
      <w:start w:val="1"/>
      <w:numFmt w:val="decimal"/>
      <w:lvlText w:val="%1.%2"/>
      <w:lvlJc w:val="left"/>
      <w:pPr>
        <w:ind w:left="1582" w:hanging="360"/>
      </w:pPr>
      <w:rPr>
        <w:rFonts w:hint="default"/>
        <w:b/>
        <w:color w:val="231F20"/>
      </w:rPr>
    </w:lvl>
    <w:lvl w:ilvl="2">
      <w:start w:val="1"/>
      <w:numFmt w:val="decimal"/>
      <w:lvlText w:val="%1.%2.%3"/>
      <w:lvlJc w:val="left"/>
      <w:pPr>
        <w:ind w:left="3164" w:hanging="720"/>
      </w:pPr>
      <w:rPr>
        <w:rFonts w:hint="default"/>
        <w:b/>
        <w:color w:val="231F20"/>
      </w:rPr>
    </w:lvl>
    <w:lvl w:ilvl="3">
      <w:start w:val="1"/>
      <w:numFmt w:val="decimal"/>
      <w:lvlText w:val="%1.%2.%3.%4"/>
      <w:lvlJc w:val="left"/>
      <w:pPr>
        <w:ind w:left="4386" w:hanging="720"/>
      </w:pPr>
      <w:rPr>
        <w:rFonts w:hint="default"/>
        <w:b/>
        <w:color w:val="231F20"/>
      </w:rPr>
    </w:lvl>
    <w:lvl w:ilvl="4">
      <w:start w:val="1"/>
      <w:numFmt w:val="decimal"/>
      <w:lvlText w:val="%1.%2.%3.%4.%5"/>
      <w:lvlJc w:val="left"/>
      <w:pPr>
        <w:ind w:left="5608" w:hanging="720"/>
      </w:pPr>
      <w:rPr>
        <w:rFonts w:hint="default"/>
        <w:b/>
        <w:color w:val="231F20"/>
      </w:rPr>
    </w:lvl>
    <w:lvl w:ilvl="5">
      <w:start w:val="1"/>
      <w:numFmt w:val="decimal"/>
      <w:lvlText w:val="%1.%2.%3.%4.%5.%6"/>
      <w:lvlJc w:val="left"/>
      <w:pPr>
        <w:ind w:left="7190" w:hanging="1080"/>
      </w:pPr>
      <w:rPr>
        <w:rFonts w:hint="default"/>
        <w:b/>
        <w:color w:val="231F20"/>
      </w:rPr>
    </w:lvl>
    <w:lvl w:ilvl="6">
      <w:start w:val="1"/>
      <w:numFmt w:val="decimal"/>
      <w:lvlText w:val="%1.%2.%3.%4.%5.%6.%7"/>
      <w:lvlJc w:val="left"/>
      <w:pPr>
        <w:ind w:left="8412" w:hanging="1080"/>
      </w:pPr>
      <w:rPr>
        <w:rFonts w:hint="default"/>
        <w:b/>
        <w:color w:val="231F20"/>
      </w:rPr>
    </w:lvl>
    <w:lvl w:ilvl="7">
      <w:start w:val="1"/>
      <w:numFmt w:val="decimal"/>
      <w:lvlText w:val="%1.%2.%3.%4.%5.%6.%7.%8"/>
      <w:lvlJc w:val="left"/>
      <w:pPr>
        <w:ind w:left="9994" w:hanging="1440"/>
      </w:pPr>
      <w:rPr>
        <w:rFonts w:hint="default"/>
        <w:b/>
        <w:color w:val="231F20"/>
      </w:rPr>
    </w:lvl>
    <w:lvl w:ilvl="8">
      <w:start w:val="1"/>
      <w:numFmt w:val="decimal"/>
      <w:lvlText w:val="%1.%2.%3.%4.%5.%6.%7.%8.%9"/>
      <w:lvlJc w:val="left"/>
      <w:pPr>
        <w:ind w:left="11216" w:hanging="1440"/>
      </w:pPr>
      <w:rPr>
        <w:rFonts w:hint="default"/>
        <w:b/>
        <w:color w:val="231F20"/>
      </w:rPr>
    </w:lvl>
  </w:abstractNum>
  <w:abstractNum w:abstractNumId="16">
    <w:nsid w:val="20365EEB"/>
    <w:multiLevelType w:val="hybridMultilevel"/>
    <w:tmpl w:val="527AA41C"/>
    <w:lvl w:ilvl="0" w:tplc="4238E1CC">
      <w:start w:val="1"/>
      <w:numFmt w:val="decimal"/>
      <w:lvlText w:val="%1."/>
      <w:lvlJc w:val="left"/>
      <w:pPr>
        <w:ind w:left="277" w:hanging="171"/>
      </w:pPr>
      <w:rPr>
        <w:rFonts w:ascii="Calibri" w:eastAsia="Calibri" w:hAnsi="Calibri" w:hint="default"/>
        <w:color w:val="231F20"/>
        <w:sz w:val="16"/>
        <w:szCs w:val="16"/>
      </w:rPr>
    </w:lvl>
    <w:lvl w:ilvl="1" w:tplc="CB26F08A">
      <w:start w:val="1"/>
      <w:numFmt w:val="bullet"/>
      <w:lvlText w:val="•"/>
      <w:lvlJc w:val="left"/>
      <w:pPr>
        <w:ind w:left="996" w:hanging="171"/>
      </w:pPr>
      <w:rPr>
        <w:rFonts w:hint="default"/>
      </w:rPr>
    </w:lvl>
    <w:lvl w:ilvl="2" w:tplc="85268AC0">
      <w:start w:val="1"/>
      <w:numFmt w:val="bullet"/>
      <w:lvlText w:val="•"/>
      <w:lvlJc w:val="left"/>
      <w:pPr>
        <w:ind w:left="1715" w:hanging="171"/>
      </w:pPr>
      <w:rPr>
        <w:rFonts w:hint="default"/>
      </w:rPr>
    </w:lvl>
    <w:lvl w:ilvl="3" w:tplc="713C9DBA">
      <w:start w:val="1"/>
      <w:numFmt w:val="bullet"/>
      <w:lvlText w:val="•"/>
      <w:lvlJc w:val="left"/>
      <w:pPr>
        <w:ind w:left="2435" w:hanging="171"/>
      </w:pPr>
      <w:rPr>
        <w:rFonts w:hint="default"/>
      </w:rPr>
    </w:lvl>
    <w:lvl w:ilvl="4" w:tplc="998891FA">
      <w:start w:val="1"/>
      <w:numFmt w:val="bullet"/>
      <w:lvlText w:val="•"/>
      <w:lvlJc w:val="left"/>
      <w:pPr>
        <w:ind w:left="3154" w:hanging="171"/>
      </w:pPr>
      <w:rPr>
        <w:rFonts w:hint="default"/>
      </w:rPr>
    </w:lvl>
    <w:lvl w:ilvl="5" w:tplc="8FD8BB2C">
      <w:start w:val="1"/>
      <w:numFmt w:val="bullet"/>
      <w:lvlText w:val="•"/>
      <w:lvlJc w:val="left"/>
      <w:pPr>
        <w:ind w:left="3873" w:hanging="171"/>
      </w:pPr>
      <w:rPr>
        <w:rFonts w:hint="default"/>
      </w:rPr>
    </w:lvl>
    <w:lvl w:ilvl="6" w:tplc="F72E3DE8">
      <w:start w:val="1"/>
      <w:numFmt w:val="bullet"/>
      <w:lvlText w:val="•"/>
      <w:lvlJc w:val="left"/>
      <w:pPr>
        <w:ind w:left="4593" w:hanging="171"/>
      </w:pPr>
      <w:rPr>
        <w:rFonts w:hint="default"/>
      </w:rPr>
    </w:lvl>
    <w:lvl w:ilvl="7" w:tplc="54DE18B4">
      <w:start w:val="1"/>
      <w:numFmt w:val="bullet"/>
      <w:lvlText w:val="•"/>
      <w:lvlJc w:val="left"/>
      <w:pPr>
        <w:ind w:left="5312" w:hanging="171"/>
      </w:pPr>
      <w:rPr>
        <w:rFonts w:hint="default"/>
      </w:rPr>
    </w:lvl>
    <w:lvl w:ilvl="8" w:tplc="39EEEC02">
      <w:start w:val="1"/>
      <w:numFmt w:val="bullet"/>
      <w:lvlText w:val="•"/>
      <w:lvlJc w:val="left"/>
      <w:pPr>
        <w:ind w:left="6031" w:hanging="171"/>
      </w:pPr>
      <w:rPr>
        <w:rFonts w:hint="default"/>
      </w:rPr>
    </w:lvl>
  </w:abstractNum>
  <w:abstractNum w:abstractNumId="17">
    <w:nsid w:val="220D0291"/>
    <w:multiLevelType w:val="hybridMultilevel"/>
    <w:tmpl w:val="01BCD9F4"/>
    <w:lvl w:ilvl="0" w:tplc="5A1EC3F4">
      <w:start w:val="4"/>
      <w:numFmt w:val="upperLetter"/>
      <w:lvlText w:val="%1."/>
      <w:lvlJc w:val="left"/>
      <w:pPr>
        <w:ind w:left="637" w:hanging="360"/>
      </w:pPr>
      <w:rPr>
        <w:rFonts w:hint="default"/>
        <w:color w:val="231F20"/>
      </w:rPr>
    </w:lvl>
    <w:lvl w:ilvl="1" w:tplc="04190019" w:tentative="1">
      <w:start w:val="1"/>
      <w:numFmt w:val="lowerLetter"/>
      <w:lvlText w:val="%2."/>
      <w:lvlJc w:val="left"/>
      <w:pPr>
        <w:ind w:left="1357" w:hanging="360"/>
      </w:pPr>
    </w:lvl>
    <w:lvl w:ilvl="2" w:tplc="0419001B" w:tentative="1">
      <w:start w:val="1"/>
      <w:numFmt w:val="lowerRoman"/>
      <w:lvlText w:val="%3."/>
      <w:lvlJc w:val="right"/>
      <w:pPr>
        <w:ind w:left="2077" w:hanging="180"/>
      </w:pPr>
    </w:lvl>
    <w:lvl w:ilvl="3" w:tplc="0419000F" w:tentative="1">
      <w:start w:val="1"/>
      <w:numFmt w:val="decimal"/>
      <w:lvlText w:val="%4."/>
      <w:lvlJc w:val="left"/>
      <w:pPr>
        <w:ind w:left="2797" w:hanging="360"/>
      </w:pPr>
    </w:lvl>
    <w:lvl w:ilvl="4" w:tplc="04190019" w:tentative="1">
      <w:start w:val="1"/>
      <w:numFmt w:val="lowerLetter"/>
      <w:lvlText w:val="%5."/>
      <w:lvlJc w:val="left"/>
      <w:pPr>
        <w:ind w:left="3517" w:hanging="360"/>
      </w:pPr>
    </w:lvl>
    <w:lvl w:ilvl="5" w:tplc="0419001B" w:tentative="1">
      <w:start w:val="1"/>
      <w:numFmt w:val="lowerRoman"/>
      <w:lvlText w:val="%6."/>
      <w:lvlJc w:val="right"/>
      <w:pPr>
        <w:ind w:left="4237" w:hanging="180"/>
      </w:pPr>
    </w:lvl>
    <w:lvl w:ilvl="6" w:tplc="0419000F" w:tentative="1">
      <w:start w:val="1"/>
      <w:numFmt w:val="decimal"/>
      <w:lvlText w:val="%7."/>
      <w:lvlJc w:val="left"/>
      <w:pPr>
        <w:ind w:left="4957" w:hanging="360"/>
      </w:pPr>
    </w:lvl>
    <w:lvl w:ilvl="7" w:tplc="04190019" w:tentative="1">
      <w:start w:val="1"/>
      <w:numFmt w:val="lowerLetter"/>
      <w:lvlText w:val="%8."/>
      <w:lvlJc w:val="left"/>
      <w:pPr>
        <w:ind w:left="5677" w:hanging="360"/>
      </w:pPr>
    </w:lvl>
    <w:lvl w:ilvl="8" w:tplc="0419001B" w:tentative="1">
      <w:start w:val="1"/>
      <w:numFmt w:val="lowerRoman"/>
      <w:lvlText w:val="%9."/>
      <w:lvlJc w:val="right"/>
      <w:pPr>
        <w:ind w:left="6397" w:hanging="180"/>
      </w:pPr>
    </w:lvl>
  </w:abstractNum>
  <w:abstractNum w:abstractNumId="18">
    <w:nsid w:val="27755EAA"/>
    <w:multiLevelType w:val="hybridMultilevel"/>
    <w:tmpl w:val="E45C45FA"/>
    <w:lvl w:ilvl="0" w:tplc="E87675DA">
      <w:start w:val="1"/>
      <w:numFmt w:val="decimal"/>
      <w:lvlText w:val="%1."/>
      <w:lvlJc w:val="left"/>
      <w:pPr>
        <w:ind w:left="277" w:hanging="171"/>
      </w:pPr>
      <w:rPr>
        <w:rFonts w:ascii="Calibri" w:eastAsia="Calibri" w:hAnsi="Calibri" w:hint="default"/>
        <w:color w:val="231F20"/>
        <w:sz w:val="16"/>
        <w:szCs w:val="16"/>
      </w:rPr>
    </w:lvl>
    <w:lvl w:ilvl="1" w:tplc="A98CD544">
      <w:start w:val="1"/>
      <w:numFmt w:val="bullet"/>
      <w:lvlText w:val="•"/>
      <w:lvlJc w:val="left"/>
      <w:pPr>
        <w:ind w:left="996" w:hanging="171"/>
      </w:pPr>
      <w:rPr>
        <w:rFonts w:hint="default"/>
      </w:rPr>
    </w:lvl>
    <w:lvl w:ilvl="2" w:tplc="436C19B2">
      <w:start w:val="1"/>
      <w:numFmt w:val="bullet"/>
      <w:lvlText w:val="•"/>
      <w:lvlJc w:val="left"/>
      <w:pPr>
        <w:ind w:left="1715" w:hanging="171"/>
      </w:pPr>
      <w:rPr>
        <w:rFonts w:hint="default"/>
      </w:rPr>
    </w:lvl>
    <w:lvl w:ilvl="3" w:tplc="11C28974">
      <w:start w:val="1"/>
      <w:numFmt w:val="bullet"/>
      <w:lvlText w:val="•"/>
      <w:lvlJc w:val="left"/>
      <w:pPr>
        <w:ind w:left="2435" w:hanging="171"/>
      </w:pPr>
      <w:rPr>
        <w:rFonts w:hint="default"/>
      </w:rPr>
    </w:lvl>
    <w:lvl w:ilvl="4" w:tplc="9906FAFE">
      <w:start w:val="1"/>
      <w:numFmt w:val="bullet"/>
      <w:lvlText w:val="•"/>
      <w:lvlJc w:val="left"/>
      <w:pPr>
        <w:ind w:left="3154" w:hanging="171"/>
      </w:pPr>
      <w:rPr>
        <w:rFonts w:hint="default"/>
      </w:rPr>
    </w:lvl>
    <w:lvl w:ilvl="5" w:tplc="82E4DA48">
      <w:start w:val="1"/>
      <w:numFmt w:val="bullet"/>
      <w:lvlText w:val="•"/>
      <w:lvlJc w:val="left"/>
      <w:pPr>
        <w:ind w:left="3873" w:hanging="171"/>
      </w:pPr>
      <w:rPr>
        <w:rFonts w:hint="default"/>
      </w:rPr>
    </w:lvl>
    <w:lvl w:ilvl="6" w:tplc="A2DC537E">
      <w:start w:val="1"/>
      <w:numFmt w:val="bullet"/>
      <w:lvlText w:val="•"/>
      <w:lvlJc w:val="left"/>
      <w:pPr>
        <w:ind w:left="4593" w:hanging="171"/>
      </w:pPr>
      <w:rPr>
        <w:rFonts w:hint="default"/>
      </w:rPr>
    </w:lvl>
    <w:lvl w:ilvl="7" w:tplc="79F63BC8">
      <w:start w:val="1"/>
      <w:numFmt w:val="bullet"/>
      <w:lvlText w:val="•"/>
      <w:lvlJc w:val="left"/>
      <w:pPr>
        <w:ind w:left="5312" w:hanging="171"/>
      </w:pPr>
      <w:rPr>
        <w:rFonts w:hint="default"/>
      </w:rPr>
    </w:lvl>
    <w:lvl w:ilvl="8" w:tplc="E1562378">
      <w:start w:val="1"/>
      <w:numFmt w:val="bullet"/>
      <w:lvlText w:val="•"/>
      <w:lvlJc w:val="left"/>
      <w:pPr>
        <w:ind w:left="6031" w:hanging="171"/>
      </w:pPr>
      <w:rPr>
        <w:rFonts w:hint="default"/>
      </w:rPr>
    </w:lvl>
  </w:abstractNum>
  <w:abstractNum w:abstractNumId="19">
    <w:nsid w:val="2ABD5112"/>
    <w:multiLevelType w:val="multilevel"/>
    <w:tmpl w:val="29C82C42"/>
    <w:lvl w:ilvl="0">
      <w:start w:val="1"/>
      <w:numFmt w:val="decimal"/>
      <w:lvlText w:val="%1"/>
      <w:lvlJc w:val="left"/>
      <w:pPr>
        <w:ind w:left="453" w:hanging="347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53" w:hanging="347"/>
      </w:pPr>
      <w:rPr>
        <w:rFonts w:ascii="Calibri" w:eastAsia="Calibri" w:hAnsi="Calibri" w:hint="default"/>
        <w:b/>
        <w:bCs/>
        <w:color w:val="231F20"/>
        <w:sz w:val="20"/>
        <w:szCs w:val="20"/>
      </w:rPr>
    </w:lvl>
    <w:lvl w:ilvl="2">
      <w:start w:val="1"/>
      <w:numFmt w:val="bullet"/>
      <w:lvlText w:val="•"/>
      <w:lvlJc w:val="left"/>
      <w:pPr>
        <w:ind w:left="1856" w:hanging="3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58" w:hanging="3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60" w:hanging="3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62" w:hanging="3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63" w:hanging="3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65" w:hanging="3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67" w:hanging="347"/>
      </w:pPr>
      <w:rPr>
        <w:rFonts w:hint="default"/>
      </w:rPr>
    </w:lvl>
  </w:abstractNum>
  <w:abstractNum w:abstractNumId="20">
    <w:nsid w:val="2D2769C5"/>
    <w:multiLevelType w:val="multilevel"/>
    <w:tmpl w:val="D2023F3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color w:val="231F20"/>
      </w:rPr>
    </w:lvl>
    <w:lvl w:ilvl="1">
      <w:start w:val="4"/>
      <w:numFmt w:val="decimal"/>
      <w:lvlText w:val="%1.%2"/>
      <w:lvlJc w:val="left"/>
      <w:pPr>
        <w:ind w:left="466" w:hanging="360"/>
      </w:pPr>
      <w:rPr>
        <w:rFonts w:hint="default"/>
        <w:b/>
        <w:color w:val="231F20"/>
      </w:rPr>
    </w:lvl>
    <w:lvl w:ilvl="2">
      <w:start w:val="1"/>
      <w:numFmt w:val="decimal"/>
      <w:lvlText w:val="%1.%2.%3"/>
      <w:lvlJc w:val="left"/>
      <w:pPr>
        <w:ind w:left="932" w:hanging="720"/>
      </w:pPr>
      <w:rPr>
        <w:rFonts w:hint="default"/>
        <w:b/>
        <w:color w:val="231F20"/>
      </w:rPr>
    </w:lvl>
    <w:lvl w:ilvl="3">
      <w:start w:val="1"/>
      <w:numFmt w:val="decimal"/>
      <w:lvlText w:val="%1.%2.%3.%4"/>
      <w:lvlJc w:val="left"/>
      <w:pPr>
        <w:ind w:left="1038" w:hanging="720"/>
      </w:pPr>
      <w:rPr>
        <w:rFonts w:hint="default"/>
        <w:b/>
        <w:color w:val="231F20"/>
      </w:rPr>
    </w:lvl>
    <w:lvl w:ilvl="4">
      <w:start w:val="1"/>
      <w:numFmt w:val="decimal"/>
      <w:lvlText w:val="%1.%2.%3.%4.%5"/>
      <w:lvlJc w:val="left"/>
      <w:pPr>
        <w:ind w:left="1144" w:hanging="720"/>
      </w:pPr>
      <w:rPr>
        <w:rFonts w:hint="default"/>
        <w:b/>
        <w:color w:val="231F20"/>
      </w:rPr>
    </w:lvl>
    <w:lvl w:ilvl="5">
      <w:start w:val="1"/>
      <w:numFmt w:val="decimal"/>
      <w:lvlText w:val="%1.%2.%3.%4.%5.%6"/>
      <w:lvlJc w:val="left"/>
      <w:pPr>
        <w:ind w:left="1610" w:hanging="1080"/>
      </w:pPr>
      <w:rPr>
        <w:rFonts w:hint="default"/>
        <w:b/>
        <w:color w:val="231F20"/>
      </w:rPr>
    </w:lvl>
    <w:lvl w:ilvl="6">
      <w:start w:val="1"/>
      <w:numFmt w:val="decimal"/>
      <w:lvlText w:val="%1.%2.%3.%4.%5.%6.%7"/>
      <w:lvlJc w:val="left"/>
      <w:pPr>
        <w:ind w:left="1716" w:hanging="1080"/>
      </w:pPr>
      <w:rPr>
        <w:rFonts w:hint="default"/>
        <w:b/>
        <w:color w:val="231F20"/>
      </w:rPr>
    </w:lvl>
    <w:lvl w:ilvl="7">
      <w:start w:val="1"/>
      <w:numFmt w:val="decimal"/>
      <w:lvlText w:val="%1.%2.%3.%4.%5.%6.%7.%8"/>
      <w:lvlJc w:val="left"/>
      <w:pPr>
        <w:ind w:left="2182" w:hanging="1440"/>
      </w:pPr>
      <w:rPr>
        <w:rFonts w:hint="default"/>
        <w:b/>
        <w:color w:val="231F20"/>
      </w:rPr>
    </w:lvl>
    <w:lvl w:ilvl="8">
      <w:start w:val="1"/>
      <w:numFmt w:val="decimal"/>
      <w:lvlText w:val="%1.%2.%3.%4.%5.%6.%7.%8.%9"/>
      <w:lvlJc w:val="left"/>
      <w:pPr>
        <w:ind w:left="2288" w:hanging="1440"/>
      </w:pPr>
      <w:rPr>
        <w:rFonts w:hint="default"/>
        <w:b/>
        <w:color w:val="231F20"/>
      </w:rPr>
    </w:lvl>
  </w:abstractNum>
  <w:abstractNum w:abstractNumId="21">
    <w:nsid w:val="2FA21937"/>
    <w:multiLevelType w:val="hybridMultilevel"/>
    <w:tmpl w:val="2480A8FE"/>
    <w:lvl w:ilvl="0" w:tplc="AC0493C4">
      <w:start w:val="1"/>
      <w:numFmt w:val="decimal"/>
      <w:lvlText w:val="%1."/>
      <w:lvlJc w:val="left"/>
      <w:pPr>
        <w:ind w:left="241" w:hanging="172"/>
      </w:pPr>
      <w:rPr>
        <w:rFonts w:ascii="Calibri" w:eastAsia="Calibri" w:hAnsi="Calibri" w:hint="default"/>
        <w:color w:val="231F20"/>
        <w:spacing w:val="-2"/>
        <w:sz w:val="16"/>
        <w:szCs w:val="16"/>
      </w:rPr>
    </w:lvl>
    <w:lvl w:ilvl="1" w:tplc="4F6E814E">
      <w:start w:val="1"/>
      <w:numFmt w:val="bullet"/>
      <w:lvlText w:val="•"/>
      <w:lvlJc w:val="left"/>
      <w:pPr>
        <w:ind w:left="578" w:hanging="172"/>
      </w:pPr>
      <w:rPr>
        <w:rFonts w:hint="default"/>
      </w:rPr>
    </w:lvl>
    <w:lvl w:ilvl="2" w:tplc="111A537E">
      <w:start w:val="1"/>
      <w:numFmt w:val="bullet"/>
      <w:lvlText w:val="•"/>
      <w:lvlJc w:val="left"/>
      <w:pPr>
        <w:ind w:left="915" w:hanging="172"/>
      </w:pPr>
      <w:rPr>
        <w:rFonts w:hint="default"/>
      </w:rPr>
    </w:lvl>
    <w:lvl w:ilvl="3" w:tplc="6E9A869A">
      <w:start w:val="1"/>
      <w:numFmt w:val="bullet"/>
      <w:lvlText w:val="•"/>
      <w:lvlJc w:val="left"/>
      <w:pPr>
        <w:ind w:left="1251" w:hanging="172"/>
      </w:pPr>
      <w:rPr>
        <w:rFonts w:hint="default"/>
      </w:rPr>
    </w:lvl>
    <w:lvl w:ilvl="4" w:tplc="483C8990">
      <w:start w:val="1"/>
      <w:numFmt w:val="bullet"/>
      <w:lvlText w:val="•"/>
      <w:lvlJc w:val="left"/>
      <w:pPr>
        <w:ind w:left="1588" w:hanging="172"/>
      </w:pPr>
      <w:rPr>
        <w:rFonts w:hint="default"/>
      </w:rPr>
    </w:lvl>
    <w:lvl w:ilvl="5" w:tplc="D0341462">
      <w:start w:val="1"/>
      <w:numFmt w:val="bullet"/>
      <w:lvlText w:val="•"/>
      <w:lvlJc w:val="left"/>
      <w:pPr>
        <w:ind w:left="1925" w:hanging="172"/>
      </w:pPr>
      <w:rPr>
        <w:rFonts w:hint="default"/>
      </w:rPr>
    </w:lvl>
    <w:lvl w:ilvl="6" w:tplc="57F6D75A">
      <w:start w:val="1"/>
      <w:numFmt w:val="bullet"/>
      <w:lvlText w:val="•"/>
      <w:lvlJc w:val="left"/>
      <w:pPr>
        <w:ind w:left="2261" w:hanging="172"/>
      </w:pPr>
      <w:rPr>
        <w:rFonts w:hint="default"/>
      </w:rPr>
    </w:lvl>
    <w:lvl w:ilvl="7" w:tplc="3D0669E4">
      <w:start w:val="1"/>
      <w:numFmt w:val="bullet"/>
      <w:lvlText w:val="•"/>
      <w:lvlJc w:val="left"/>
      <w:pPr>
        <w:ind w:left="2598" w:hanging="172"/>
      </w:pPr>
      <w:rPr>
        <w:rFonts w:hint="default"/>
      </w:rPr>
    </w:lvl>
    <w:lvl w:ilvl="8" w:tplc="CC789B52">
      <w:start w:val="1"/>
      <w:numFmt w:val="bullet"/>
      <w:lvlText w:val="•"/>
      <w:lvlJc w:val="left"/>
      <w:pPr>
        <w:ind w:left="2935" w:hanging="172"/>
      </w:pPr>
      <w:rPr>
        <w:rFonts w:hint="default"/>
      </w:rPr>
    </w:lvl>
  </w:abstractNum>
  <w:abstractNum w:abstractNumId="22">
    <w:nsid w:val="34125D01"/>
    <w:multiLevelType w:val="multilevel"/>
    <w:tmpl w:val="5EAC798A"/>
    <w:lvl w:ilvl="0">
      <w:start w:val="6"/>
      <w:numFmt w:val="decimal"/>
      <w:lvlText w:val="%1"/>
      <w:lvlJc w:val="left"/>
      <w:pPr>
        <w:ind w:left="453" w:hanging="347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53" w:hanging="347"/>
      </w:pPr>
      <w:rPr>
        <w:rFonts w:ascii="Calibri" w:eastAsia="Calibri" w:hAnsi="Calibri" w:hint="default"/>
        <w:b/>
        <w:bCs/>
        <w:color w:val="231F20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601" w:hanging="3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75" w:hanging="3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49" w:hanging="3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23" w:hanging="3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97" w:hanging="3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71" w:hanging="3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45" w:hanging="347"/>
      </w:pPr>
      <w:rPr>
        <w:rFonts w:hint="default"/>
      </w:rPr>
    </w:lvl>
  </w:abstractNum>
  <w:abstractNum w:abstractNumId="23">
    <w:nsid w:val="342C44E0"/>
    <w:multiLevelType w:val="hybridMultilevel"/>
    <w:tmpl w:val="28F828AE"/>
    <w:lvl w:ilvl="0" w:tplc="239A15DE">
      <w:start w:val="1"/>
      <w:numFmt w:val="bullet"/>
      <w:lvlText w:val="•"/>
      <w:lvlJc w:val="left"/>
      <w:pPr>
        <w:ind w:left="270" w:hanging="171"/>
      </w:pPr>
      <w:rPr>
        <w:rFonts w:ascii="Calibri" w:eastAsia="Calibri" w:hAnsi="Calibri" w:hint="default"/>
        <w:color w:val="231F20"/>
        <w:sz w:val="16"/>
        <w:szCs w:val="16"/>
      </w:rPr>
    </w:lvl>
    <w:lvl w:ilvl="1" w:tplc="2DD6F1A6">
      <w:start w:val="1"/>
      <w:numFmt w:val="bullet"/>
      <w:lvlText w:val="•"/>
      <w:lvlJc w:val="left"/>
      <w:pPr>
        <w:ind w:left="990" w:hanging="171"/>
      </w:pPr>
      <w:rPr>
        <w:rFonts w:hint="default"/>
      </w:rPr>
    </w:lvl>
    <w:lvl w:ilvl="2" w:tplc="328C9832">
      <w:start w:val="1"/>
      <w:numFmt w:val="bullet"/>
      <w:lvlText w:val="•"/>
      <w:lvlJc w:val="left"/>
      <w:pPr>
        <w:ind w:left="1710" w:hanging="171"/>
      </w:pPr>
      <w:rPr>
        <w:rFonts w:hint="default"/>
      </w:rPr>
    </w:lvl>
    <w:lvl w:ilvl="3" w:tplc="3CC6D096">
      <w:start w:val="1"/>
      <w:numFmt w:val="bullet"/>
      <w:lvlText w:val="•"/>
      <w:lvlJc w:val="left"/>
      <w:pPr>
        <w:ind w:left="2430" w:hanging="171"/>
      </w:pPr>
      <w:rPr>
        <w:rFonts w:hint="default"/>
      </w:rPr>
    </w:lvl>
    <w:lvl w:ilvl="4" w:tplc="93583A50">
      <w:start w:val="1"/>
      <w:numFmt w:val="bullet"/>
      <w:lvlText w:val="•"/>
      <w:lvlJc w:val="left"/>
      <w:pPr>
        <w:ind w:left="3150" w:hanging="171"/>
      </w:pPr>
      <w:rPr>
        <w:rFonts w:hint="default"/>
      </w:rPr>
    </w:lvl>
    <w:lvl w:ilvl="5" w:tplc="819CCCCC">
      <w:start w:val="1"/>
      <w:numFmt w:val="bullet"/>
      <w:lvlText w:val="•"/>
      <w:lvlJc w:val="left"/>
      <w:pPr>
        <w:ind w:left="3870" w:hanging="171"/>
      </w:pPr>
      <w:rPr>
        <w:rFonts w:hint="default"/>
      </w:rPr>
    </w:lvl>
    <w:lvl w:ilvl="6" w:tplc="67582CD8">
      <w:start w:val="1"/>
      <w:numFmt w:val="bullet"/>
      <w:lvlText w:val="•"/>
      <w:lvlJc w:val="left"/>
      <w:pPr>
        <w:ind w:left="4590" w:hanging="171"/>
      </w:pPr>
      <w:rPr>
        <w:rFonts w:hint="default"/>
      </w:rPr>
    </w:lvl>
    <w:lvl w:ilvl="7" w:tplc="BDFABB84">
      <w:start w:val="1"/>
      <w:numFmt w:val="bullet"/>
      <w:lvlText w:val="•"/>
      <w:lvlJc w:val="left"/>
      <w:pPr>
        <w:ind w:left="5310" w:hanging="171"/>
      </w:pPr>
      <w:rPr>
        <w:rFonts w:hint="default"/>
      </w:rPr>
    </w:lvl>
    <w:lvl w:ilvl="8" w:tplc="5DA4DE66">
      <w:start w:val="1"/>
      <w:numFmt w:val="bullet"/>
      <w:lvlText w:val="•"/>
      <w:lvlJc w:val="left"/>
      <w:pPr>
        <w:ind w:left="6030" w:hanging="171"/>
      </w:pPr>
      <w:rPr>
        <w:rFonts w:hint="default"/>
      </w:rPr>
    </w:lvl>
  </w:abstractNum>
  <w:abstractNum w:abstractNumId="24">
    <w:nsid w:val="36412ACF"/>
    <w:multiLevelType w:val="hybridMultilevel"/>
    <w:tmpl w:val="0170733A"/>
    <w:lvl w:ilvl="0" w:tplc="ED3CB32C">
      <w:start w:val="1"/>
      <w:numFmt w:val="decimal"/>
      <w:lvlText w:val="%1."/>
      <w:lvlJc w:val="left"/>
      <w:pPr>
        <w:ind w:left="241" w:hanging="172"/>
      </w:pPr>
      <w:rPr>
        <w:rFonts w:ascii="Calibri" w:eastAsia="Calibri" w:hAnsi="Calibri" w:hint="default"/>
        <w:color w:val="231F20"/>
        <w:spacing w:val="-2"/>
        <w:sz w:val="16"/>
        <w:szCs w:val="16"/>
      </w:rPr>
    </w:lvl>
    <w:lvl w:ilvl="1" w:tplc="3E640458">
      <w:start w:val="1"/>
      <w:numFmt w:val="bullet"/>
      <w:lvlText w:val="•"/>
      <w:lvlJc w:val="left"/>
      <w:pPr>
        <w:ind w:left="578" w:hanging="172"/>
      </w:pPr>
      <w:rPr>
        <w:rFonts w:hint="default"/>
      </w:rPr>
    </w:lvl>
    <w:lvl w:ilvl="2" w:tplc="FDAE8D9E">
      <w:start w:val="1"/>
      <w:numFmt w:val="bullet"/>
      <w:lvlText w:val="•"/>
      <w:lvlJc w:val="left"/>
      <w:pPr>
        <w:ind w:left="915" w:hanging="172"/>
      </w:pPr>
      <w:rPr>
        <w:rFonts w:hint="default"/>
      </w:rPr>
    </w:lvl>
    <w:lvl w:ilvl="3" w:tplc="8D708AA6">
      <w:start w:val="1"/>
      <w:numFmt w:val="bullet"/>
      <w:lvlText w:val="•"/>
      <w:lvlJc w:val="left"/>
      <w:pPr>
        <w:ind w:left="1251" w:hanging="172"/>
      </w:pPr>
      <w:rPr>
        <w:rFonts w:hint="default"/>
      </w:rPr>
    </w:lvl>
    <w:lvl w:ilvl="4" w:tplc="85EE71D0">
      <w:start w:val="1"/>
      <w:numFmt w:val="bullet"/>
      <w:lvlText w:val="•"/>
      <w:lvlJc w:val="left"/>
      <w:pPr>
        <w:ind w:left="1588" w:hanging="172"/>
      </w:pPr>
      <w:rPr>
        <w:rFonts w:hint="default"/>
      </w:rPr>
    </w:lvl>
    <w:lvl w:ilvl="5" w:tplc="C4441F44">
      <w:start w:val="1"/>
      <w:numFmt w:val="bullet"/>
      <w:lvlText w:val="•"/>
      <w:lvlJc w:val="left"/>
      <w:pPr>
        <w:ind w:left="1925" w:hanging="172"/>
      </w:pPr>
      <w:rPr>
        <w:rFonts w:hint="default"/>
      </w:rPr>
    </w:lvl>
    <w:lvl w:ilvl="6" w:tplc="DBD89F32">
      <w:start w:val="1"/>
      <w:numFmt w:val="bullet"/>
      <w:lvlText w:val="•"/>
      <w:lvlJc w:val="left"/>
      <w:pPr>
        <w:ind w:left="2261" w:hanging="172"/>
      </w:pPr>
      <w:rPr>
        <w:rFonts w:hint="default"/>
      </w:rPr>
    </w:lvl>
    <w:lvl w:ilvl="7" w:tplc="DD6E5E0C">
      <w:start w:val="1"/>
      <w:numFmt w:val="bullet"/>
      <w:lvlText w:val="•"/>
      <w:lvlJc w:val="left"/>
      <w:pPr>
        <w:ind w:left="2598" w:hanging="172"/>
      </w:pPr>
      <w:rPr>
        <w:rFonts w:hint="default"/>
      </w:rPr>
    </w:lvl>
    <w:lvl w:ilvl="8" w:tplc="524CAB90">
      <w:start w:val="1"/>
      <w:numFmt w:val="bullet"/>
      <w:lvlText w:val="•"/>
      <w:lvlJc w:val="left"/>
      <w:pPr>
        <w:ind w:left="2935" w:hanging="172"/>
      </w:pPr>
      <w:rPr>
        <w:rFonts w:hint="default"/>
      </w:rPr>
    </w:lvl>
  </w:abstractNum>
  <w:abstractNum w:abstractNumId="25">
    <w:nsid w:val="36663149"/>
    <w:multiLevelType w:val="hybridMultilevel"/>
    <w:tmpl w:val="0C36F5DE"/>
    <w:lvl w:ilvl="0" w:tplc="F64A1102">
      <w:start w:val="1"/>
      <w:numFmt w:val="decimal"/>
      <w:lvlText w:val="%1."/>
      <w:lvlJc w:val="left"/>
      <w:pPr>
        <w:ind w:left="297" w:hanging="171"/>
      </w:pPr>
      <w:rPr>
        <w:rFonts w:ascii="Calibri" w:eastAsia="Calibri" w:hAnsi="Calibri" w:hint="default"/>
        <w:color w:val="231F20"/>
        <w:sz w:val="16"/>
        <w:szCs w:val="16"/>
      </w:rPr>
    </w:lvl>
    <w:lvl w:ilvl="1" w:tplc="D2D26F88">
      <w:start w:val="1"/>
      <w:numFmt w:val="bullet"/>
      <w:lvlText w:val="•"/>
      <w:lvlJc w:val="left"/>
      <w:pPr>
        <w:ind w:left="1034" w:hanging="171"/>
      </w:pPr>
      <w:rPr>
        <w:rFonts w:hint="default"/>
      </w:rPr>
    </w:lvl>
    <w:lvl w:ilvl="2" w:tplc="468A8AEC">
      <w:start w:val="1"/>
      <w:numFmt w:val="bullet"/>
      <w:lvlText w:val="•"/>
      <w:lvlJc w:val="left"/>
      <w:pPr>
        <w:ind w:left="1771" w:hanging="171"/>
      </w:pPr>
      <w:rPr>
        <w:rFonts w:hint="default"/>
      </w:rPr>
    </w:lvl>
    <w:lvl w:ilvl="3" w:tplc="F8046834">
      <w:start w:val="1"/>
      <w:numFmt w:val="bullet"/>
      <w:lvlText w:val="•"/>
      <w:lvlJc w:val="left"/>
      <w:pPr>
        <w:ind w:left="2509" w:hanging="171"/>
      </w:pPr>
      <w:rPr>
        <w:rFonts w:hint="default"/>
      </w:rPr>
    </w:lvl>
    <w:lvl w:ilvl="4" w:tplc="2DAEC952">
      <w:start w:val="1"/>
      <w:numFmt w:val="bullet"/>
      <w:lvlText w:val="•"/>
      <w:lvlJc w:val="left"/>
      <w:pPr>
        <w:ind w:left="3246" w:hanging="171"/>
      </w:pPr>
      <w:rPr>
        <w:rFonts w:hint="default"/>
      </w:rPr>
    </w:lvl>
    <w:lvl w:ilvl="5" w:tplc="D9DC70DC">
      <w:start w:val="1"/>
      <w:numFmt w:val="bullet"/>
      <w:lvlText w:val="•"/>
      <w:lvlJc w:val="left"/>
      <w:pPr>
        <w:ind w:left="3983" w:hanging="171"/>
      </w:pPr>
      <w:rPr>
        <w:rFonts w:hint="default"/>
      </w:rPr>
    </w:lvl>
    <w:lvl w:ilvl="6" w:tplc="2834B342">
      <w:start w:val="1"/>
      <w:numFmt w:val="bullet"/>
      <w:lvlText w:val="•"/>
      <w:lvlJc w:val="left"/>
      <w:pPr>
        <w:ind w:left="4721" w:hanging="171"/>
      </w:pPr>
      <w:rPr>
        <w:rFonts w:hint="default"/>
      </w:rPr>
    </w:lvl>
    <w:lvl w:ilvl="7" w:tplc="61403CF4">
      <w:start w:val="1"/>
      <w:numFmt w:val="bullet"/>
      <w:lvlText w:val="•"/>
      <w:lvlJc w:val="left"/>
      <w:pPr>
        <w:ind w:left="5458" w:hanging="171"/>
      </w:pPr>
      <w:rPr>
        <w:rFonts w:hint="default"/>
      </w:rPr>
    </w:lvl>
    <w:lvl w:ilvl="8" w:tplc="B1582846">
      <w:start w:val="1"/>
      <w:numFmt w:val="bullet"/>
      <w:lvlText w:val="•"/>
      <w:lvlJc w:val="left"/>
      <w:pPr>
        <w:ind w:left="6195" w:hanging="171"/>
      </w:pPr>
      <w:rPr>
        <w:rFonts w:hint="default"/>
      </w:rPr>
    </w:lvl>
  </w:abstractNum>
  <w:abstractNum w:abstractNumId="26">
    <w:nsid w:val="37A160B4"/>
    <w:multiLevelType w:val="multilevel"/>
    <w:tmpl w:val="0F92BEE4"/>
    <w:lvl w:ilvl="0">
      <w:start w:val="1"/>
      <w:numFmt w:val="decimal"/>
      <w:lvlText w:val="%1."/>
      <w:lvlJc w:val="left"/>
      <w:pPr>
        <w:ind w:left="447" w:hanging="341"/>
      </w:pPr>
      <w:rPr>
        <w:rFonts w:ascii="Calibri" w:eastAsia="Calibri" w:hAnsi="Calibri" w:hint="default"/>
        <w:b/>
        <w:bCs/>
        <w:color w:val="2C292A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453" w:hanging="347"/>
      </w:pPr>
      <w:rPr>
        <w:rFonts w:ascii="Calibri" w:eastAsia="Calibri" w:hAnsi="Calibri" w:hint="default"/>
        <w:b/>
        <w:bCs/>
        <w:color w:val="231F20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239" w:hanging="3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67" w:hanging="3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16" w:hanging="3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67" w:hanging="3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17" w:hanging="3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7" w:hanging="3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7" w:hanging="347"/>
      </w:pPr>
      <w:rPr>
        <w:rFonts w:hint="default"/>
      </w:rPr>
    </w:lvl>
  </w:abstractNum>
  <w:abstractNum w:abstractNumId="27">
    <w:nsid w:val="40F2375B"/>
    <w:multiLevelType w:val="multilevel"/>
    <w:tmpl w:val="AA565256"/>
    <w:lvl w:ilvl="0">
      <w:start w:val="5"/>
      <w:numFmt w:val="decimal"/>
      <w:lvlText w:val="%1"/>
      <w:lvlJc w:val="left"/>
      <w:pPr>
        <w:ind w:left="783" w:hanging="45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3" w:hanging="454"/>
      </w:pPr>
      <w:rPr>
        <w:rFonts w:ascii="Calibri" w:eastAsia="Calibri" w:hAnsi="Calibri" w:hint="default"/>
        <w:b/>
        <w:bCs/>
        <w:color w:val="231F20"/>
        <w:w w:val="99"/>
        <w:sz w:val="18"/>
        <w:szCs w:val="18"/>
      </w:rPr>
    </w:lvl>
    <w:lvl w:ilvl="2">
      <w:start w:val="1"/>
      <w:numFmt w:val="bullet"/>
      <w:lvlText w:val="•"/>
      <w:lvlJc w:val="left"/>
      <w:pPr>
        <w:ind w:left="2121" w:hanging="4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89" w:hanging="4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58" w:hanging="4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27" w:hanging="4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95" w:hanging="4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64" w:hanging="4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33" w:hanging="454"/>
      </w:pPr>
      <w:rPr>
        <w:rFonts w:hint="default"/>
      </w:rPr>
    </w:lvl>
  </w:abstractNum>
  <w:abstractNum w:abstractNumId="28">
    <w:nsid w:val="43387E93"/>
    <w:multiLevelType w:val="multilevel"/>
    <w:tmpl w:val="0D6C2A5A"/>
    <w:lvl w:ilvl="0">
      <w:start w:val="6"/>
      <w:numFmt w:val="decimal"/>
      <w:lvlText w:val="%1"/>
      <w:lvlJc w:val="left"/>
      <w:pPr>
        <w:ind w:left="730" w:hanging="454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30" w:hanging="454"/>
      </w:pPr>
      <w:rPr>
        <w:rFonts w:ascii="Calibri" w:eastAsia="Calibri" w:hAnsi="Calibri" w:hint="default"/>
        <w:b/>
        <w:bCs/>
        <w:color w:val="231F20"/>
        <w:w w:val="99"/>
        <w:sz w:val="18"/>
        <w:szCs w:val="18"/>
      </w:rPr>
    </w:lvl>
    <w:lvl w:ilvl="2">
      <w:start w:val="1"/>
      <w:numFmt w:val="bullet"/>
      <w:lvlText w:val="•"/>
      <w:lvlJc w:val="left"/>
      <w:pPr>
        <w:ind w:left="2078" w:hanging="4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52" w:hanging="4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26" w:hanging="4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00" w:hanging="4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74" w:hanging="4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48" w:hanging="4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22" w:hanging="454"/>
      </w:pPr>
      <w:rPr>
        <w:rFonts w:hint="default"/>
      </w:rPr>
    </w:lvl>
  </w:abstractNum>
  <w:abstractNum w:abstractNumId="29">
    <w:nsid w:val="494806BF"/>
    <w:multiLevelType w:val="multilevel"/>
    <w:tmpl w:val="12161F22"/>
    <w:lvl w:ilvl="0">
      <w:start w:val="6"/>
      <w:numFmt w:val="decimal"/>
      <w:lvlText w:val="%1"/>
      <w:lvlJc w:val="left"/>
      <w:pPr>
        <w:ind w:left="730" w:hanging="454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30" w:hanging="454"/>
      </w:pPr>
      <w:rPr>
        <w:rFonts w:ascii="Calibri" w:eastAsia="Calibri" w:hAnsi="Calibri" w:hint="default"/>
        <w:b/>
        <w:bCs/>
        <w:color w:val="231F20"/>
        <w:w w:val="99"/>
        <w:sz w:val="18"/>
        <w:szCs w:val="18"/>
      </w:rPr>
    </w:lvl>
    <w:lvl w:ilvl="2">
      <w:start w:val="1"/>
      <w:numFmt w:val="bullet"/>
      <w:lvlText w:val="•"/>
      <w:lvlJc w:val="left"/>
      <w:pPr>
        <w:ind w:left="2078" w:hanging="4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52" w:hanging="4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26" w:hanging="4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00" w:hanging="4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74" w:hanging="4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48" w:hanging="4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22" w:hanging="454"/>
      </w:pPr>
      <w:rPr>
        <w:rFonts w:hint="default"/>
      </w:rPr>
    </w:lvl>
  </w:abstractNum>
  <w:abstractNum w:abstractNumId="30">
    <w:nsid w:val="49F15AE6"/>
    <w:multiLevelType w:val="hybridMultilevel"/>
    <w:tmpl w:val="C4A69232"/>
    <w:lvl w:ilvl="0" w:tplc="27CAC878">
      <w:start w:val="1"/>
      <w:numFmt w:val="decimal"/>
      <w:lvlText w:val="%1."/>
      <w:lvlJc w:val="left"/>
      <w:pPr>
        <w:ind w:left="277" w:hanging="171"/>
      </w:pPr>
      <w:rPr>
        <w:rFonts w:ascii="Calibri" w:eastAsia="Calibri" w:hAnsi="Calibri" w:hint="default"/>
        <w:color w:val="231F20"/>
        <w:sz w:val="16"/>
        <w:szCs w:val="16"/>
      </w:rPr>
    </w:lvl>
    <w:lvl w:ilvl="1" w:tplc="3FB2E1A8">
      <w:start w:val="1"/>
      <w:numFmt w:val="bullet"/>
      <w:lvlText w:val="•"/>
      <w:lvlJc w:val="left"/>
      <w:pPr>
        <w:ind w:left="996" w:hanging="171"/>
      </w:pPr>
      <w:rPr>
        <w:rFonts w:hint="default"/>
      </w:rPr>
    </w:lvl>
    <w:lvl w:ilvl="2" w:tplc="9DFC441E">
      <w:start w:val="1"/>
      <w:numFmt w:val="bullet"/>
      <w:lvlText w:val="•"/>
      <w:lvlJc w:val="left"/>
      <w:pPr>
        <w:ind w:left="1715" w:hanging="171"/>
      </w:pPr>
      <w:rPr>
        <w:rFonts w:hint="default"/>
      </w:rPr>
    </w:lvl>
    <w:lvl w:ilvl="3" w:tplc="BBFC5474">
      <w:start w:val="1"/>
      <w:numFmt w:val="bullet"/>
      <w:lvlText w:val="•"/>
      <w:lvlJc w:val="left"/>
      <w:pPr>
        <w:ind w:left="2435" w:hanging="171"/>
      </w:pPr>
      <w:rPr>
        <w:rFonts w:hint="default"/>
      </w:rPr>
    </w:lvl>
    <w:lvl w:ilvl="4" w:tplc="58E231BE">
      <w:start w:val="1"/>
      <w:numFmt w:val="bullet"/>
      <w:lvlText w:val="•"/>
      <w:lvlJc w:val="left"/>
      <w:pPr>
        <w:ind w:left="3154" w:hanging="171"/>
      </w:pPr>
      <w:rPr>
        <w:rFonts w:hint="default"/>
      </w:rPr>
    </w:lvl>
    <w:lvl w:ilvl="5" w:tplc="A000C15E">
      <w:start w:val="1"/>
      <w:numFmt w:val="bullet"/>
      <w:lvlText w:val="•"/>
      <w:lvlJc w:val="left"/>
      <w:pPr>
        <w:ind w:left="3873" w:hanging="171"/>
      </w:pPr>
      <w:rPr>
        <w:rFonts w:hint="default"/>
      </w:rPr>
    </w:lvl>
    <w:lvl w:ilvl="6" w:tplc="BA20109A">
      <w:start w:val="1"/>
      <w:numFmt w:val="bullet"/>
      <w:lvlText w:val="•"/>
      <w:lvlJc w:val="left"/>
      <w:pPr>
        <w:ind w:left="4593" w:hanging="171"/>
      </w:pPr>
      <w:rPr>
        <w:rFonts w:hint="default"/>
      </w:rPr>
    </w:lvl>
    <w:lvl w:ilvl="7" w:tplc="4DD8BE8C">
      <w:start w:val="1"/>
      <w:numFmt w:val="bullet"/>
      <w:lvlText w:val="•"/>
      <w:lvlJc w:val="left"/>
      <w:pPr>
        <w:ind w:left="5312" w:hanging="171"/>
      </w:pPr>
      <w:rPr>
        <w:rFonts w:hint="default"/>
      </w:rPr>
    </w:lvl>
    <w:lvl w:ilvl="8" w:tplc="99B2E168">
      <w:start w:val="1"/>
      <w:numFmt w:val="bullet"/>
      <w:lvlText w:val="•"/>
      <w:lvlJc w:val="left"/>
      <w:pPr>
        <w:ind w:left="6031" w:hanging="171"/>
      </w:pPr>
      <w:rPr>
        <w:rFonts w:hint="default"/>
      </w:rPr>
    </w:lvl>
  </w:abstractNum>
  <w:abstractNum w:abstractNumId="31">
    <w:nsid w:val="4CDB2603"/>
    <w:multiLevelType w:val="hybridMultilevel"/>
    <w:tmpl w:val="D49C2172"/>
    <w:lvl w:ilvl="0" w:tplc="9CA4E0C0">
      <w:start w:val="6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4E0A20B4"/>
    <w:multiLevelType w:val="hybridMultilevel"/>
    <w:tmpl w:val="B37E5A40"/>
    <w:lvl w:ilvl="0" w:tplc="D7544CD4">
      <w:start w:val="1"/>
      <w:numFmt w:val="lowerLetter"/>
      <w:lvlText w:val="%1."/>
      <w:lvlJc w:val="left"/>
      <w:pPr>
        <w:ind w:left="277" w:hanging="171"/>
      </w:pPr>
      <w:rPr>
        <w:rFonts w:ascii="Calibri" w:eastAsia="Calibri" w:hAnsi="Calibri" w:hint="default"/>
        <w:color w:val="231F20"/>
        <w:sz w:val="16"/>
        <w:szCs w:val="16"/>
      </w:rPr>
    </w:lvl>
    <w:lvl w:ilvl="1" w:tplc="D2C8C598">
      <w:start w:val="1"/>
      <w:numFmt w:val="bullet"/>
      <w:lvlText w:val="•"/>
      <w:lvlJc w:val="left"/>
      <w:pPr>
        <w:ind w:left="996" w:hanging="171"/>
      </w:pPr>
      <w:rPr>
        <w:rFonts w:hint="default"/>
      </w:rPr>
    </w:lvl>
    <w:lvl w:ilvl="2" w:tplc="D7D21002">
      <w:start w:val="1"/>
      <w:numFmt w:val="bullet"/>
      <w:lvlText w:val="•"/>
      <w:lvlJc w:val="left"/>
      <w:pPr>
        <w:ind w:left="1715" w:hanging="171"/>
      </w:pPr>
      <w:rPr>
        <w:rFonts w:hint="default"/>
      </w:rPr>
    </w:lvl>
    <w:lvl w:ilvl="3" w:tplc="5B4AAAAC">
      <w:start w:val="1"/>
      <w:numFmt w:val="bullet"/>
      <w:lvlText w:val="•"/>
      <w:lvlJc w:val="left"/>
      <w:pPr>
        <w:ind w:left="2435" w:hanging="171"/>
      </w:pPr>
      <w:rPr>
        <w:rFonts w:hint="default"/>
      </w:rPr>
    </w:lvl>
    <w:lvl w:ilvl="4" w:tplc="388C9DA0">
      <w:start w:val="1"/>
      <w:numFmt w:val="bullet"/>
      <w:lvlText w:val="•"/>
      <w:lvlJc w:val="left"/>
      <w:pPr>
        <w:ind w:left="3154" w:hanging="171"/>
      </w:pPr>
      <w:rPr>
        <w:rFonts w:hint="default"/>
      </w:rPr>
    </w:lvl>
    <w:lvl w:ilvl="5" w:tplc="A37A1C3A">
      <w:start w:val="1"/>
      <w:numFmt w:val="bullet"/>
      <w:lvlText w:val="•"/>
      <w:lvlJc w:val="left"/>
      <w:pPr>
        <w:ind w:left="3873" w:hanging="171"/>
      </w:pPr>
      <w:rPr>
        <w:rFonts w:hint="default"/>
      </w:rPr>
    </w:lvl>
    <w:lvl w:ilvl="6" w:tplc="276A896C">
      <w:start w:val="1"/>
      <w:numFmt w:val="bullet"/>
      <w:lvlText w:val="•"/>
      <w:lvlJc w:val="left"/>
      <w:pPr>
        <w:ind w:left="4593" w:hanging="171"/>
      </w:pPr>
      <w:rPr>
        <w:rFonts w:hint="default"/>
      </w:rPr>
    </w:lvl>
    <w:lvl w:ilvl="7" w:tplc="89586CC4">
      <w:start w:val="1"/>
      <w:numFmt w:val="bullet"/>
      <w:lvlText w:val="•"/>
      <w:lvlJc w:val="left"/>
      <w:pPr>
        <w:ind w:left="5312" w:hanging="171"/>
      </w:pPr>
      <w:rPr>
        <w:rFonts w:hint="default"/>
      </w:rPr>
    </w:lvl>
    <w:lvl w:ilvl="8" w:tplc="357C5FBC">
      <w:start w:val="1"/>
      <w:numFmt w:val="bullet"/>
      <w:lvlText w:val="•"/>
      <w:lvlJc w:val="left"/>
      <w:pPr>
        <w:ind w:left="6031" w:hanging="171"/>
      </w:pPr>
      <w:rPr>
        <w:rFonts w:hint="default"/>
      </w:rPr>
    </w:lvl>
  </w:abstractNum>
  <w:abstractNum w:abstractNumId="33">
    <w:nsid w:val="5E5B14D4"/>
    <w:multiLevelType w:val="multilevel"/>
    <w:tmpl w:val="B24A56C4"/>
    <w:lvl w:ilvl="0">
      <w:start w:val="6"/>
      <w:numFmt w:val="decimal"/>
      <w:lvlText w:val="%1"/>
      <w:lvlJc w:val="left"/>
      <w:pPr>
        <w:ind w:left="447" w:hanging="347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47" w:hanging="347"/>
      </w:pPr>
      <w:rPr>
        <w:rFonts w:ascii="Calibri" w:eastAsia="Calibri" w:hAnsi="Calibri" w:hint="default"/>
        <w:b/>
        <w:bCs/>
        <w:color w:val="231F20"/>
        <w:sz w:val="20"/>
        <w:szCs w:val="20"/>
      </w:rPr>
    </w:lvl>
    <w:lvl w:ilvl="2">
      <w:start w:val="1"/>
      <w:numFmt w:val="bullet"/>
      <w:lvlText w:val="•"/>
      <w:lvlJc w:val="left"/>
      <w:pPr>
        <w:ind w:left="1852" w:hanging="3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54" w:hanging="3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56" w:hanging="3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59" w:hanging="3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61" w:hanging="3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63" w:hanging="3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65" w:hanging="347"/>
      </w:pPr>
      <w:rPr>
        <w:rFonts w:hint="default"/>
      </w:rPr>
    </w:lvl>
  </w:abstractNum>
  <w:abstractNum w:abstractNumId="34">
    <w:nsid w:val="5EE950FC"/>
    <w:multiLevelType w:val="multilevel"/>
    <w:tmpl w:val="D49C2172"/>
    <w:lvl w:ilvl="0">
      <w:start w:val="6"/>
      <w:numFmt w:val="decimal"/>
      <w:lvlText w:val="%1."/>
      <w:lvlJc w:val="left"/>
      <w:pPr>
        <w:ind w:left="80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27" w:hanging="360"/>
      </w:pPr>
    </w:lvl>
    <w:lvl w:ilvl="2" w:tentative="1">
      <w:start w:val="1"/>
      <w:numFmt w:val="lowerRoman"/>
      <w:lvlText w:val="%3."/>
      <w:lvlJc w:val="right"/>
      <w:pPr>
        <w:ind w:left="2247" w:hanging="180"/>
      </w:pPr>
    </w:lvl>
    <w:lvl w:ilvl="3" w:tentative="1">
      <w:start w:val="1"/>
      <w:numFmt w:val="decimal"/>
      <w:lvlText w:val="%4."/>
      <w:lvlJc w:val="left"/>
      <w:pPr>
        <w:ind w:left="2967" w:hanging="360"/>
      </w:pPr>
    </w:lvl>
    <w:lvl w:ilvl="4" w:tentative="1">
      <w:start w:val="1"/>
      <w:numFmt w:val="lowerLetter"/>
      <w:lvlText w:val="%5."/>
      <w:lvlJc w:val="left"/>
      <w:pPr>
        <w:ind w:left="3687" w:hanging="360"/>
      </w:pPr>
    </w:lvl>
    <w:lvl w:ilvl="5" w:tentative="1">
      <w:start w:val="1"/>
      <w:numFmt w:val="lowerRoman"/>
      <w:lvlText w:val="%6."/>
      <w:lvlJc w:val="right"/>
      <w:pPr>
        <w:ind w:left="4407" w:hanging="180"/>
      </w:pPr>
    </w:lvl>
    <w:lvl w:ilvl="6" w:tentative="1">
      <w:start w:val="1"/>
      <w:numFmt w:val="decimal"/>
      <w:lvlText w:val="%7."/>
      <w:lvlJc w:val="left"/>
      <w:pPr>
        <w:ind w:left="5127" w:hanging="360"/>
      </w:pPr>
    </w:lvl>
    <w:lvl w:ilvl="7" w:tentative="1">
      <w:start w:val="1"/>
      <w:numFmt w:val="lowerLetter"/>
      <w:lvlText w:val="%8."/>
      <w:lvlJc w:val="left"/>
      <w:pPr>
        <w:ind w:left="5847" w:hanging="360"/>
      </w:pPr>
    </w:lvl>
    <w:lvl w:ilvl="8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5">
    <w:nsid w:val="5F910BF2"/>
    <w:multiLevelType w:val="multilevel"/>
    <w:tmpl w:val="1480E766"/>
    <w:lvl w:ilvl="0">
      <w:start w:val="2"/>
      <w:numFmt w:val="decimal"/>
      <w:lvlText w:val="%1"/>
      <w:lvlJc w:val="left"/>
      <w:pPr>
        <w:ind w:left="783" w:hanging="454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3" w:hanging="454"/>
      </w:pPr>
      <w:rPr>
        <w:rFonts w:ascii="Calibri" w:eastAsia="Calibri" w:hAnsi="Calibri" w:hint="default"/>
        <w:b/>
        <w:bCs/>
        <w:color w:val="231F20"/>
        <w:w w:val="99"/>
        <w:sz w:val="18"/>
        <w:szCs w:val="18"/>
      </w:rPr>
    </w:lvl>
    <w:lvl w:ilvl="2">
      <w:start w:val="1"/>
      <w:numFmt w:val="decimal"/>
      <w:lvlText w:val="%1.%2.%3"/>
      <w:lvlJc w:val="left"/>
      <w:pPr>
        <w:ind w:left="1030" w:hanging="530"/>
      </w:pPr>
      <w:rPr>
        <w:rFonts w:ascii="Calibri" w:eastAsia="Calibri" w:hAnsi="Calibri" w:hint="default"/>
        <w:b/>
        <w:bCs/>
        <w:color w:val="231F20"/>
        <w:w w:val="99"/>
        <w:sz w:val="18"/>
        <w:szCs w:val="18"/>
      </w:rPr>
    </w:lvl>
    <w:lvl w:ilvl="3">
      <w:start w:val="1"/>
      <w:numFmt w:val="bullet"/>
      <w:lvlText w:val="•"/>
      <w:lvlJc w:val="left"/>
      <w:pPr>
        <w:ind w:left="2461" w:hanging="5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76" w:hanging="5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92" w:hanging="5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08" w:hanging="5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23" w:hanging="5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39" w:hanging="530"/>
      </w:pPr>
      <w:rPr>
        <w:rFonts w:hint="default"/>
      </w:rPr>
    </w:lvl>
  </w:abstractNum>
  <w:abstractNum w:abstractNumId="36">
    <w:nsid w:val="603B02BB"/>
    <w:multiLevelType w:val="multilevel"/>
    <w:tmpl w:val="E97844D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  <w:color w:val="231F20"/>
      </w:rPr>
    </w:lvl>
    <w:lvl w:ilvl="1">
      <w:start w:val="1"/>
      <w:numFmt w:val="decimal"/>
      <w:lvlText w:val="%1.%2"/>
      <w:lvlJc w:val="left"/>
      <w:pPr>
        <w:ind w:left="1582" w:hanging="360"/>
      </w:pPr>
      <w:rPr>
        <w:rFonts w:hint="default"/>
        <w:b/>
        <w:color w:val="231F20"/>
      </w:rPr>
    </w:lvl>
    <w:lvl w:ilvl="2">
      <w:start w:val="1"/>
      <w:numFmt w:val="decimal"/>
      <w:lvlText w:val="%1.%2.%3"/>
      <w:lvlJc w:val="left"/>
      <w:pPr>
        <w:ind w:left="3164" w:hanging="720"/>
      </w:pPr>
      <w:rPr>
        <w:rFonts w:hint="default"/>
        <w:b/>
        <w:color w:val="231F20"/>
      </w:rPr>
    </w:lvl>
    <w:lvl w:ilvl="3">
      <w:start w:val="1"/>
      <w:numFmt w:val="decimal"/>
      <w:lvlText w:val="%1.%2.%3.%4"/>
      <w:lvlJc w:val="left"/>
      <w:pPr>
        <w:ind w:left="4386" w:hanging="720"/>
      </w:pPr>
      <w:rPr>
        <w:rFonts w:hint="default"/>
        <w:b/>
        <w:color w:val="231F20"/>
      </w:rPr>
    </w:lvl>
    <w:lvl w:ilvl="4">
      <w:start w:val="1"/>
      <w:numFmt w:val="decimal"/>
      <w:lvlText w:val="%1.%2.%3.%4.%5"/>
      <w:lvlJc w:val="left"/>
      <w:pPr>
        <w:ind w:left="5608" w:hanging="720"/>
      </w:pPr>
      <w:rPr>
        <w:rFonts w:hint="default"/>
        <w:b/>
        <w:color w:val="231F20"/>
      </w:rPr>
    </w:lvl>
    <w:lvl w:ilvl="5">
      <w:start w:val="1"/>
      <w:numFmt w:val="decimal"/>
      <w:lvlText w:val="%1.%2.%3.%4.%5.%6"/>
      <w:lvlJc w:val="left"/>
      <w:pPr>
        <w:ind w:left="7190" w:hanging="1080"/>
      </w:pPr>
      <w:rPr>
        <w:rFonts w:hint="default"/>
        <w:b/>
        <w:color w:val="231F20"/>
      </w:rPr>
    </w:lvl>
    <w:lvl w:ilvl="6">
      <w:start w:val="1"/>
      <w:numFmt w:val="decimal"/>
      <w:lvlText w:val="%1.%2.%3.%4.%5.%6.%7"/>
      <w:lvlJc w:val="left"/>
      <w:pPr>
        <w:ind w:left="8412" w:hanging="1080"/>
      </w:pPr>
      <w:rPr>
        <w:rFonts w:hint="default"/>
        <w:b/>
        <w:color w:val="231F20"/>
      </w:rPr>
    </w:lvl>
    <w:lvl w:ilvl="7">
      <w:start w:val="1"/>
      <w:numFmt w:val="decimal"/>
      <w:lvlText w:val="%1.%2.%3.%4.%5.%6.%7.%8"/>
      <w:lvlJc w:val="left"/>
      <w:pPr>
        <w:ind w:left="9994" w:hanging="1440"/>
      </w:pPr>
      <w:rPr>
        <w:rFonts w:hint="default"/>
        <w:b/>
        <w:color w:val="231F20"/>
      </w:rPr>
    </w:lvl>
    <w:lvl w:ilvl="8">
      <w:start w:val="1"/>
      <w:numFmt w:val="decimal"/>
      <w:lvlText w:val="%1.%2.%3.%4.%5.%6.%7.%8.%9"/>
      <w:lvlJc w:val="left"/>
      <w:pPr>
        <w:ind w:left="11216" w:hanging="1440"/>
      </w:pPr>
      <w:rPr>
        <w:rFonts w:hint="default"/>
        <w:b/>
        <w:color w:val="231F20"/>
      </w:rPr>
    </w:lvl>
  </w:abstractNum>
  <w:abstractNum w:abstractNumId="37">
    <w:nsid w:val="66F93092"/>
    <w:multiLevelType w:val="multilevel"/>
    <w:tmpl w:val="CB865646"/>
    <w:lvl w:ilvl="0">
      <w:start w:val="5"/>
      <w:numFmt w:val="decimal"/>
      <w:lvlText w:val="%1"/>
      <w:lvlJc w:val="left"/>
      <w:pPr>
        <w:ind w:left="453" w:hanging="347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53" w:hanging="347"/>
      </w:pPr>
      <w:rPr>
        <w:rFonts w:ascii="Calibri" w:eastAsia="Calibri" w:hAnsi="Calibri" w:hint="default"/>
        <w:b/>
        <w:bCs/>
        <w:color w:val="231F20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860" w:hanging="3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64" w:hanging="3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68" w:hanging="3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72" w:hanging="3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75" w:hanging="3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79" w:hanging="3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83" w:hanging="347"/>
      </w:pPr>
      <w:rPr>
        <w:rFonts w:hint="default"/>
      </w:rPr>
    </w:lvl>
  </w:abstractNum>
  <w:abstractNum w:abstractNumId="38">
    <w:nsid w:val="6A2135B9"/>
    <w:multiLevelType w:val="multilevel"/>
    <w:tmpl w:val="43100A96"/>
    <w:lvl w:ilvl="0">
      <w:start w:val="3"/>
      <w:numFmt w:val="decimal"/>
      <w:lvlText w:val="%1"/>
      <w:lvlJc w:val="left"/>
      <w:pPr>
        <w:ind w:left="453" w:hanging="347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53" w:hanging="347"/>
      </w:pPr>
      <w:rPr>
        <w:rFonts w:ascii="Calibri" w:eastAsia="Calibri" w:hAnsi="Calibri" w:hint="default"/>
        <w:b/>
        <w:bCs/>
        <w:color w:val="231F20"/>
        <w:sz w:val="20"/>
        <w:szCs w:val="20"/>
      </w:rPr>
    </w:lvl>
    <w:lvl w:ilvl="2">
      <w:start w:val="1"/>
      <w:numFmt w:val="bullet"/>
      <w:lvlText w:val="•"/>
      <w:lvlJc w:val="left"/>
      <w:pPr>
        <w:ind w:left="1856" w:hanging="3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58" w:hanging="3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60" w:hanging="3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62" w:hanging="3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63" w:hanging="3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65" w:hanging="3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67" w:hanging="347"/>
      </w:pPr>
      <w:rPr>
        <w:rFonts w:hint="default"/>
      </w:rPr>
    </w:lvl>
  </w:abstractNum>
  <w:abstractNum w:abstractNumId="39">
    <w:nsid w:val="6BA90EB4"/>
    <w:multiLevelType w:val="multilevel"/>
    <w:tmpl w:val="9CDE5AA0"/>
    <w:lvl w:ilvl="0">
      <w:start w:val="3"/>
      <w:numFmt w:val="decimal"/>
      <w:lvlText w:val="%1"/>
      <w:lvlJc w:val="left"/>
      <w:pPr>
        <w:ind w:left="783" w:hanging="454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83" w:hanging="454"/>
      </w:pPr>
      <w:rPr>
        <w:rFonts w:ascii="Calibri" w:eastAsia="Calibri" w:hAnsi="Calibri" w:hint="default"/>
        <w:b/>
        <w:bCs/>
        <w:color w:val="231F20"/>
        <w:sz w:val="18"/>
        <w:szCs w:val="18"/>
      </w:rPr>
    </w:lvl>
    <w:lvl w:ilvl="2">
      <w:start w:val="1"/>
      <w:numFmt w:val="bullet"/>
      <w:lvlText w:val="•"/>
      <w:lvlJc w:val="left"/>
      <w:pPr>
        <w:ind w:left="2121" w:hanging="4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89" w:hanging="4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58" w:hanging="4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27" w:hanging="4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95" w:hanging="4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64" w:hanging="4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33" w:hanging="454"/>
      </w:pPr>
      <w:rPr>
        <w:rFonts w:hint="default"/>
      </w:rPr>
    </w:lvl>
  </w:abstractNum>
  <w:abstractNum w:abstractNumId="40">
    <w:nsid w:val="76555E6B"/>
    <w:multiLevelType w:val="multilevel"/>
    <w:tmpl w:val="0B26007C"/>
    <w:lvl w:ilvl="0">
      <w:start w:val="6"/>
      <w:numFmt w:val="decimal"/>
      <w:lvlText w:val="%1"/>
      <w:lvlJc w:val="left"/>
      <w:pPr>
        <w:ind w:left="453" w:hanging="347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53" w:hanging="347"/>
      </w:pPr>
      <w:rPr>
        <w:rFonts w:ascii="Calibri" w:eastAsia="Calibri" w:hAnsi="Calibri" w:hint="default"/>
        <w:b/>
        <w:bCs/>
        <w:color w:val="231F20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1856" w:hanging="3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58" w:hanging="3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60" w:hanging="3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62" w:hanging="3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63" w:hanging="3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65" w:hanging="3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67" w:hanging="347"/>
      </w:pPr>
      <w:rPr>
        <w:rFonts w:hint="default"/>
      </w:rPr>
    </w:lvl>
  </w:abstractNum>
  <w:abstractNum w:abstractNumId="41">
    <w:nsid w:val="76EE53BA"/>
    <w:multiLevelType w:val="multilevel"/>
    <w:tmpl w:val="D692442A"/>
    <w:lvl w:ilvl="0">
      <w:start w:val="1"/>
      <w:numFmt w:val="decimal"/>
      <w:lvlText w:val="%1."/>
      <w:lvlJc w:val="left"/>
      <w:pPr>
        <w:ind w:left="613" w:hanging="284"/>
      </w:pPr>
      <w:rPr>
        <w:rFonts w:ascii="Calibri" w:eastAsia="Calibri" w:hAnsi="Calibri" w:hint="default"/>
        <w:b/>
        <w:bCs/>
        <w:color w:val="2C292A"/>
        <w:w w:val="99"/>
        <w:sz w:val="22"/>
        <w:szCs w:val="22"/>
      </w:rPr>
    </w:lvl>
    <w:lvl w:ilvl="1">
      <w:start w:val="1"/>
      <w:numFmt w:val="decimal"/>
      <w:lvlText w:val="%1.%2"/>
      <w:lvlJc w:val="left"/>
      <w:pPr>
        <w:ind w:left="783" w:hanging="454"/>
      </w:pPr>
      <w:rPr>
        <w:rFonts w:ascii="Calibri" w:eastAsia="Calibri" w:hAnsi="Calibri" w:hint="default"/>
        <w:b/>
        <w:bCs/>
        <w:color w:val="231F20"/>
        <w:w w:val="99"/>
        <w:sz w:val="18"/>
        <w:szCs w:val="18"/>
      </w:rPr>
    </w:lvl>
    <w:lvl w:ilvl="2">
      <w:start w:val="1"/>
      <w:numFmt w:val="bullet"/>
      <w:lvlText w:val="•"/>
      <w:lvlJc w:val="left"/>
      <w:pPr>
        <w:ind w:left="730" w:hanging="4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83" w:hanging="4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38" w:hanging="4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94" w:hanging="4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49" w:hanging="4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04" w:hanging="4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60" w:hanging="454"/>
      </w:pPr>
      <w:rPr>
        <w:rFonts w:hint="default"/>
      </w:rPr>
    </w:lvl>
  </w:abstractNum>
  <w:abstractNum w:abstractNumId="42">
    <w:nsid w:val="79C55230"/>
    <w:multiLevelType w:val="multilevel"/>
    <w:tmpl w:val="4F12D2F0"/>
    <w:lvl w:ilvl="0">
      <w:start w:val="5"/>
      <w:numFmt w:val="decimal"/>
      <w:lvlText w:val="%1."/>
      <w:lvlJc w:val="left"/>
      <w:pPr>
        <w:ind w:left="447" w:hanging="341"/>
      </w:pPr>
      <w:rPr>
        <w:rFonts w:ascii="Calibri" w:eastAsia="Calibri" w:hAnsi="Calibri" w:hint="default"/>
        <w:b/>
        <w:bCs/>
        <w:color w:val="231F20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453" w:hanging="347"/>
      </w:pPr>
      <w:rPr>
        <w:rFonts w:ascii="Calibri" w:eastAsia="Calibri" w:hAnsi="Calibri" w:hint="default"/>
        <w:b/>
        <w:bCs/>
        <w:color w:val="231F20"/>
        <w:sz w:val="20"/>
        <w:szCs w:val="20"/>
      </w:rPr>
    </w:lvl>
    <w:lvl w:ilvl="2">
      <w:start w:val="1"/>
      <w:numFmt w:val="bullet"/>
      <w:lvlText w:val="•"/>
      <w:lvlJc w:val="left"/>
      <w:pPr>
        <w:ind w:left="453" w:hanging="3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30" w:hanging="3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07" w:hanging="3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84" w:hanging="3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62" w:hanging="3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39" w:hanging="3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16" w:hanging="347"/>
      </w:pPr>
      <w:rPr>
        <w:rFonts w:hint="default"/>
      </w:rPr>
    </w:lvl>
  </w:abstractNum>
  <w:num w:numId="1">
    <w:abstractNumId w:val="24"/>
  </w:num>
  <w:num w:numId="2">
    <w:abstractNumId w:val="12"/>
  </w:num>
  <w:num w:numId="3">
    <w:abstractNumId w:val="21"/>
  </w:num>
  <w:num w:numId="4">
    <w:abstractNumId w:val="16"/>
  </w:num>
  <w:num w:numId="5">
    <w:abstractNumId w:val="32"/>
  </w:num>
  <w:num w:numId="6">
    <w:abstractNumId w:val="14"/>
  </w:num>
  <w:num w:numId="7">
    <w:abstractNumId w:val="22"/>
  </w:num>
  <w:num w:numId="8">
    <w:abstractNumId w:val="33"/>
  </w:num>
  <w:num w:numId="9">
    <w:abstractNumId w:val="40"/>
  </w:num>
  <w:num w:numId="10">
    <w:abstractNumId w:val="25"/>
  </w:num>
  <w:num w:numId="11">
    <w:abstractNumId w:val="18"/>
  </w:num>
  <w:num w:numId="12">
    <w:abstractNumId w:val="13"/>
  </w:num>
  <w:num w:numId="13">
    <w:abstractNumId w:val="37"/>
  </w:num>
  <w:num w:numId="14">
    <w:abstractNumId w:val="42"/>
  </w:num>
  <w:num w:numId="15">
    <w:abstractNumId w:val="30"/>
  </w:num>
  <w:num w:numId="16">
    <w:abstractNumId w:val="38"/>
  </w:num>
  <w:num w:numId="17">
    <w:abstractNumId w:val="19"/>
  </w:num>
  <w:num w:numId="18">
    <w:abstractNumId w:val="23"/>
  </w:num>
  <w:num w:numId="19">
    <w:abstractNumId w:val="26"/>
  </w:num>
  <w:num w:numId="20">
    <w:abstractNumId w:val="28"/>
  </w:num>
  <w:num w:numId="21">
    <w:abstractNumId w:val="11"/>
  </w:num>
  <w:num w:numId="22">
    <w:abstractNumId w:val="29"/>
  </w:num>
  <w:num w:numId="23">
    <w:abstractNumId w:val="27"/>
  </w:num>
  <w:num w:numId="24">
    <w:abstractNumId w:val="39"/>
  </w:num>
  <w:num w:numId="25">
    <w:abstractNumId w:val="35"/>
  </w:num>
  <w:num w:numId="26">
    <w:abstractNumId w:val="10"/>
  </w:num>
  <w:num w:numId="27">
    <w:abstractNumId w:val="41"/>
  </w:num>
  <w:num w:numId="28">
    <w:abstractNumId w:val="9"/>
  </w:num>
  <w:num w:numId="29">
    <w:abstractNumId w:val="8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3"/>
  </w:num>
  <w:num w:numId="35">
    <w:abstractNumId w:val="2"/>
  </w:num>
  <w:num w:numId="36">
    <w:abstractNumId w:val="1"/>
  </w:num>
  <w:num w:numId="37">
    <w:abstractNumId w:val="0"/>
  </w:num>
  <w:num w:numId="38">
    <w:abstractNumId w:val="20"/>
  </w:num>
  <w:num w:numId="39">
    <w:abstractNumId w:val="31"/>
  </w:num>
  <w:num w:numId="40">
    <w:abstractNumId w:val="34"/>
  </w:num>
  <w:num w:numId="41">
    <w:abstractNumId w:val="36"/>
  </w:num>
  <w:num w:numId="42">
    <w:abstractNumId w:val="15"/>
  </w:num>
  <w:num w:numId="4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53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FF438E"/>
    <w:rsid w:val="000237F8"/>
    <w:rsid w:val="00040AB7"/>
    <w:rsid w:val="000A6620"/>
    <w:rsid w:val="000B263F"/>
    <w:rsid w:val="000B464C"/>
    <w:rsid w:val="000B5B57"/>
    <w:rsid w:val="000C00B9"/>
    <w:rsid w:val="000C2A40"/>
    <w:rsid w:val="0012398E"/>
    <w:rsid w:val="00137449"/>
    <w:rsid w:val="001421CF"/>
    <w:rsid w:val="001B6321"/>
    <w:rsid w:val="001B6C42"/>
    <w:rsid w:val="001D0156"/>
    <w:rsid w:val="001E393E"/>
    <w:rsid w:val="00222F09"/>
    <w:rsid w:val="00282AC3"/>
    <w:rsid w:val="0029131B"/>
    <w:rsid w:val="002E5752"/>
    <w:rsid w:val="00313195"/>
    <w:rsid w:val="00320E1B"/>
    <w:rsid w:val="00343EDC"/>
    <w:rsid w:val="00357DD4"/>
    <w:rsid w:val="00375862"/>
    <w:rsid w:val="003D6859"/>
    <w:rsid w:val="00407A27"/>
    <w:rsid w:val="00436D97"/>
    <w:rsid w:val="00453E44"/>
    <w:rsid w:val="004729DF"/>
    <w:rsid w:val="00474689"/>
    <w:rsid w:val="004B1BF7"/>
    <w:rsid w:val="004C067D"/>
    <w:rsid w:val="004C3B11"/>
    <w:rsid w:val="004F0440"/>
    <w:rsid w:val="00564670"/>
    <w:rsid w:val="005A57E2"/>
    <w:rsid w:val="005C1F16"/>
    <w:rsid w:val="0062531D"/>
    <w:rsid w:val="006929F4"/>
    <w:rsid w:val="006B607A"/>
    <w:rsid w:val="006C72A3"/>
    <w:rsid w:val="0073620A"/>
    <w:rsid w:val="0074196C"/>
    <w:rsid w:val="00753CE4"/>
    <w:rsid w:val="00763B46"/>
    <w:rsid w:val="007A1383"/>
    <w:rsid w:val="00845F57"/>
    <w:rsid w:val="008E0665"/>
    <w:rsid w:val="008E5EA4"/>
    <w:rsid w:val="008F3BFC"/>
    <w:rsid w:val="009955AE"/>
    <w:rsid w:val="00995A2D"/>
    <w:rsid w:val="009974E1"/>
    <w:rsid w:val="009E1A8B"/>
    <w:rsid w:val="009E7D4B"/>
    <w:rsid w:val="00A136BC"/>
    <w:rsid w:val="00A91D81"/>
    <w:rsid w:val="00A962E7"/>
    <w:rsid w:val="00AB504B"/>
    <w:rsid w:val="00AE4EF3"/>
    <w:rsid w:val="00AE5A36"/>
    <w:rsid w:val="00AE656E"/>
    <w:rsid w:val="00B16624"/>
    <w:rsid w:val="00B70685"/>
    <w:rsid w:val="00B73054"/>
    <w:rsid w:val="00B900F1"/>
    <w:rsid w:val="00BB100B"/>
    <w:rsid w:val="00BF7D20"/>
    <w:rsid w:val="00C506D2"/>
    <w:rsid w:val="00C858C5"/>
    <w:rsid w:val="00CA057A"/>
    <w:rsid w:val="00CB7B53"/>
    <w:rsid w:val="00CD111A"/>
    <w:rsid w:val="00D00652"/>
    <w:rsid w:val="00D041D6"/>
    <w:rsid w:val="00D256CF"/>
    <w:rsid w:val="00D346AB"/>
    <w:rsid w:val="00D54872"/>
    <w:rsid w:val="00D83C6D"/>
    <w:rsid w:val="00DB3A5C"/>
    <w:rsid w:val="00DC1EA7"/>
    <w:rsid w:val="00DE3BE5"/>
    <w:rsid w:val="00DF26A2"/>
    <w:rsid w:val="00E41171"/>
    <w:rsid w:val="00E65725"/>
    <w:rsid w:val="00E659C0"/>
    <w:rsid w:val="00E97302"/>
    <w:rsid w:val="00E979B3"/>
    <w:rsid w:val="00EC072A"/>
    <w:rsid w:val="00EF644C"/>
    <w:rsid w:val="00F30AC2"/>
    <w:rsid w:val="00F438E2"/>
    <w:rsid w:val="00FB36BB"/>
    <w:rsid w:val="00FC5604"/>
    <w:rsid w:val="00FF43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9"/>
    <o:shapelayout v:ext="edit">
      <o:idmap v:ext="edit" data="1,7,8,9,10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E5EA4"/>
    <w:rPr>
      <w:lang w:val="ru-RU"/>
    </w:rPr>
  </w:style>
  <w:style w:type="paragraph" w:styleId="1">
    <w:name w:val="heading 1"/>
    <w:basedOn w:val="a"/>
    <w:uiPriority w:val="1"/>
    <w:qFormat/>
    <w:rsid w:val="008E5EA4"/>
    <w:pPr>
      <w:spacing w:before="121"/>
      <w:ind w:left="447" w:hanging="341"/>
      <w:outlineLvl w:val="0"/>
    </w:pPr>
    <w:rPr>
      <w:rFonts w:ascii="Calibri" w:eastAsia="Calibri" w:hAnsi="Calibri"/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8E5EA4"/>
    <w:pPr>
      <w:spacing w:before="59"/>
      <w:ind w:left="453" w:hanging="347"/>
      <w:outlineLvl w:val="1"/>
    </w:pPr>
    <w:rPr>
      <w:rFonts w:ascii="Calibri" w:eastAsia="Calibri" w:hAnsi="Calibri"/>
      <w:b/>
      <w:bCs/>
      <w:sz w:val="20"/>
      <w:szCs w:val="20"/>
    </w:rPr>
  </w:style>
  <w:style w:type="paragraph" w:styleId="3">
    <w:name w:val="heading 3"/>
    <w:basedOn w:val="a"/>
    <w:uiPriority w:val="1"/>
    <w:qFormat/>
    <w:rsid w:val="008E5EA4"/>
    <w:pPr>
      <w:ind w:left="106"/>
      <w:outlineLvl w:val="2"/>
    </w:pPr>
    <w:rPr>
      <w:rFonts w:ascii="Calibri" w:eastAsia="Calibri" w:hAnsi="Calibri"/>
      <w:sz w:val="20"/>
      <w:szCs w:val="20"/>
    </w:rPr>
  </w:style>
  <w:style w:type="paragraph" w:styleId="4">
    <w:name w:val="heading 4"/>
    <w:basedOn w:val="a"/>
    <w:uiPriority w:val="1"/>
    <w:qFormat/>
    <w:rsid w:val="008E5EA4"/>
    <w:pPr>
      <w:spacing w:before="67"/>
      <w:ind w:left="106"/>
      <w:outlineLvl w:val="3"/>
    </w:pPr>
    <w:rPr>
      <w:rFonts w:ascii="Calibri" w:eastAsia="Calibri" w:hAnsi="Calibri"/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uiPriority w:val="1"/>
    <w:qFormat/>
    <w:rsid w:val="008E5EA4"/>
    <w:pPr>
      <w:spacing w:before="132"/>
      <w:ind w:left="613" w:hanging="283"/>
    </w:pPr>
    <w:rPr>
      <w:rFonts w:ascii="Calibri" w:eastAsia="Calibri" w:hAnsi="Calibri"/>
      <w:b/>
      <w:bCs/>
    </w:rPr>
  </w:style>
  <w:style w:type="paragraph" w:styleId="20">
    <w:name w:val="toc 2"/>
    <w:basedOn w:val="a"/>
    <w:uiPriority w:val="1"/>
    <w:qFormat/>
    <w:rsid w:val="008E5EA4"/>
    <w:pPr>
      <w:spacing w:before="57"/>
      <w:ind w:left="330"/>
    </w:pPr>
    <w:rPr>
      <w:rFonts w:ascii="Calibri" w:eastAsia="Calibri" w:hAnsi="Calibri"/>
      <w:b/>
      <w:bCs/>
      <w:sz w:val="18"/>
      <w:szCs w:val="18"/>
    </w:rPr>
  </w:style>
  <w:style w:type="paragraph" w:styleId="30">
    <w:name w:val="toc 3"/>
    <w:basedOn w:val="a"/>
    <w:uiPriority w:val="1"/>
    <w:qFormat/>
    <w:rsid w:val="008E5EA4"/>
    <w:pPr>
      <w:spacing w:before="57"/>
      <w:ind w:left="500"/>
    </w:pPr>
    <w:rPr>
      <w:rFonts w:ascii="Calibri" w:eastAsia="Calibri" w:hAnsi="Calibri"/>
      <w:b/>
      <w:bCs/>
      <w:sz w:val="18"/>
      <w:szCs w:val="18"/>
    </w:rPr>
  </w:style>
  <w:style w:type="paragraph" w:styleId="a3">
    <w:name w:val="Body Text"/>
    <w:basedOn w:val="a"/>
    <w:uiPriority w:val="1"/>
    <w:qFormat/>
    <w:rsid w:val="008E5EA4"/>
    <w:pPr>
      <w:spacing w:before="67"/>
      <w:ind w:left="277"/>
    </w:pPr>
    <w:rPr>
      <w:rFonts w:ascii="Calibri" w:eastAsia="Calibri" w:hAnsi="Calibri"/>
      <w:sz w:val="16"/>
      <w:szCs w:val="16"/>
    </w:rPr>
  </w:style>
  <w:style w:type="paragraph" w:styleId="a4">
    <w:name w:val="List Paragraph"/>
    <w:basedOn w:val="a"/>
    <w:uiPriority w:val="1"/>
    <w:qFormat/>
    <w:rsid w:val="008E5EA4"/>
  </w:style>
  <w:style w:type="paragraph" w:customStyle="1" w:styleId="TableParagraph">
    <w:name w:val="Table Paragraph"/>
    <w:basedOn w:val="a"/>
    <w:uiPriority w:val="1"/>
    <w:qFormat/>
    <w:rsid w:val="008E5EA4"/>
  </w:style>
  <w:style w:type="paragraph" w:styleId="a5">
    <w:name w:val="Balloon Text"/>
    <w:basedOn w:val="a"/>
    <w:link w:val="a6"/>
    <w:uiPriority w:val="99"/>
    <w:semiHidden/>
    <w:unhideWhenUsed/>
    <w:rsid w:val="00B7305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305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2531D"/>
    <w:pPr>
      <w:jc w:val="both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Интернет-ссылка"/>
    <w:rsid w:val="0062531D"/>
    <w:rPr>
      <w:color w:val="000080"/>
      <w:u w:val="single"/>
      <w:lang w:val="ru-RU" w:eastAsia="ru-RU" w:bidi="ar-SA"/>
    </w:rPr>
  </w:style>
  <w:style w:type="paragraph" w:customStyle="1" w:styleId="21">
    <w:name w:val="Оглавление 21"/>
    <w:basedOn w:val="a"/>
    <w:uiPriority w:val="1"/>
    <w:qFormat/>
    <w:rsid w:val="0062531D"/>
    <w:pPr>
      <w:widowControl/>
      <w:suppressAutoHyphens/>
      <w:spacing w:before="57"/>
      <w:ind w:left="330"/>
    </w:pPr>
    <w:rPr>
      <w:rFonts w:ascii="Calibri" w:eastAsia="Calibri" w:hAnsi="Calibri" w:cs="Arial"/>
      <w:b/>
      <w:bCs/>
      <w:sz w:val="18"/>
      <w:szCs w:val="18"/>
    </w:rPr>
  </w:style>
  <w:style w:type="paragraph" w:customStyle="1" w:styleId="31">
    <w:name w:val="Оглавление 31"/>
    <w:basedOn w:val="a"/>
    <w:uiPriority w:val="1"/>
    <w:qFormat/>
    <w:rsid w:val="0062531D"/>
    <w:pPr>
      <w:widowControl/>
      <w:suppressAutoHyphens/>
      <w:spacing w:before="57"/>
      <w:ind w:left="500"/>
    </w:pPr>
    <w:rPr>
      <w:rFonts w:ascii="Calibri" w:eastAsia="Calibri" w:hAnsi="Calibri" w:cs="Arial"/>
      <w:b/>
      <w:bCs/>
      <w:sz w:val="18"/>
      <w:szCs w:val="18"/>
    </w:rPr>
  </w:style>
  <w:style w:type="paragraph" w:customStyle="1" w:styleId="11">
    <w:name w:val="Оглавление 11"/>
    <w:basedOn w:val="a"/>
    <w:uiPriority w:val="1"/>
    <w:qFormat/>
    <w:rsid w:val="0062531D"/>
    <w:pPr>
      <w:widowControl/>
      <w:suppressAutoHyphens/>
      <w:spacing w:before="132"/>
      <w:ind w:left="613" w:hanging="283"/>
    </w:pPr>
    <w:rPr>
      <w:rFonts w:ascii="Calibri" w:eastAsia="Calibri" w:hAnsi="Calibri" w:cs="Arial"/>
      <w:b/>
      <w:bCs/>
    </w:rPr>
  </w:style>
  <w:style w:type="paragraph" w:styleId="a8">
    <w:name w:val="header"/>
    <w:basedOn w:val="a"/>
    <w:link w:val="a9"/>
    <w:uiPriority w:val="99"/>
    <w:semiHidden/>
    <w:unhideWhenUsed/>
    <w:rsid w:val="0062531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2531D"/>
  </w:style>
  <w:style w:type="paragraph" w:styleId="aa">
    <w:name w:val="footer"/>
    <w:basedOn w:val="a"/>
    <w:link w:val="ab"/>
    <w:uiPriority w:val="99"/>
    <w:semiHidden/>
    <w:unhideWhenUsed/>
    <w:rsid w:val="0062531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2531D"/>
  </w:style>
  <w:style w:type="paragraph" w:customStyle="1" w:styleId="110">
    <w:name w:val="Заголовок 11"/>
    <w:basedOn w:val="a"/>
    <w:uiPriority w:val="1"/>
    <w:qFormat/>
    <w:rsid w:val="00407A27"/>
    <w:pPr>
      <w:widowControl/>
      <w:suppressAutoHyphens/>
      <w:spacing w:before="121"/>
      <w:ind w:left="447" w:hanging="341"/>
      <w:outlineLvl w:val="0"/>
    </w:pPr>
    <w:rPr>
      <w:rFonts w:ascii="Calibri" w:eastAsia="Calibri" w:hAnsi="Calibri" w:cs="Arial"/>
      <w:b/>
      <w:bCs/>
      <w:sz w:val="24"/>
      <w:szCs w:val="24"/>
    </w:rPr>
  </w:style>
  <w:style w:type="paragraph" w:customStyle="1" w:styleId="210">
    <w:name w:val="Заголовок 21"/>
    <w:basedOn w:val="a"/>
    <w:uiPriority w:val="1"/>
    <w:qFormat/>
    <w:rsid w:val="00407A27"/>
    <w:pPr>
      <w:widowControl/>
      <w:suppressAutoHyphens/>
      <w:spacing w:before="59"/>
      <w:ind w:left="453" w:hanging="347"/>
      <w:outlineLvl w:val="1"/>
    </w:pPr>
    <w:rPr>
      <w:rFonts w:ascii="Calibri" w:eastAsia="Calibri" w:hAnsi="Calibri" w:cs="Arial"/>
      <w:b/>
      <w:bCs/>
      <w:sz w:val="20"/>
      <w:szCs w:val="20"/>
    </w:rPr>
  </w:style>
  <w:style w:type="paragraph" w:customStyle="1" w:styleId="12">
    <w:name w:val="Основной текст1"/>
    <w:basedOn w:val="a"/>
    <w:uiPriority w:val="1"/>
    <w:qFormat/>
    <w:rsid w:val="00407A27"/>
    <w:pPr>
      <w:widowControl/>
      <w:suppressAutoHyphens/>
      <w:spacing w:before="67"/>
      <w:ind w:left="277"/>
    </w:pPr>
    <w:rPr>
      <w:rFonts w:ascii="Calibri" w:eastAsia="Calibri" w:hAnsi="Calibri" w:cs="Arial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21"/>
      <w:ind w:left="447" w:hanging="341"/>
      <w:outlineLvl w:val="0"/>
    </w:pPr>
    <w:rPr>
      <w:rFonts w:ascii="Calibri" w:eastAsia="Calibri" w:hAnsi="Calibri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59"/>
      <w:ind w:left="453" w:hanging="347"/>
      <w:outlineLvl w:val="1"/>
    </w:pPr>
    <w:rPr>
      <w:rFonts w:ascii="Calibri" w:eastAsia="Calibri" w:hAnsi="Calibri"/>
      <w:b/>
      <w:bCs/>
      <w:sz w:val="20"/>
      <w:szCs w:val="20"/>
    </w:rPr>
  </w:style>
  <w:style w:type="paragraph" w:styleId="Heading3">
    <w:name w:val="heading 3"/>
    <w:basedOn w:val="Normal"/>
    <w:uiPriority w:val="1"/>
    <w:qFormat/>
    <w:pPr>
      <w:ind w:left="106"/>
      <w:outlineLvl w:val="2"/>
    </w:pPr>
    <w:rPr>
      <w:rFonts w:ascii="Calibri" w:eastAsia="Calibri" w:hAnsi="Calibri"/>
      <w:sz w:val="20"/>
      <w:szCs w:val="20"/>
    </w:rPr>
  </w:style>
  <w:style w:type="paragraph" w:styleId="Heading4">
    <w:name w:val="heading 4"/>
    <w:basedOn w:val="Normal"/>
    <w:uiPriority w:val="1"/>
    <w:qFormat/>
    <w:pPr>
      <w:spacing w:before="67"/>
      <w:ind w:left="106"/>
      <w:outlineLvl w:val="3"/>
    </w:pPr>
    <w:rPr>
      <w:rFonts w:ascii="Calibri" w:eastAsia="Calibri" w:hAnsi="Calibri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2"/>
      <w:ind w:left="613" w:hanging="283"/>
    </w:pPr>
    <w:rPr>
      <w:rFonts w:ascii="Calibri" w:eastAsia="Calibri" w:hAnsi="Calibri"/>
      <w:b/>
      <w:bCs/>
    </w:rPr>
  </w:style>
  <w:style w:type="paragraph" w:styleId="TOC2">
    <w:name w:val="toc 2"/>
    <w:basedOn w:val="Normal"/>
    <w:uiPriority w:val="1"/>
    <w:qFormat/>
    <w:pPr>
      <w:spacing w:before="57"/>
      <w:ind w:left="330"/>
    </w:pPr>
    <w:rPr>
      <w:rFonts w:ascii="Calibri" w:eastAsia="Calibri" w:hAnsi="Calibri"/>
      <w:b/>
      <w:bCs/>
      <w:sz w:val="18"/>
      <w:szCs w:val="18"/>
    </w:rPr>
  </w:style>
  <w:style w:type="paragraph" w:styleId="TOC3">
    <w:name w:val="toc 3"/>
    <w:basedOn w:val="Normal"/>
    <w:uiPriority w:val="1"/>
    <w:qFormat/>
    <w:pPr>
      <w:spacing w:before="57"/>
      <w:ind w:left="500"/>
    </w:pPr>
    <w:rPr>
      <w:rFonts w:ascii="Calibri" w:eastAsia="Calibri" w:hAnsi="Calibri"/>
      <w:b/>
      <w:bCs/>
      <w:sz w:val="18"/>
      <w:szCs w:val="18"/>
    </w:rPr>
  </w:style>
  <w:style w:type="paragraph" w:styleId="BodyText">
    <w:name w:val="Body Text"/>
    <w:basedOn w:val="Normal"/>
    <w:uiPriority w:val="1"/>
    <w:qFormat/>
    <w:pPr>
      <w:spacing w:before="67"/>
      <w:ind w:left="277"/>
    </w:pPr>
    <w:rPr>
      <w:rFonts w:ascii="Calibri" w:eastAsia="Calibri" w:hAnsi="Calibri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730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0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101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footer" Target="footer5.xml"/><Relationship Id="rId68" Type="http://schemas.openxmlformats.org/officeDocument/2006/relationships/image" Target="media/image54.png"/><Relationship Id="rId84" Type="http://schemas.openxmlformats.org/officeDocument/2006/relationships/image" Target="media/image68.png"/><Relationship Id="rId89" Type="http://schemas.openxmlformats.org/officeDocument/2006/relationships/image" Target="media/image73.png"/><Relationship Id="rId112" Type="http://schemas.openxmlformats.org/officeDocument/2006/relationships/image" Target="media/image96.png"/><Relationship Id="rId133" Type="http://schemas.openxmlformats.org/officeDocument/2006/relationships/image" Target="media/image113.png"/><Relationship Id="rId138" Type="http://schemas.openxmlformats.org/officeDocument/2006/relationships/image" Target="media/image118.jpeg"/><Relationship Id="rId154" Type="http://schemas.openxmlformats.org/officeDocument/2006/relationships/image" Target="media/image133.png"/><Relationship Id="rId159" Type="http://schemas.openxmlformats.org/officeDocument/2006/relationships/footer" Target="footer13.xml"/><Relationship Id="rId16" Type="http://schemas.openxmlformats.org/officeDocument/2006/relationships/footer" Target="footer3.xml"/><Relationship Id="rId107" Type="http://schemas.openxmlformats.org/officeDocument/2006/relationships/image" Target="media/image91.png"/><Relationship Id="rId11" Type="http://schemas.openxmlformats.org/officeDocument/2006/relationships/header" Target="header2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6.png"/><Relationship Id="rId123" Type="http://schemas.openxmlformats.org/officeDocument/2006/relationships/image" Target="media/image105.png"/><Relationship Id="rId128" Type="http://schemas.openxmlformats.org/officeDocument/2006/relationships/image" Target="media/image110.png"/><Relationship Id="rId144" Type="http://schemas.openxmlformats.org/officeDocument/2006/relationships/image" Target="media/image123.png"/><Relationship Id="rId149" Type="http://schemas.openxmlformats.org/officeDocument/2006/relationships/image" Target="media/image128.png"/><Relationship Id="rId5" Type="http://schemas.openxmlformats.org/officeDocument/2006/relationships/webSettings" Target="webSettings.xml"/><Relationship Id="rId90" Type="http://schemas.openxmlformats.org/officeDocument/2006/relationships/image" Target="media/image74.png"/><Relationship Id="rId95" Type="http://schemas.openxmlformats.org/officeDocument/2006/relationships/image" Target="media/image79.png"/><Relationship Id="rId160" Type="http://schemas.openxmlformats.org/officeDocument/2006/relationships/header" Target="header3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footer" Target="footer6.xml"/><Relationship Id="rId69" Type="http://schemas.openxmlformats.org/officeDocument/2006/relationships/image" Target="media/image55.png"/><Relationship Id="rId113" Type="http://schemas.openxmlformats.org/officeDocument/2006/relationships/image" Target="media/image97.png"/><Relationship Id="rId118" Type="http://schemas.openxmlformats.org/officeDocument/2006/relationships/image" Target="media/image102.png"/><Relationship Id="rId134" Type="http://schemas.openxmlformats.org/officeDocument/2006/relationships/image" Target="media/image114.png"/><Relationship Id="rId139" Type="http://schemas.openxmlformats.org/officeDocument/2006/relationships/image" Target="media/image119.png"/><Relationship Id="rId80" Type="http://schemas.openxmlformats.org/officeDocument/2006/relationships/image" Target="media/image66.png"/><Relationship Id="rId85" Type="http://schemas.openxmlformats.org/officeDocument/2006/relationships/image" Target="media/image69.png"/><Relationship Id="rId150" Type="http://schemas.openxmlformats.org/officeDocument/2006/relationships/image" Target="media/image129.png"/><Relationship Id="rId155" Type="http://schemas.openxmlformats.org/officeDocument/2006/relationships/image" Target="media/image134.png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87.png"/><Relationship Id="rId108" Type="http://schemas.openxmlformats.org/officeDocument/2006/relationships/image" Target="media/image92.png"/><Relationship Id="rId124" Type="http://schemas.openxmlformats.org/officeDocument/2006/relationships/image" Target="media/image106.png"/><Relationship Id="rId129" Type="http://schemas.openxmlformats.org/officeDocument/2006/relationships/image" Target="media/image111.png"/><Relationship Id="rId54" Type="http://schemas.openxmlformats.org/officeDocument/2006/relationships/image" Target="media/image42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40" Type="http://schemas.openxmlformats.org/officeDocument/2006/relationships/image" Target="media/image120.png"/><Relationship Id="rId145" Type="http://schemas.openxmlformats.org/officeDocument/2006/relationships/image" Target="media/image124.png"/><Relationship Id="rId161" Type="http://schemas.openxmlformats.org/officeDocument/2006/relationships/footer" Target="footer1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57" Type="http://schemas.openxmlformats.org/officeDocument/2006/relationships/image" Target="media/image45.png"/><Relationship Id="rId106" Type="http://schemas.openxmlformats.org/officeDocument/2006/relationships/image" Target="media/image90.png"/><Relationship Id="rId114" Type="http://schemas.openxmlformats.org/officeDocument/2006/relationships/image" Target="media/image98.png"/><Relationship Id="rId119" Type="http://schemas.openxmlformats.org/officeDocument/2006/relationships/image" Target="media/image103.png"/><Relationship Id="rId127" Type="http://schemas.openxmlformats.org/officeDocument/2006/relationships/image" Target="media/image109.png"/><Relationship Id="rId10" Type="http://schemas.openxmlformats.org/officeDocument/2006/relationships/header" Target="header1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0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4.png"/><Relationship Id="rId130" Type="http://schemas.openxmlformats.org/officeDocument/2006/relationships/image" Target="media/image112.png"/><Relationship Id="rId135" Type="http://schemas.openxmlformats.org/officeDocument/2006/relationships/image" Target="media/image115.png"/><Relationship Id="rId143" Type="http://schemas.openxmlformats.org/officeDocument/2006/relationships/image" Target="media/image122.png"/><Relationship Id="rId148" Type="http://schemas.openxmlformats.org/officeDocument/2006/relationships/image" Target="media/image127.png"/><Relationship Id="rId151" Type="http://schemas.openxmlformats.org/officeDocument/2006/relationships/image" Target="media/image130.jpeg"/><Relationship Id="rId156" Type="http://schemas.openxmlformats.org/officeDocument/2006/relationships/image" Target="media/image135.png"/><Relationship Id="rId16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image" Target="media/image93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2.png"/><Relationship Id="rId97" Type="http://schemas.openxmlformats.org/officeDocument/2006/relationships/image" Target="media/image81.png"/><Relationship Id="rId104" Type="http://schemas.openxmlformats.org/officeDocument/2006/relationships/image" Target="media/image88.png"/><Relationship Id="rId120" Type="http://schemas.openxmlformats.org/officeDocument/2006/relationships/footer" Target="footer9.xml"/><Relationship Id="rId125" Type="http://schemas.openxmlformats.org/officeDocument/2006/relationships/image" Target="media/image107.png"/><Relationship Id="rId141" Type="http://schemas.openxmlformats.org/officeDocument/2006/relationships/image" Target="media/image121.png"/><Relationship Id="rId146" Type="http://schemas.openxmlformats.org/officeDocument/2006/relationships/image" Target="media/image125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76.png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2.png"/><Relationship Id="rId87" Type="http://schemas.openxmlformats.org/officeDocument/2006/relationships/image" Target="media/image71.png"/><Relationship Id="rId110" Type="http://schemas.openxmlformats.org/officeDocument/2006/relationships/image" Target="media/image94.png"/><Relationship Id="rId115" Type="http://schemas.openxmlformats.org/officeDocument/2006/relationships/image" Target="media/image99.png"/><Relationship Id="rId131" Type="http://schemas.openxmlformats.org/officeDocument/2006/relationships/footer" Target="footer11.xml"/><Relationship Id="rId136" Type="http://schemas.openxmlformats.org/officeDocument/2006/relationships/image" Target="media/image116.png"/><Relationship Id="rId157" Type="http://schemas.openxmlformats.org/officeDocument/2006/relationships/image" Target="media/image136.png"/><Relationship Id="rId61" Type="http://schemas.openxmlformats.org/officeDocument/2006/relationships/image" Target="media/image49.png"/><Relationship Id="rId82" Type="http://schemas.openxmlformats.org/officeDocument/2006/relationships/footer" Target="footer7.xml"/><Relationship Id="rId152" Type="http://schemas.openxmlformats.org/officeDocument/2006/relationships/image" Target="media/image131.png"/><Relationship Id="rId19" Type="http://schemas.openxmlformats.org/officeDocument/2006/relationships/image" Target="media/image7.png"/><Relationship Id="rId14" Type="http://schemas.openxmlformats.org/officeDocument/2006/relationships/image" Target="media/image4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3.png"/><Relationship Id="rId100" Type="http://schemas.openxmlformats.org/officeDocument/2006/relationships/image" Target="media/image84.png"/><Relationship Id="rId105" Type="http://schemas.openxmlformats.org/officeDocument/2006/relationships/image" Target="media/image89.png"/><Relationship Id="rId126" Type="http://schemas.openxmlformats.org/officeDocument/2006/relationships/image" Target="media/image108.png"/><Relationship Id="rId147" Type="http://schemas.openxmlformats.org/officeDocument/2006/relationships/image" Target="media/image126.png"/><Relationship Id="rId8" Type="http://schemas.openxmlformats.org/officeDocument/2006/relationships/image" Target="media/image1.jpeg"/><Relationship Id="rId51" Type="http://schemas.openxmlformats.org/officeDocument/2006/relationships/image" Target="media/image39.png"/><Relationship Id="rId72" Type="http://schemas.openxmlformats.org/officeDocument/2006/relationships/image" Target="media/image58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121" Type="http://schemas.openxmlformats.org/officeDocument/2006/relationships/footer" Target="footer10.xml"/><Relationship Id="rId142" Type="http://schemas.openxmlformats.org/officeDocument/2006/relationships/hyperlink" Target="http://www.entrlock.com/" TargetMode="External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3.png"/><Relationship Id="rId116" Type="http://schemas.openxmlformats.org/officeDocument/2006/relationships/image" Target="media/image100.png"/><Relationship Id="rId137" Type="http://schemas.openxmlformats.org/officeDocument/2006/relationships/image" Target="media/image117.png"/><Relationship Id="rId158" Type="http://schemas.openxmlformats.org/officeDocument/2006/relationships/image" Target="media/image137.png"/><Relationship Id="rId20" Type="http://schemas.openxmlformats.org/officeDocument/2006/relationships/image" Target="media/image8.png"/><Relationship Id="rId41" Type="http://schemas.openxmlformats.org/officeDocument/2006/relationships/image" Target="media/image29.jpeg"/><Relationship Id="rId62" Type="http://schemas.openxmlformats.org/officeDocument/2006/relationships/image" Target="media/image50.png"/><Relationship Id="rId83" Type="http://schemas.openxmlformats.org/officeDocument/2006/relationships/footer" Target="footer8.xml"/><Relationship Id="rId88" Type="http://schemas.openxmlformats.org/officeDocument/2006/relationships/image" Target="media/image72.png"/><Relationship Id="rId111" Type="http://schemas.openxmlformats.org/officeDocument/2006/relationships/image" Target="media/image95.png"/><Relationship Id="rId132" Type="http://schemas.openxmlformats.org/officeDocument/2006/relationships/footer" Target="footer12.xml"/><Relationship Id="rId153" Type="http://schemas.openxmlformats.org/officeDocument/2006/relationships/image" Target="media/image1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18647E-71B0-4FF3-98D6-A9596E0C0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1736</TotalTime>
  <Pages>32</Pages>
  <Words>5263</Words>
  <Characters>30000</Characters>
  <Application>Microsoft Office Word</Application>
  <DocSecurity>0</DocSecurity>
  <Lines>250</Lines>
  <Paragraphs>70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Anat Zimerman</dc:creator>
  <cp:lastModifiedBy>user</cp:lastModifiedBy>
  <cp:revision>47</cp:revision>
  <dcterms:created xsi:type="dcterms:W3CDTF">2015-05-22T15:10:00Z</dcterms:created>
  <dcterms:modified xsi:type="dcterms:W3CDTF">2015-08-24T21:59:00Z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2015-04-01T00:00:00Z</vt:filetime>
  </property>
  <property fmtid="{D5CDD505-2E9C-101B-9397-08002B2CF9AE}" pid="3" name="LastSaved">
    <vt:filetime>2015-05-22T00:00:00Z</vt:filetime>
  </property>
</Properties>
</file>